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08F5103D">
      <w:pPr>
        <w:spacing w:line="276" w:lineRule="auto"/>
        <w:rPr>
          <w:sz w:val="36"/>
          <w:szCs w:val="36"/>
        </w:rPr>
      </w:pPr>
      <w:proofErr w:type="spellStart"/>
      <w:r w:rsidRPr="62DDD5AB">
        <w:rPr>
          <w:sz w:val="32"/>
          <w:szCs w:val="32"/>
        </w:rPr>
        <w:t>Krw</w:t>
      </w:r>
      <w:proofErr w:type="spellEnd"/>
      <w:r w:rsidRPr="62DDD5AB">
        <w:rPr>
          <w:sz w:val="32"/>
          <w:szCs w:val="32"/>
        </w:rPr>
        <w:t xml:space="preserve"> oppervlaktewaterlichaam: </w:t>
      </w:r>
      <w:proofErr w:type="spellStart"/>
      <w:r w:rsidRPr="62DDD5AB" w:rsidR="2ED47802">
        <w:rPr>
          <w:color w:val="007BC7" w:themeColor="accent2"/>
          <w:sz w:val="32"/>
          <w:szCs w:val="32"/>
        </w:rPr>
        <w:t>Anselderbeek</w:t>
      </w:r>
      <w:proofErr w:type="spellEnd"/>
      <w:r w:rsidRPr="62DDD5AB">
        <w:rPr>
          <w:sz w:val="32"/>
          <w:szCs w:val="32"/>
        </w:rPr>
        <w:t xml:space="preserve"> </w:t>
      </w:r>
    </w:p>
    <w:p w:rsidR="003A7C51" w:rsidP="003A7C51" w:rsidRDefault="003A7C51" w14:paraId="5B58A161" w14:textId="77777777"/>
    <w:p w:rsidRPr="00B146B8" w:rsidR="00B175B2" w:rsidP="72B1DCB3" w:rsidRDefault="29C00E47" w14:paraId="5E4F37B6" w14:textId="02C75435">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72B1DCB3" w:rsidR="3588BE1D">
        <w:rPr>
          <w:i/>
          <w:iCs/>
          <w:color w:val="007BC7" w:themeColor="accent2"/>
        </w:rPr>
        <w:t xml:space="preserve">Duitsland heeft een hogere natuurlijke geogene gedefinieerde </w:t>
      </w:r>
      <w:r w:rsidRPr="00B146B8" w:rsidR="3588BE1D">
        <w:rPr>
          <w:i/>
          <w:iCs/>
          <w:color w:val="007BC7" w:themeColor="accent2"/>
        </w:rPr>
        <w:t>achtergrondconcentraties voor metalen dan de in N</w:t>
      </w:r>
      <w:r w:rsidRPr="00B146B8" w:rsidR="00E2671A">
        <w:rPr>
          <w:i/>
          <w:iCs/>
          <w:color w:val="007BC7" w:themeColor="accent2"/>
        </w:rPr>
        <w:t>ederland</w:t>
      </w:r>
      <w:r w:rsidRPr="00B146B8" w:rsidR="3588BE1D">
        <w:rPr>
          <w:i/>
          <w:iCs/>
          <w:color w:val="007BC7" w:themeColor="accent2"/>
        </w:rPr>
        <w:t xml:space="preserve"> bepaalde natuurlijke achtergrondconcentraties (zie</w:t>
      </w:r>
      <w:r w:rsidRPr="00B146B8" w:rsidR="06BD3250">
        <w:rPr>
          <w:i/>
          <w:iCs/>
          <w:color w:val="007BC7" w:themeColor="accent2"/>
        </w:rPr>
        <w:t xml:space="preserve"> </w:t>
      </w:r>
      <w:r w:rsidRPr="00B146B8" w:rsidR="002C767C">
        <w:rPr>
          <w:i/>
          <w:iCs/>
          <w:color w:val="007BC7" w:themeColor="accent2"/>
        </w:rPr>
        <w:t>B</w:t>
      </w:r>
      <w:r w:rsidRPr="00B146B8" w:rsidR="29E11ADC">
        <w:rPr>
          <w:i/>
          <w:iCs/>
          <w:color w:val="007BC7" w:themeColor="accent2"/>
        </w:rPr>
        <w:t>ijlage</w:t>
      </w:r>
      <w:r w:rsidRPr="00B146B8" w:rsidR="3A15BCA5">
        <w:rPr>
          <w:i/>
          <w:iCs/>
          <w:color w:val="007BC7" w:themeColor="accent2"/>
        </w:rPr>
        <w:t xml:space="preserve"> </w:t>
      </w:r>
      <w:r w:rsidRPr="00B146B8" w:rsidR="06BD3250">
        <w:rPr>
          <w:color w:val="007BC7" w:themeColor="accent2"/>
          <w:sz w:val="16"/>
          <w:szCs w:val="16"/>
        </w:rPr>
        <w:t xml:space="preserve">WLDOC-390959707-207059 - </w:t>
      </w:r>
      <w:hyperlink r:id="rId13">
        <w:r w:rsidRPr="00B146B8" w:rsidR="06BD3250">
          <w:rPr>
            <w:rStyle w:val="Hyperlink"/>
            <w:sz w:val="16"/>
            <w:szCs w:val="16"/>
          </w:rPr>
          <w:t>2025_DE_versie_KRW_Waterlichamen_JFF_NRW_Limburg.pdf</w:t>
        </w:r>
      </w:hyperlink>
      <w:r w:rsidRPr="00B146B8" w:rsidR="29E11ADC">
        <w:rPr>
          <w:i/>
          <w:iCs/>
          <w:color w:val="007BC7" w:themeColor="accent2"/>
        </w:rPr>
        <w:t>)</w:t>
      </w:r>
    </w:p>
    <w:p w:rsidRPr="00B146B8" w:rsidR="00633223" w:rsidP="00633223" w:rsidRDefault="00633223" w14:paraId="67F2478C" w14:textId="436FFF6E">
      <w:pPr>
        <w:rPr>
          <w:i/>
          <w:iCs/>
        </w:rPr>
      </w:pPr>
      <w:r w:rsidRPr="00B146B8">
        <w:t>Deze buitenlandse belasting betreft</w:t>
      </w:r>
      <w:r w:rsidRPr="00B146B8">
        <w:rPr>
          <w:i/>
          <w:iCs/>
        </w:rPr>
        <w:t xml:space="preserve">: </w:t>
      </w:r>
    </w:p>
    <w:p w:rsidRPr="00B146B8" w:rsidR="00304CF7" w:rsidP="00240183" w:rsidRDefault="00304CF7" w14:paraId="3B95CC05" w14:textId="77777777">
      <w:pPr>
        <w:pStyle w:val="Lijstalinea"/>
        <w:numPr>
          <w:ilvl w:val="0"/>
          <w:numId w:val="6"/>
        </w:numPr>
        <w:spacing w:line="276" w:lineRule="auto"/>
        <w:rPr>
          <w:i/>
          <w:iCs/>
          <w:color w:val="007BC7" w:themeColor="text2"/>
        </w:rPr>
      </w:pPr>
      <w:r w:rsidRPr="00B146B8">
        <w:rPr>
          <w:i/>
          <w:iCs/>
          <w:color w:val="007BC7" w:themeColor="accent2"/>
        </w:rPr>
        <w:t>verontreiniging die zich van bovenstrooms gebied naar benedenstrooms gebied verplaatst.</w:t>
      </w:r>
    </w:p>
    <w:p w:rsidRPr="00B146B8" w:rsidR="00304CF7" w:rsidP="00240183" w:rsidRDefault="00304CF7" w14:paraId="7CC0ADB6" w14:textId="77777777">
      <w:pPr>
        <w:pStyle w:val="Lijstalinea"/>
        <w:numPr>
          <w:ilvl w:val="0"/>
          <w:numId w:val="6"/>
        </w:numPr>
        <w:spacing w:line="276" w:lineRule="auto"/>
        <w:rPr>
          <w:i/>
          <w:iCs/>
          <w:color w:val="007BC7" w:themeColor="text2"/>
        </w:rPr>
      </w:pPr>
      <w:r w:rsidRPr="00B146B8">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3EA623B8">
      <w:r>
        <w:t xml:space="preserve">De buitenlandse belasting voor </w:t>
      </w:r>
      <w:r w:rsidRPr="62DDD5AB" w:rsidR="020F39C2">
        <w:rPr>
          <w:i/>
          <w:iCs/>
          <w:color w:val="007BC7" w:themeColor="accent2"/>
        </w:rPr>
        <w:t>ammonium, z</w:t>
      </w:r>
      <w:r w:rsidRPr="62DDD5AB" w:rsidR="001355EB">
        <w:rPr>
          <w:i/>
          <w:iCs/>
          <w:color w:val="007BC7" w:themeColor="accent2"/>
        </w:rPr>
        <w:t>ink, seleen,</w:t>
      </w:r>
      <w:r w:rsidR="00EF2588">
        <w:rPr>
          <w:i/>
          <w:iCs/>
          <w:color w:val="007BC7" w:themeColor="accent2"/>
        </w:rPr>
        <w:t xml:space="preserve"> </w:t>
      </w:r>
      <w:r w:rsidR="00BA72E5">
        <w:rPr>
          <w:i/>
          <w:iCs/>
          <w:color w:val="007BC7" w:themeColor="accent2"/>
        </w:rPr>
        <w:t>i</w:t>
      </w:r>
      <w:r w:rsidRPr="00204C11" w:rsidR="00204C11">
        <w:rPr>
          <w:i/>
          <w:iCs/>
          <w:color w:val="007BC7" w:themeColor="accent2"/>
        </w:rPr>
        <w:t>midacloprid, benzo(ghi)peryleen, fluorantheen, benzo(a)antraceen, som PFOS</w:t>
      </w:r>
      <w:r w:rsidRPr="62DDD5AB" w:rsidR="66C7C13C">
        <w:rPr>
          <w:i/>
          <w:iCs/>
          <w:color w:val="007BC7" w:themeColor="accent2"/>
        </w:rPr>
        <w:t xml:space="preserve">, </w:t>
      </w:r>
      <w:r w:rsidRPr="62DDD5AB" w:rsidR="001355EB">
        <w:rPr>
          <w:i/>
          <w:iCs/>
          <w:color w:val="007BC7" w:themeColor="accent2"/>
        </w:rPr>
        <w:t xml:space="preserve">som PBDE, som </w:t>
      </w:r>
      <w:proofErr w:type="spellStart"/>
      <w:r w:rsidRPr="62DDD5AB" w:rsidR="001355EB">
        <w:rPr>
          <w:i/>
          <w:iCs/>
          <w:color w:val="007BC7" w:themeColor="accent2"/>
        </w:rPr>
        <w:t>heptachloor</w:t>
      </w:r>
      <w:proofErr w:type="spellEnd"/>
      <w:r w:rsidRPr="62DDD5AB" w:rsidR="001355EB">
        <w:rPr>
          <w:i/>
          <w:iCs/>
          <w:color w:val="007BC7" w:themeColor="accent2"/>
        </w:rPr>
        <w:t xml:space="preserve"> &amp; cis-</w:t>
      </w:r>
      <w:proofErr w:type="spellStart"/>
      <w:r w:rsidRPr="62DDD5AB" w:rsidR="001355EB">
        <w:rPr>
          <w:i/>
          <w:iCs/>
          <w:color w:val="007BC7" w:themeColor="accent2"/>
        </w:rPr>
        <w:t>heptachloorepoxide</w:t>
      </w:r>
      <w:proofErr w:type="spellEnd"/>
      <w:r w:rsidRPr="62DDD5AB" w:rsidR="001355EB">
        <w:rPr>
          <w:i/>
          <w:iCs/>
        </w:rPr>
        <w:t xml:space="preserve"> </w:t>
      </w:r>
      <w:r>
        <w:t xml:space="preserve">is </w:t>
      </w:r>
      <w:r w:rsidRPr="62DDD5AB" w:rsidR="005701B8">
        <w:rPr>
          <w:i/>
          <w:iCs/>
          <w:color w:val="0070C0"/>
        </w:rPr>
        <w:t>kwalitatief</w:t>
      </w:r>
      <w:r w:rsidRPr="62DDD5AB" w:rsidR="005701B8">
        <w:rPr>
          <w:color w:val="0070C0"/>
        </w:rPr>
        <w:t xml:space="preserve"> </w:t>
      </w:r>
      <w:r w:rsidRPr="0039775E" w:rsidR="005701B8">
        <w:t xml:space="preserve">en </w:t>
      </w:r>
      <w:r w:rsidRPr="0039775E" w:rsidR="005701B8">
        <w:rPr>
          <w:i/>
          <w:iCs/>
          <w:color w:val="0070C0"/>
        </w:rPr>
        <w:t>voor stikstof</w:t>
      </w:r>
      <w:r w:rsidRPr="0039775E" w:rsidR="092DAECD">
        <w:rPr>
          <w:i/>
          <w:iCs/>
          <w:color w:val="0070C0"/>
        </w:rPr>
        <w:t xml:space="preserve"> en fosfor </w:t>
      </w:r>
      <w:r w:rsidR="00204C11">
        <w:rPr>
          <w:i/>
          <w:iCs/>
          <w:color w:val="0070C0"/>
        </w:rPr>
        <w:t xml:space="preserve">zijn </w:t>
      </w:r>
      <w:r w:rsidRPr="0039775E" w:rsidR="005701B8">
        <w:rPr>
          <w:i/>
          <w:iCs/>
          <w:color w:val="0070C0"/>
        </w:rPr>
        <w:t>kwantitatief</w:t>
      </w:r>
      <w:r w:rsidRPr="00FB004B" w:rsidR="005701B8">
        <w:rPr>
          <w:i/>
          <w:iCs/>
        </w:rPr>
        <w:t xml:space="preserve"> </w:t>
      </w:r>
      <w:r w:rsidRPr="00FB004B" w:rsidR="00C90DA6">
        <w:rPr>
          <w:i/>
          <w:iCs/>
          <w:color w:val="007BC7" w:themeColor="accent2"/>
        </w:rPr>
        <w:t>bepaald</w:t>
      </w:r>
      <w:r w:rsidRPr="0039775E" w:rsidR="000C66A2">
        <w:rPr>
          <w:i/>
          <w:iCs/>
          <w:color w:val="007BC7" w:themeColor="accent2"/>
        </w:rPr>
        <w:t>.</w:t>
      </w:r>
      <w:r w:rsidRPr="62DDD5AB">
        <w:rPr>
          <w:color w:val="007BC7" w:themeColor="accent2"/>
        </w:rPr>
        <w:t xml:space="preserve"> </w:t>
      </w:r>
    </w:p>
    <w:p w:rsidRPr="00622C0A" w:rsidR="00E1275E" w:rsidP="00E1275E" w:rsidRDefault="00E1275E" w14:paraId="639F4992" w14:textId="50934B80">
      <w:r w:rsidRPr="00CF1A6B">
        <w:t xml:space="preserve">Het waterlichaam wordt </w:t>
      </w:r>
      <w:r w:rsidRPr="0039775E">
        <w:rPr>
          <w:i/>
          <w:iCs/>
          <w:color w:val="007BC7"/>
        </w:rPr>
        <w:t>beïnvloed</w:t>
      </w:r>
      <w:r w:rsidRPr="00CF1A6B">
        <w:t xml:space="preserve"> door buitenlandse belasting</w:t>
      </w:r>
      <w:r w:rsidRPr="0039775E" w:rsidR="00792823">
        <w:rPr>
          <w:i/>
          <w:iCs/>
        </w:rPr>
        <w:t>.</w:t>
      </w:r>
      <w:r w:rsidRPr="0039775E" w:rsidR="0096188B">
        <w:rPr>
          <w:i/>
          <w:iCs/>
        </w:rPr>
        <w:t xml:space="preserve"> </w:t>
      </w:r>
      <w:r w:rsidRPr="0039775E" w:rsidR="0096188B">
        <w:rPr>
          <w:i/>
          <w:iCs/>
          <w:color w:val="007BC7"/>
        </w:rPr>
        <w:t xml:space="preserve">In onderstaande tabel wordt deze invloed </w:t>
      </w:r>
      <w:r w:rsidRPr="0039775E" w:rsidR="00904CEA">
        <w:rPr>
          <w:i/>
          <w:iCs/>
          <w:color w:val="007BC7"/>
        </w:rPr>
        <w:t xml:space="preserve">van de buitenlandse belasting voor stof of chemisch kwaliteitselement; </w:t>
      </w:r>
      <w:r w:rsidRPr="0039775E" w:rsidR="00346A8A">
        <w:rPr>
          <w:i/>
          <w:iCs/>
          <w:color w:val="0070C0"/>
        </w:rPr>
        <w:t xml:space="preserve">en </w:t>
      </w:r>
      <w:r w:rsidRPr="0039775E" w:rsidR="00904CEA">
        <w:rPr>
          <w:i/>
          <w:iCs/>
          <w:color w:val="0070C0"/>
        </w:rPr>
        <w:t>voor</w:t>
      </w:r>
      <w:r w:rsidRPr="0039775E" w:rsidR="00346A8A">
        <w:rPr>
          <w:i/>
          <w:iCs/>
          <w:color w:val="0070C0"/>
        </w:rPr>
        <w:t xml:space="preserve"> biologische kwaliteitselementen</w:t>
      </w:r>
      <w:r w:rsidRPr="0039775E" w:rsidR="00904CEA">
        <w:rPr>
          <w:i/>
          <w:iCs/>
          <w:color w:val="0070C0"/>
        </w:rPr>
        <w:t xml:space="preserve"> op hoofdlijnen beschreven.</w:t>
      </w:r>
      <w:r w:rsidR="00904CEA">
        <w:rPr>
          <w:color w:val="0070C0"/>
        </w:rPr>
        <w:t xml:space="preserve">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24"/>
        <w:gridCol w:w="1155"/>
        <w:gridCol w:w="770"/>
        <w:gridCol w:w="910"/>
        <w:gridCol w:w="1989"/>
        <w:gridCol w:w="3114"/>
      </w:tblGrid>
      <w:tr w:rsidRPr="00EB649D" w:rsidR="00914232" w:rsidTr="00914232"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16" w:type="pct"/>
            <w:shd w:val="clear" w:color="auto" w:fill="E8F4FA" w:themeFill="accent4" w:themeFillTint="33"/>
            <w:vAlign w:val="center"/>
          </w:tcPr>
          <w:p w:rsidRPr="00EB649D" w:rsidR="0072413A" w:rsidP="00EB649D" w:rsidRDefault="6F60C389" w14:paraId="47ED2C64" w14:textId="77777777">
            <w:pPr>
              <w:spacing w:line="240" w:lineRule="auto"/>
              <w:contextualSpacing/>
              <w:jc w:val="center"/>
              <w:rPr>
                <w:rFonts w:asciiTheme="majorHAnsi" w:hAnsiTheme="majorHAnsi"/>
                <w:i/>
                <w:iCs/>
                <w:color w:val="0070C0"/>
                <w:szCs w:val="14"/>
              </w:rPr>
            </w:pPr>
            <w:r w:rsidRPr="00EB649D">
              <w:rPr>
                <w:rFonts w:asciiTheme="majorHAnsi" w:hAnsiTheme="majorHAnsi"/>
                <w:i/>
                <w:iCs/>
                <w:color w:val="0070C0"/>
                <w:szCs w:val="14"/>
              </w:rPr>
              <w:t>Stoffen</w:t>
            </w:r>
          </w:p>
        </w:tc>
        <w:tc>
          <w:tcPr>
            <w:tcW w:w="634" w:type="pct"/>
            <w:shd w:val="clear" w:color="auto" w:fill="E8F4FA" w:themeFill="accent4" w:themeFillTint="33"/>
            <w:vAlign w:val="center"/>
          </w:tcPr>
          <w:p w:rsidRPr="00EB649D" w:rsidR="0072413A" w:rsidP="00EB649D" w:rsidRDefault="6F60C389" w14:paraId="70CCDA55" w14:textId="77777777">
            <w:pPr>
              <w:spacing w:line="240" w:lineRule="auto"/>
              <w:contextualSpacing/>
              <w:jc w:val="center"/>
              <w:rPr>
                <w:rFonts w:asciiTheme="majorHAnsi" w:hAnsiTheme="majorHAnsi"/>
                <w:i/>
                <w:iCs/>
                <w:color w:val="0070C0"/>
                <w:szCs w:val="14"/>
              </w:rPr>
            </w:pPr>
            <w:r w:rsidRPr="00EB649D">
              <w:rPr>
                <w:rFonts w:asciiTheme="majorHAnsi" w:hAnsiTheme="majorHAnsi"/>
                <w:i/>
                <w:iCs/>
                <w:color w:val="0070C0"/>
                <w:szCs w:val="14"/>
              </w:rPr>
              <w:t>Kwaliteitselement</w:t>
            </w:r>
          </w:p>
        </w:tc>
        <w:tc>
          <w:tcPr>
            <w:tcW w:w="451" w:type="pct"/>
            <w:shd w:val="clear" w:color="auto" w:fill="E8F4FA" w:themeFill="accent4" w:themeFillTint="33"/>
            <w:vAlign w:val="center"/>
          </w:tcPr>
          <w:p w:rsidRPr="00EB649D" w:rsidR="0072413A" w:rsidP="00EB649D" w:rsidRDefault="6F60C389" w14:paraId="7DE0DF31" w14:textId="77777777">
            <w:pPr>
              <w:spacing w:line="240" w:lineRule="auto"/>
              <w:contextualSpacing/>
              <w:jc w:val="center"/>
              <w:rPr>
                <w:rFonts w:asciiTheme="majorHAnsi" w:hAnsiTheme="majorHAnsi"/>
                <w:i/>
                <w:iCs/>
                <w:color w:val="0070C0"/>
                <w:szCs w:val="14"/>
              </w:rPr>
            </w:pPr>
            <w:r w:rsidRPr="00EB649D">
              <w:rPr>
                <w:rFonts w:asciiTheme="majorHAnsi" w:hAnsiTheme="majorHAnsi"/>
                <w:i/>
                <w:iCs/>
                <w:color w:val="0070C0"/>
                <w:szCs w:val="14"/>
              </w:rPr>
              <w:t>Geschatte buitenland belasting</w:t>
            </w:r>
          </w:p>
        </w:tc>
        <w:tc>
          <w:tcPr>
            <w:tcW w:w="500" w:type="pct"/>
            <w:shd w:val="clear" w:color="auto" w:fill="E8F4FA" w:themeFill="accent4" w:themeFillTint="33"/>
            <w:vAlign w:val="center"/>
          </w:tcPr>
          <w:p w:rsidRPr="00EB649D" w:rsidR="0072413A" w:rsidP="00EB649D" w:rsidRDefault="6F60C389" w14:paraId="36DF65CB" w14:textId="77777777">
            <w:pPr>
              <w:spacing w:line="240" w:lineRule="auto"/>
              <w:contextualSpacing/>
              <w:jc w:val="center"/>
              <w:rPr>
                <w:rFonts w:asciiTheme="majorHAnsi" w:hAnsiTheme="majorHAnsi"/>
                <w:i/>
                <w:iCs/>
                <w:color w:val="0070C0"/>
                <w:szCs w:val="14"/>
              </w:rPr>
            </w:pPr>
            <w:r w:rsidRPr="00EB649D">
              <w:rPr>
                <w:rFonts w:asciiTheme="majorHAnsi" w:hAnsiTheme="majorHAnsi"/>
                <w:i/>
                <w:iCs/>
                <w:color w:val="0070C0"/>
                <w:szCs w:val="14"/>
              </w:rPr>
              <w:t>Geschatte binnenlandse belasting</w:t>
            </w:r>
          </w:p>
        </w:tc>
        <w:tc>
          <w:tcPr>
            <w:tcW w:w="1091" w:type="pct"/>
            <w:shd w:val="clear" w:color="auto" w:fill="E8F4FA" w:themeFill="accent4" w:themeFillTint="33"/>
            <w:vAlign w:val="center"/>
          </w:tcPr>
          <w:p w:rsidRPr="00EB649D" w:rsidR="0072413A" w:rsidP="00EB649D" w:rsidRDefault="6F60C389" w14:paraId="3350F47D" w14:textId="2F74BE42">
            <w:pPr>
              <w:spacing w:line="240" w:lineRule="auto"/>
              <w:contextualSpacing/>
              <w:jc w:val="center"/>
              <w:rPr>
                <w:rFonts w:asciiTheme="majorHAnsi" w:hAnsiTheme="majorHAnsi"/>
                <w:i/>
                <w:iCs/>
                <w:color w:val="0070C0"/>
                <w:szCs w:val="14"/>
              </w:rPr>
            </w:pPr>
            <w:r w:rsidRPr="00EB649D">
              <w:rPr>
                <w:rFonts w:asciiTheme="majorHAnsi" w:hAnsiTheme="majorHAnsi"/>
                <w:i/>
                <w:iCs/>
                <w:color w:val="0070C0"/>
                <w:szCs w:val="14"/>
              </w:rPr>
              <w:t>Mogelijke invloed</w:t>
            </w:r>
            <w:r w:rsidRPr="00EB649D" w:rsidR="1D061907">
              <w:rPr>
                <w:rFonts w:asciiTheme="majorHAnsi" w:hAnsiTheme="majorHAnsi"/>
                <w:i/>
                <w:iCs/>
                <w:color w:val="0070C0"/>
                <w:szCs w:val="14"/>
              </w:rPr>
              <w:t>en in het buitenland</w:t>
            </w:r>
          </w:p>
        </w:tc>
        <w:tc>
          <w:tcPr>
            <w:tcW w:w="1708" w:type="pct"/>
            <w:shd w:val="clear" w:color="auto" w:fill="E8F4FA" w:themeFill="accent4" w:themeFillTint="33"/>
            <w:vAlign w:val="center"/>
          </w:tcPr>
          <w:p w:rsidRPr="00EB649D" w:rsidR="0072413A" w:rsidP="00EB649D" w:rsidRDefault="6F60C389" w14:paraId="7C63C1CD" w14:textId="14571E71">
            <w:pPr>
              <w:spacing w:line="240" w:lineRule="auto"/>
              <w:contextualSpacing/>
              <w:jc w:val="center"/>
              <w:rPr>
                <w:rFonts w:asciiTheme="majorHAnsi" w:hAnsiTheme="majorHAnsi"/>
                <w:i/>
                <w:iCs/>
                <w:color w:val="007BC7"/>
                <w:szCs w:val="14"/>
              </w:rPr>
            </w:pPr>
            <w:r w:rsidRPr="00EB649D">
              <w:rPr>
                <w:rFonts w:asciiTheme="majorHAnsi" w:hAnsiTheme="majorHAnsi"/>
                <w:i/>
                <w:iCs/>
                <w:color w:val="007BC7" w:themeColor="accent2"/>
                <w:szCs w:val="14"/>
              </w:rPr>
              <w:t xml:space="preserve">Literatuur en WL </w:t>
            </w:r>
            <w:proofErr w:type="spellStart"/>
            <w:r w:rsidRPr="00EB649D">
              <w:rPr>
                <w:rFonts w:asciiTheme="majorHAnsi" w:hAnsiTheme="majorHAnsi"/>
                <w:i/>
                <w:iCs/>
                <w:color w:val="007BC7" w:themeColor="accent2"/>
                <w:szCs w:val="14"/>
              </w:rPr>
              <w:t>doc</w:t>
            </w:r>
            <w:proofErr w:type="spellEnd"/>
            <w:r w:rsidRPr="00EB649D">
              <w:rPr>
                <w:rFonts w:asciiTheme="majorHAnsi" w:hAnsiTheme="majorHAnsi"/>
                <w:i/>
                <w:iCs/>
                <w:color w:val="007BC7" w:themeColor="accent2"/>
                <w:szCs w:val="14"/>
              </w:rPr>
              <w:t xml:space="preserve"> nr.</w:t>
            </w:r>
          </w:p>
        </w:tc>
      </w:tr>
      <w:tr w:rsidRPr="00EB649D" w:rsidR="00424C75" w:rsidTr="00914232" w14:paraId="28AF0404" w14:textId="652C3377">
        <w:trPr>
          <w:trHeight w:val="57"/>
        </w:trPr>
        <w:tc>
          <w:tcPr>
            <w:tcW w:w="616" w:type="pct"/>
          </w:tcPr>
          <w:p w:rsidRPr="00EB649D" w:rsidR="0072413A" w:rsidP="00EB649D" w:rsidRDefault="0072413A" w14:paraId="3EA951B6"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Stikstof</w:t>
            </w:r>
          </w:p>
        </w:tc>
        <w:tc>
          <w:tcPr>
            <w:tcW w:w="634" w:type="pct"/>
          </w:tcPr>
          <w:p w:rsidRPr="00EB649D" w:rsidR="0072413A" w:rsidP="00EB649D" w:rsidRDefault="0072413A" w14:paraId="00B076D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Ecologie (fysisch chemisch)</w:t>
            </w:r>
          </w:p>
        </w:tc>
        <w:tc>
          <w:tcPr>
            <w:tcW w:w="451" w:type="pct"/>
          </w:tcPr>
          <w:p w:rsidRPr="00EB649D" w:rsidR="0072413A" w:rsidP="00EB649D" w:rsidRDefault="002F1D09" w14:paraId="0CCC6AD5" w14:textId="3724F1AB">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68</w:t>
            </w:r>
            <w:r w:rsidRPr="00EB649D" w:rsidR="0B8C2B73">
              <w:rPr>
                <w:rFonts w:asciiTheme="majorHAnsi" w:hAnsiTheme="majorHAnsi"/>
                <w:i/>
                <w:iCs/>
                <w:color w:val="0070C0"/>
                <w:szCs w:val="14"/>
              </w:rPr>
              <w:t>%</w:t>
            </w:r>
          </w:p>
        </w:tc>
        <w:tc>
          <w:tcPr>
            <w:tcW w:w="500" w:type="pct"/>
          </w:tcPr>
          <w:p w:rsidRPr="00EB649D" w:rsidR="0072413A" w:rsidP="00EB649D" w:rsidRDefault="002F1D09" w14:paraId="192B147F" w14:textId="2CC29B1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32</w:t>
            </w:r>
            <w:r w:rsidRPr="00EB649D" w:rsidR="70B837CE">
              <w:rPr>
                <w:rFonts w:asciiTheme="majorHAnsi" w:hAnsiTheme="majorHAnsi"/>
                <w:i/>
                <w:iCs/>
                <w:color w:val="0070C0"/>
                <w:szCs w:val="14"/>
              </w:rPr>
              <w:t>%</w:t>
            </w:r>
          </w:p>
        </w:tc>
        <w:tc>
          <w:tcPr>
            <w:tcW w:w="1091" w:type="pct"/>
          </w:tcPr>
          <w:p w:rsidRPr="00EB649D" w:rsidR="00F4745A" w:rsidP="00EB649D" w:rsidRDefault="00F4745A" w14:paraId="1F10942D" w14:textId="5F88834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1.</w:t>
            </w:r>
            <w:r w:rsidRPr="00EB649D" w:rsidR="00432046">
              <w:rPr>
                <w:rFonts w:asciiTheme="majorHAnsi" w:hAnsiTheme="majorHAnsi"/>
                <w:i/>
                <w:iCs/>
                <w:color w:val="007BC7" w:themeColor="accent2"/>
                <w:szCs w:val="14"/>
              </w:rPr>
              <w:t xml:space="preserve">RWZI Aachen </w:t>
            </w:r>
            <w:proofErr w:type="spellStart"/>
            <w:r w:rsidRPr="00EB649D" w:rsidR="00432046">
              <w:rPr>
                <w:rFonts w:asciiTheme="majorHAnsi" w:hAnsiTheme="majorHAnsi"/>
                <w:i/>
                <w:iCs/>
                <w:color w:val="007BC7" w:themeColor="accent2"/>
                <w:szCs w:val="14"/>
              </w:rPr>
              <w:t>Horbach</w:t>
            </w:r>
            <w:proofErr w:type="spellEnd"/>
          </w:p>
          <w:p w:rsidRPr="00EB649D" w:rsidR="00432046" w:rsidP="00EB649D" w:rsidRDefault="00432046" w14:paraId="69031323" w14:textId="77777777">
            <w:pPr>
              <w:spacing w:line="240" w:lineRule="auto"/>
              <w:contextualSpacing/>
              <w:rPr>
                <w:rFonts w:asciiTheme="majorHAnsi" w:hAnsiTheme="majorHAnsi"/>
                <w:i/>
                <w:iCs/>
                <w:color w:val="007BC7" w:themeColor="accent2"/>
                <w:szCs w:val="14"/>
              </w:rPr>
            </w:pPr>
          </w:p>
          <w:p w:rsidRPr="00EB649D" w:rsidR="00F4745A" w:rsidP="00EB649D" w:rsidRDefault="00F4745A" w14:paraId="2ACFA47C" w14:textId="12792E53">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2. Pot- en containerteelt, afspoeling akkerbouw en opvangvoorzieningsbuffers bij veeteelt  </w:t>
            </w:r>
          </w:p>
          <w:p w:rsidRPr="00EB649D" w:rsidR="00F4745A" w:rsidP="00EB649D" w:rsidRDefault="00F4745A" w14:paraId="7AE5F35F"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F4745A" w:rsidP="00EB649D" w:rsidRDefault="00F4745A" w14:paraId="62B68AE8"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4. Kwelwater en onttrekking/lozing van grondwater met verhoogde concentraties door antropogene Pyrietoxidatie door nitraat  </w:t>
            </w:r>
          </w:p>
          <w:p w:rsidRPr="00EB649D" w:rsidR="00F4745A" w:rsidP="00EB649D" w:rsidRDefault="00F4745A" w14:paraId="0FFBC8D1"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F4745A" w:rsidP="00EB649D" w:rsidRDefault="00F4745A" w14:paraId="4953A7EE" w14:textId="5E9E2004">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5. Riolering </w:t>
            </w:r>
            <w:proofErr w:type="spellStart"/>
            <w:r w:rsidRPr="00EB649D" w:rsidR="00574C92">
              <w:rPr>
                <w:rFonts w:asciiTheme="majorHAnsi" w:hAnsiTheme="majorHAnsi"/>
                <w:i/>
                <w:iCs/>
                <w:color w:val="007BC7" w:themeColor="accent2"/>
                <w:szCs w:val="14"/>
              </w:rPr>
              <w:t>Kämpchen</w:t>
            </w:r>
            <w:proofErr w:type="spellEnd"/>
          </w:p>
          <w:p w:rsidRPr="00EB649D" w:rsidR="0072413A" w:rsidP="00EB649D" w:rsidRDefault="0072413A" w14:paraId="24BE0413" w14:textId="4DDF0000">
            <w:pPr>
              <w:spacing w:line="240" w:lineRule="auto"/>
              <w:contextualSpacing/>
              <w:rPr>
                <w:rFonts w:asciiTheme="majorHAnsi" w:hAnsiTheme="majorHAnsi"/>
                <w:i/>
                <w:iCs/>
                <w:color w:val="007BC7" w:themeColor="accent2"/>
                <w:szCs w:val="14"/>
              </w:rPr>
            </w:pPr>
          </w:p>
        </w:tc>
        <w:tc>
          <w:tcPr>
            <w:tcW w:w="1708" w:type="pct"/>
          </w:tcPr>
          <w:p w:rsidRPr="00EB649D" w:rsidR="00784836" w:rsidP="00EB649D" w:rsidRDefault="00784836" w14:paraId="38812EC6"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WLDOC-390959707-207066 - </w:t>
            </w:r>
            <w:hyperlink w:history="1" r:id="rId14">
              <w:r w:rsidRPr="00EB649D">
                <w:rPr>
                  <w:rStyle w:val="Hyperlink"/>
                  <w:rFonts w:asciiTheme="majorHAnsi" w:hAnsiTheme="majorHAnsi"/>
                  <w:color w:val="007BC7"/>
                  <w:szCs w:val="14"/>
                </w:rPr>
                <w:t xml:space="preserve">Wageningen (2024) KRW doelbereik en resterende opgave 2027 voor de </w:t>
              </w:r>
              <w:proofErr w:type="spellStart"/>
              <w:r w:rsidRPr="00EB649D">
                <w:rPr>
                  <w:rStyle w:val="Hyperlink"/>
                  <w:rFonts w:asciiTheme="majorHAnsi" w:hAnsiTheme="majorHAnsi"/>
                  <w:color w:val="007BC7"/>
                  <w:szCs w:val="14"/>
                </w:rPr>
                <w:t>nutrienten</w:t>
              </w:r>
              <w:proofErr w:type="spellEnd"/>
              <w:r w:rsidRPr="00EB649D">
                <w:rPr>
                  <w:rStyle w:val="Hyperlink"/>
                  <w:rFonts w:asciiTheme="majorHAnsi" w:hAnsiTheme="majorHAnsi"/>
                  <w:color w:val="007BC7"/>
                  <w:szCs w:val="14"/>
                </w:rPr>
                <w:t xml:space="preserve"> in de Maasregio.pdf</w:t>
              </w:r>
            </w:hyperlink>
          </w:p>
          <w:p w:rsidRPr="00EB649D" w:rsidR="00784836" w:rsidP="00EB649D" w:rsidRDefault="00784836" w14:paraId="4CCE2696" w14:textId="77777777">
            <w:pPr>
              <w:spacing w:line="240" w:lineRule="auto"/>
              <w:contextualSpacing/>
              <w:rPr>
                <w:rFonts w:asciiTheme="majorHAnsi" w:hAnsiTheme="majorHAnsi"/>
                <w:color w:val="007BC7"/>
                <w:szCs w:val="14"/>
              </w:rPr>
            </w:pPr>
          </w:p>
          <w:p w:rsidRPr="00EB649D" w:rsidR="00784836" w:rsidP="00EB649D" w:rsidRDefault="00784836" w14:paraId="4EEC2969"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WLDOC-390959707-207065 - </w:t>
            </w:r>
            <w:hyperlink w:history="1" r:id="rId15">
              <w:r w:rsidRPr="00EB649D">
                <w:rPr>
                  <w:rStyle w:val="Hyperlink"/>
                  <w:rFonts w:asciiTheme="majorHAnsi" w:hAnsiTheme="majorHAnsi"/>
                  <w:color w:val="007BC7"/>
                  <w:szCs w:val="14"/>
                </w:rPr>
                <w:t xml:space="preserve">database uitlevering </w:t>
              </w:r>
              <w:proofErr w:type="spellStart"/>
              <w:r w:rsidRPr="00EB649D">
                <w:rPr>
                  <w:rStyle w:val="Hyperlink"/>
                  <w:rFonts w:asciiTheme="majorHAnsi" w:hAnsiTheme="majorHAnsi"/>
                  <w:color w:val="007BC7"/>
                  <w:szCs w:val="14"/>
                </w:rPr>
                <w:t>NPbalans</w:t>
              </w:r>
              <w:proofErr w:type="spellEnd"/>
              <w:r w:rsidRPr="00EB649D">
                <w:rPr>
                  <w:rStyle w:val="Hyperlink"/>
                  <w:rFonts w:asciiTheme="majorHAnsi" w:hAnsiTheme="majorHAnsi"/>
                  <w:color w:val="007BC7"/>
                  <w:szCs w:val="14"/>
                </w:rPr>
                <w:t xml:space="preserve"> Maas zomerhalfjaar 2014-2017-scenarios (aangeleverd mei 2024).xlsx</w:t>
              </w:r>
            </w:hyperlink>
          </w:p>
          <w:p w:rsidRPr="00EB649D" w:rsidR="0072413A" w:rsidP="00EB649D" w:rsidRDefault="0072413A" w14:paraId="092072DF" w14:textId="77777777">
            <w:pPr>
              <w:spacing w:line="240" w:lineRule="auto"/>
              <w:contextualSpacing/>
              <w:rPr>
                <w:rFonts w:asciiTheme="majorHAnsi" w:hAnsiTheme="majorHAnsi"/>
                <w:bCs/>
                <w:i/>
                <w:iCs/>
                <w:color w:val="007BC7"/>
                <w:szCs w:val="14"/>
              </w:rPr>
            </w:pPr>
          </w:p>
          <w:p w:rsidRPr="00EB649D" w:rsidR="002D618C" w:rsidP="00EB649D" w:rsidRDefault="002D618C" w14:paraId="3CE3936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16">
              <w:r w:rsidRPr="00EB649D">
                <w:rPr>
                  <w:rStyle w:val="Hyperlink"/>
                  <w:rFonts w:asciiTheme="majorHAnsi" w:hAnsiTheme="majorHAnsi"/>
                  <w:color w:val="007BC7"/>
                  <w:szCs w:val="14"/>
                </w:rPr>
                <w:t>2025_DE_versie_KRW_Waterlichamen_JFF_NRW_Limburg.pdf</w:t>
              </w:r>
            </w:hyperlink>
          </w:p>
          <w:p w:rsidRPr="00EB649D" w:rsidR="002D618C" w:rsidP="00EB649D" w:rsidRDefault="002D618C" w14:paraId="6C634B19" w14:textId="77777777">
            <w:pPr>
              <w:spacing w:line="240" w:lineRule="auto"/>
              <w:contextualSpacing/>
              <w:rPr>
                <w:rFonts w:asciiTheme="majorHAnsi" w:hAnsiTheme="majorHAnsi"/>
                <w:color w:val="007BC7"/>
                <w:szCs w:val="14"/>
              </w:rPr>
            </w:pPr>
          </w:p>
          <w:p w:rsidRPr="00EB649D" w:rsidR="002D618C" w:rsidP="00EB649D" w:rsidRDefault="002D618C" w14:paraId="019BA234"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17">
              <w:r w:rsidRPr="00EB649D">
                <w:rPr>
                  <w:rStyle w:val="Hyperlink"/>
                  <w:rFonts w:asciiTheme="majorHAnsi" w:hAnsiTheme="majorHAnsi"/>
                  <w:color w:val="007BC7"/>
                  <w:szCs w:val="14"/>
                </w:rPr>
                <w:t>Waterschap Limburg (2024) grenswaterkwaliteitsrapport.pdf</w:t>
              </w:r>
            </w:hyperlink>
          </w:p>
          <w:p w:rsidRPr="00EB649D" w:rsidR="002D618C" w:rsidP="00EB649D" w:rsidRDefault="002D618C" w14:paraId="367FE5C9" w14:textId="77777777">
            <w:pPr>
              <w:spacing w:line="240" w:lineRule="auto"/>
              <w:contextualSpacing/>
              <w:rPr>
                <w:rFonts w:asciiTheme="majorHAnsi" w:hAnsiTheme="majorHAnsi"/>
                <w:color w:val="007BC7"/>
                <w:szCs w:val="14"/>
              </w:rPr>
            </w:pPr>
          </w:p>
          <w:p w:rsidRPr="00EB649D" w:rsidR="002D618C" w:rsidP="00EB649D" w:rsidRDefault="002D618C" w14:paraId="4AAA640E"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18">
              <w:r w:rsidRPr="00EB649D">
                <w:rPr>
                  <w:rStyle w:val="Hyperlink"/>
                  <w:rFonts w:asciiTheme="majorHAnsi" w:hAnsiTheme="majorHAnsi"/>
                  <w:color w:val="007BC7"/>
                  <w:szCs w:val="14"/>
                </w:rPr>
                <w:t>JFF-Achtergronddocument_KRW-aanpak_NL-DE_27-10-2025_NL.pdf</w:t>
              </w:r>
            </w:hyperlink>
          </w:p>
          <w:p w:rsidRPr="00EB649D" w:rsidR="002D618C" w:rsidP="00EB649D" w:rsidRDefault="002D618C" w14:paraId="6BBF449A" w14:textId="77777777">
            <w:pPr>
              <w:spacing w:line="240" w:lineRule="auto"/>
              <w:contextualSpacing/>
              <w:rPr>
                <w:rFonts w:asciiTheme="majorHAnsi" w:hAnsiTheme="majorHAnsi"/>
                <w:bCs/>
                <w:i/>
                <w:iCs/>
                <w:color w:val="007BC7"/>
                <w:szCs w:val="14"/>
              </w:rPr>
            </w:pPr>
          </w:p>
        </w:tc>
      </w:tr>
      <w:tr w:rsidRPr="00EB649D" w:rsidR="62DDD5AB" w:rsidTr="00914232" w14:paraId="07820B00" w14:textId="77777777">
        <w:trPr>
          <w:trHeight w:val="57"/>
        </w:trPr>
        <w:tc>
          <w:tcPr>
            <w:tcW w:w="616" w:type="pct"/>
          </w:tcPr>
          <w:p w:rsidRPr="00EB649D" w:rsidR="3A611686" w:rsidP="00EB649D" w:rsidRDefault="3A611686" w14:paraId="4086BD28" w14:textId="02DBFE92">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 xml:space="preserve">Fosfor </w:t>
            </w:r>
          </w:p>
        </w:tc>
        <w:tc>
          <w:tcPr>
            <w:tcW w:w="634" w:type="pct"/>
          </w:tcPr>
          <w:p w:rsidRPr="00EB649D" w:rsidR="62DDD5AB" w:rsidP="00EB649D" w:rsidRDefault="62DDD5AB" w14:paraId="55EF6C69"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Ecologie (fysisch chemisch)</w:t>
            </w:r>
          </w:p>
        </w:tc>
        <w:tc>
          <w:tcPr>
            <w:tcW w:w="451" w:type="pct"/>
          </w:tcPr>
          <w:p w:rsidRPr="00EB649D" w:rsidR="62DDD5AB" w:rsidP="00EB649D" w:rsidRDefault="002F1D09" w14:paraId="28583FBC" w14:textId="0B893F09">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26</w:t>
            </w:r>
            <w:r w:rsidRPr="00EB649D" w:rsidR="62DDD5AB">
              <w:rPr>
                <w:rFonts w:asciiTheme="majorHAnsi" w:hAnsiTheme="majorHAnsi"/>
                <w:i/>
                <w:iCs/>
                <w:color w:val="0070C0"/>
                <w:szCs w:val="14"/>
              </w:rPr>
              <w:t>%</w:t>
            </w:r>
          </w:p>
        </w:tc>
        <w:tc>
          <w:tcPr>
            <w:tcW w:w="500" w:type="pct"/>
          </w:tcPr>
          <w:p w:rsidRPr="00EB649D" w:rsidR="62DDD5AB" w:rsidP="00EB649D" w:rsidRDefault="002F1D09" w14:paraId="2915DF3B" w14:textId="02540D49">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74</w:t>
            </w:r>
            <w:r w:rsidRPr="00EB649D" w:rsidR="62DDD5AB">
              <w:rPr>
                <w:rFonts w:asciiTheme="majorHAnsi" w:hAnsiTheme="majorHAnsi"/>
                <w:i/>
                <w:iCs/>
                <w:color w:val="0070C0"/>
                <w:szCs w:val="14"/>
              </w:rPr>
              <w:t>%</w:t>
            </w:r>
          </w:p>
        </w:tc>
        <w:tc>
          <w:tcPr>
            <w:tcW w:w="1091" w:type="pct"/>
          </w:tcPr>
          <w:p w:rsidRPr="00EB649D" w:rsidR="00432046" w:rsidP="00EB649D" w:rsidRDefault="00432046" w14:paraId="43590B65"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xml:space="preserve">1.RWZI Aachen </w:t>
            </w:r>
            <w:proofErr w:type="spellStart"/>
            <w:r w:rsidRPr="00EB649D">
              <w:rPr>
                <w:rFonts w:asciiTheme="majorHAnsi" w:hAnsiTheme="majorHAnsi"/>
                <w:i/>
                <w:iCs/>
                <w:color w:val="007BC7" w:themeColor="accent2"/>
                <w:szCs w:val="14"/>
              </w:rPr>
              <w:t>Horbach</w:t>
            </w:r>
            <w:proofErr w:type="spellEnd"/>
          </w:p>
          <w:p w:rsidRPr="00EB649D" w:rsidR="00432046" w:rsidP="00EB649D" w:rsidRDefault="00432046" w14:paraId="4A16F071" w14:textId="77777777">
            <w:pPr>
              <w:spacing w:line="240" w:lineRule="auto"/>
              <w:contextualSpacing/>
              <w:rPr>
                <w:rFonts w:asciiTheme="majorHAnsi" w:hAnsiTheme="majorHAnsi"/>
                <w:i/>
                <w:iCs/>
                <w:color w:val="007BC7" w:themeColor="accent2"/>
                <w:szCs w:val="14"/>
              </w:rPr>
            </w:pPr>
          </w:p>
          <w:p w:rsidRPr="00EB649D" w:rsidR="00432046" w:rsidP="00EB649D" w:rsidRDefault="00432046" w14:paraId="6D12F537"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lastRenderedPageBreak/>
              <w:t>2. Pot- en containerteelt, afspoeling akkerbouw en opvangvoorzieningsbuffers bij veeteelt  </w:t>
            </w:r>
          </w:p>
          <w:p w:rsidRPr="00EB649D" w:rsidR="00432046" w:rsidP="00EB649D" w:rsidRDefault="00432046" w14:paraId="0B563AD7"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432046" w:rsidP="00EB649D" w:rsidRDefault="00432046" w14:paraId="061C0753" w14:textId="3E658B7C">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3. Kwelwater en onttrekking/lozing van grondwater met verhoogde concentraties door antropogene Pyrietoxidatie door nitraat  </w:t>
            </w:r>
          </w:p>
          <w:p w:rsidRPr="00EB649D" w:rsidR="00432046" w:rsidP="00EB649D" w:rsidRDefault="00432046" w14:paraId="7C51BDFC"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432046" w:rsidP="00EB649D" w:rsidRDefault="00432046" w14:paraId="66F26DA5" w14:textId="4B9CFFBF">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4. Riolering </w:t>
            </w:r>
            <w:proofErr w:type="spellStart"/>
            <w:r w:rsidRPr="00EB649D">
              <w:rPr>
                <w:rFonts w:asciiTheme="majorHAnsi" w:hAnsiTheme="majorHAnsi"/>
                <w:i/>
                <w:iCs/>
                <w:color w:val="007BC7" w:themeColor="accent2"/>
                <w:szCs w:val="14"/>
              </w:rPr>
              <w:t>Kämpchen</w:t>
            </w:r>
            <w:proofErr w:type="spellEnd"/>
          </w:p>
          <w:p w:rsidRPr="00EB649D" w:rsidR="62DDD5AB" w:rsidP="00EB649D" w:rsidRDefault="62DDD5AB" w14:paraId="46B3CD7C" w14:textId="70F35D8E">
            <w:pPr>
              <w:spacing w:line="240" w:lineRule="auto"/>
              <w:contextualSpacing/>
              <w:rPr>
                <w:rFonts w:asciiTheme="majorHAnsi" w:hAnsiTheme="majorHAnsi"/>
                <w:i/>
                <w:iCs/>
                <w:color w:val="007BC7" w:themeColor="accent2"/>
                <w:szCs w:val="14"/>
              </w:rPr>
            </w:pPr>
          </w:p>
        </w:tc>
        <w:tc>
          <w:tcPr>
            <w:tcW w:w="1708" w:type="pct"/>
          </w:tcPr>
          <w:p w:rsidRPr="00EB649D" w:rsidR="62DDD5AB" w:rsidP="00EB649D" w:rsidRDefault="62DDD5AB" w14:paraId="61A03A03"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lastRenderedPageBreak/>
              <w:t xml:space="preserve">WLDOC-390959707-207066 - </w:t>
            </w:r>
            <w:hyperlink r:id="rId19">
              <w:r w:rsidRPr="00EB649D">
                <w:rPr>
                  <w:rStyle w:val="Hyperlink"/>
                  <w:rFonts w:asciiTheme="majorHAnsi" w:hAnsiTheme="majorHAnsi"/>
                  <w:szCs w:val="14"/>
                </w:rPr>
                <w:t xml:space="preserve">Wageningen (2024) KRW doelbereik en </w:t>
              </w:r>
              <w:r w:rsidRPr="00EB649D">
                <w:rPr>
                  <w:rStyle w:val="Hyperlink"/>
                  <w:rFonts w:asciiTheme="majorHAnsi" w:hAnsiTheme="majorHAnsi"/>
                  <w:szCs w:val="14"/>
                </w:rPr>
                <w:lastRenderedPageBreak/>
                <w:t xml:space="preserve">resterende opgave 2027 voor de </w:t>
              </w:r>
              <w:proofErr w:type="spellStart"/>
              <w:r w:rsidRPr="00EB649D">
                <w:rPr>
                  <w:rStyle w:val="Hyperlink"/>
                  <w:rFonts w:asciiTheme="majorHAnsi" w:hAnsiTheme="majorHAnsi"/>
                  <w:szCs w:val="14"/>
                </w:rPr>
                <w:t>nutrienten</w:t>
              </w:r>
              <w:proofErr w:type="spellEnd"/>
              <w:r w:rsidRPr="00EB649D">
                <w:rPr>
                  <w:rStyle w:val="Hyperlink"/>
                  <w:rFonts w:asciiTheme="majorHAnsi" w:hAnsiTheme="majorHAnsi"/>
                  <w:szCs w:val="14"/>
                </w:rPr>
                <w:t xml:space="preserve"> in de Maasregio.pdf</w:t>
              </w:r>
            </w:hyperlink>
          </w:p>
          <w:p w:rsidRPr="00EB649D" w:rsidR="62DDD5AB" w:rsidP="00EB649D" w:rsidRDefault="62DDD5AB" w14:paraId="0B6DAB19" w14:textId="77777777">
            <w:pPr>
              <w:spacing w:line="240" w:lineRule="auto"/>
              <w:contextualSpacing/>
              <w:rPr>
                <w:rFonts w:asciiTheme="majorHAnsi" w:hAnsiTheme="majorHAnsi"/>
                <w:color w:val="007BC7" w:themeColor="accent2"/>
                <w:szCs w:val="14"/>
              </w:rPr>
            </w:pPr>
          </w:p>
          <w:p w:rsidRPr="00EB649D" w:rsidR="62DDD5AB" w:rsidP="00EB649D" w:rsidRDefault="62DDD5AB" w14:paraId="143879E5"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WLDOC-390959707-207065 - </w:t>
            </w:r>
            <w:hyperlink r:id="rId20">
              <w:r w:rsidRPr="00EB649D">
                <w:rPr>
                  <w:rStyle w:val="Hyperlink"/>
                  <w:rFonts w:asciiTheme="majorHAnsi" w:hAnsiTheme="majorHAnsi"/>
                  <w:szCs w:val="14"/>
                </w:rPr>
                <w:t xml:space="preserve">database uitlevering </w:t>
              </w:r>
              <w:proofErr w:type="spellStart"/>
              <w:r w:rsidRPr="00EB649D">
                <w:rPr>
                  <w:rStyle w:val="Hyperlink"/>
                  <w:rFonts w:asciiTheme="majorHAnsi" w:hAnsiTheme="majorHAnsi"/>
                  <w:szCs w:val="14"/>
                </w:rPr>
                <w:t>NPbalans</w:t>
              </w:r>
              <w:proofErr w:type="spellEnd"/>
              <w:r w:rsidRPr="00EB649D">
                <w:rPr>
                  <w:rStyle w:val="Hyperlink"/>
                  <w:rFonts w:asciiTheme="majorHAnsi" w:hAnsiTheme="majorHAnsi"/>
                  <w:szCs w:val="14"/>
                </w:rPr>
                <w:t xml:space="preserve"> Maas zomerhalfjaar 2014-2017-scenarios (aangeleverd mei 2024).xlsx</w:t>
              </w:r>
            </w:hyperlink>
          </w:p>
          <w:p w:rsidRPr="00EB649D" w:rsidR="62DDD5AB" w:rsidP="00EB649D" w:rsidRDefault="62DDD5AB" w14:paraId="2BA1323F" w14:textId="77777777">
            <w:pPr>
              <w:spacing w:line="240" w:lineRule="auto"/>
              <w:contextualSpacing/>
              <w:rPr>
                <w:rFonts w:asciiTheme="majorHAnsi" w:hAnsiTheme="majorHAnsi"/>
                <w:i/>
                <w:iCs/>
                <w:color w:val="007BC7" w:themeColor="accent2"/>
                <w:szCs w:val="14"/>
              </w:rPr>
            </w:pPr>
          </w:p>
          <w:p w:rsidRPr="00EB649D" w:rsidR="62DDD5AB" w:rsidP="00EB649D" w:rsidRDefault="62DDD5AB" w14:paraId="6B11C425"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WLDOC-390959707-207059 - </w:t>
            </w:r>
            <w:hyperlink r:id="rId21">
              <w:r w:rsidRPr="00EB649D">
                <w:rPr>
                  <w:rStyle w:val="Hyperlink"/>
                  <w:rFonts w:asciiTheme="majorHAnsi" w:hAnsiTheme="majorHAnsi"/>
                  <w:szCs w:val="14"/>
                </w:rPr>
                <w:t>2025_DE_versie_KRW_Waterlichamen_JFF_NRW_Limburg.pdf</w:t>
              </w:r>
            </w:hyperlink>
          </w:p>
          <w:p w:rsidRPr="00EB649D" w:rsidR="62DDD5AB" w:rsidP="00EB649D" w:rsidRDefault="62DDD5AB" w14:paraId="47BFBCEA" w14:textId="77777777">
            <w:pPr>
              <w:spacing w:line="240" w:lineRule="auto"/>
              <w:contextualSpacing/>
              <w:rPr>
                <w:rFonts w:asciiTheme="majorHAnsi" w:hAnsiTheme="majorHAnsi"/>
                <w:color w:val="007BC7" w:themeColor="accent2"/>
                <w:szCs w:val="14"/>
              </w:rPr>
            </w:pPr>
          </w:p>
          <w:p w:rsidRPr="00EB649D" w:rsidR="62DDD5AB" w:rsidP="00EB649D" w:rsidRDefault="62DDD5AB" w14:paraId="2D8AF454"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WLDOC-390959707-207061- </w:t>
            </w:r>
            <w:hyperlink r:id="rId22">
              <w:r w:rsidRPr="00EB649D">
                <w:rPr>
                  <w:rStyle w:val="Hyperlink"/>
                  <w:rFonts w:asciiTheme="majorHAnsi" w:hAnsiTheme="majorHAnsi"/>
                  <w:szCs w:val="14"/>
                </w:rPr>
                <w:t>Waterschap Limburg (2024) grenswaterkwaliteitsrapport.pdf</w:t>
              </w:r>
            </w:hyperlink>
          </w:p>
          <w:p w:rsidRPr="00EB649D" w:rsidR="62DDD5AB" w:rsidP="00EB649D" w:rsidRDefault="62DDD5AB" w14:paraId="638E49F7" w14:textId="77777777">
            <w:pPr>
              <w:spacing w:line="240" w:lineRule="auto"/>
              <w:contextualSpacing/>
              <w:rPr>
                <w:rFonts w:asciiTheme="majorHAnsi" w:hAnsiTheme="majorHAnsi"/>
                <w:color w:val="007BC7" w:themeColor="accent2"/>
                <w:szCs w:val="14"/>
              </w:rPr>
            </w:pPr>
          </w:p>
          <w:p w:rsidRPr="00EB649D" w:rsidR="62DDD5AB" w:rsidP="00EB649D" w:rsidRDefault="62DDD5AB" w14:paraId="6F3CDDF6" w14:textId="2F4062FF">
            <w:pPr>
              <w:spacing w:line="240" w:lineRule="auto"/>
              <w:contextualSpacing/>
              <w:rPr>
                <w:rFonts w:asciiTheme="majorHAnsi" w:hAnsiTheme="majorHAnsi"/>
                <w:i/>
                <w:iCs/>
                <w:color w:val="007BC7" w:themeColor="accent2"/>
                <w:szCs w:val="14"/>
              </w:rPr>
            </w:pPr>
            <w:r w:rsidRPr="00EB649D">
              <w:rPr>
                <w:rFonts w:asciiTheme="majorHAnsi" w:hAnsiTheme="majorHAnsi"/>
                <w:color w:val="007BC7" w:themeColor="accent2"/>
                <w:szCs w:val="14"/>
              </w:rPr>
              <w:t xml:space="preserve">WLDOC-390959707-207062- </w:t>
            </w:r>
            <w:hyperlink r:id="rId23">
              <w:r w:rsidRPr="00EB649D">
                <w:rPr>
                  <w:rStyle w:val="Hyperlink"/>
                  <w:rFonts w:asciiTheme="majorHAnsi" w:hAnsiTheme="majorHAnsi"/>
                  <w:szCs w:val="14"/>
                </w:rPr>
                <w:t>JFF-Achtergronddocument_KRW-aanpak_NL-DE_27-10-2025_NL.pdf</w:t>
              </w:r>
            </w:hyperlink>
          </w:p>
        </w:tc>
      </w:tr>
      <w:tr w:rsidRPr="00EB649D" w:rsidR="62DDD5AB" w:rsidTr="00914232" w14:paraId="00C87BC5" w14:textId="77777777">
        <w:trPr>
          <w:trHeight w:val="57"/>
        </w:trPr>
        <w:tc>
          <w:tcPr>
            <w:tcW w:w="616" w:type="pct"/>
          </w:tcPr>
          <w:p w:rsidRPr="00EB649D" w:rsidR="6E3CEA47" w:rsidP="00EB649D" w:rsidRDefault="6E3CEA47" w14:paraId="20015F01" w14:textId="74247BF4">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lastRenderedPageBreak/>
              <w:t xml:space="preserve">Ammonium </w:t>
            </w:r>
          </w:p>
        </w:tc>
        <w:tc>
          <w:tcPr>
            <w:tcW w:w="634" w:type="pct"/>
          </w:tcPr>
          <w:p w:rsidRPr="00EB649D" w:rsidR="6E3CEA47" w:rsidP="00EB649D" w:rsidRDefault="6E3CEA47" w14:paraId="7B2CAEDC" w14:textId="5CC96682">
            <w:pPr>
              <w:spacing w:line="240" w:lineRule="auto"/>
              <w:contextualSpacing/>
              <w:rPr>
                <w:rFonts w:eastAsia="Verdana" w:cs="Verdana" w:asciiTheme="majorHAnsi" w:hAnsiTheme="majorHAnsi"/>
                <w:szCs w:val="14"/>
              </w:rPr>
            </w:pPr>
            <w:r w:rsidRPr="00EB649D">
              <w:rPr>
                <w:rFonts w:eastAsia="Verdana" w:cs="Verdana" w:asciiTheme="majorHAnsi" w:hAnsiTheme="majorHAnsi"/>
                <w:i/>
                <w:iCs/>
                <w:color w:val="0070C0"/>
                <w:szCs w:val="14"/>
              </w:rPr>
              <w:t>Ecologie (Specifieke verontreinigende stoffen)</w:t>
            </w:r>
          </w:p>
          <w:p w:rsidRPr="00EB649D" w:rsidR="62DDD5AB" w:rsidP="00EB649D" w:rsidRDefault="62DDD5AB" w14:paraId="021F2AB2" w14:textId="162F3055">
            <w:pPr>
              <w:spacing w:line="240" w:lineRule="auto"/>
              <w:contextualSpacing/>
              <w:rPr>
                <w:rFonts w:asciiTheme="majorHAnsi" w:hAnsiTheme="majorHAnsi"/>
                <w:i/>
                <w:iCs/>
                <w:color w:val="0070C0"/>
                <w:szCs w:val="14"/>
              </w:rPr>
            </w:pPr>
          </w:p>
        </w:tc>
        <w:tc>
          <w:tcPr>
            <w:tcW w:w="451" w:type="pct"/>
          </w:tcPr>
          <w:p w:rsidRPr="00EB649D" w:rsidR="6E3CEA47" w:rsidP="00EB649D" w:rsidRDefault="6E3CEA47" w14:paraId="4D22CA03" w14:textId="26AF8B4D">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aanwezig</w:t>
            </w:r>
          </w:p>
          <w:p w:rsidRPr="00EB649D" w:rsidR="62DDD5AB" w:rsidP="00EB649D" w:rsidRDefault="62DDD5AB" w14:paraId="62DE9006" w14:textId="6821F1E1">
            <w:pPr>
              <w:spacing w:line="240" w:lineRule="auto"/>
              <w:contextualSpacing/>
              <w:rPr>
                <w:rFonts w:asciiTheme="majorHAnsi" w:hAnsiTheme="majorHAnsi"/>
                <w:i/>
                <w:iCs/>
                <w:color w:val="0070C0"/>
                <w:szCs w:val="14"/>
              </w:rPr>
            </w:pPr>
          </w:p>
        </w:tc>
        <w:tc>
          <w:tcPr>
            <w:tcW w:w="500" w:type="pct"/>
          </w:tcPr>
          <w:p w:rsidRPr="00EB649D" w:rsidR="6E3CEA47" w:rsidP="00EB649D" w:rsidRDefault="6E3CEA47" w14:paraId="3610693E" w14:textId="26AF8B4D">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aanwezig</w:t>
            </w:r>
          </w:p>
          <w:p w:rsidRPr="00EB649D" w:rsidR="62DDD5AB" w:rsidP="00EB649D" w:rsidRDefault="62DDD5AB" w14:paraId="011E019D" w14:textId="1DA7D8E7">
            <w:pPr>
              <w:spacing w:line="240" w:lineRule="auto"/>
              <w:contextualSpacing/>
              <w:rPr>
                <w:rFonts w:asciiTheme="majorHAnsi" w:hAnsiTheme="majorHAnsi"/>
                <w:i/>
                <w:iCs/>
                <w:color w:val="0070C0"/>
                <w:szCs w:val="14"/>
              </w:rPr>
            </w:pPr>
          </w:p>
        </w:tc>
        <w:tc>
          <w:tcPr>
            <w:tcW w:w="1091" w:type="pct"/>
          </w:tcPr>
          <w:p w:rsidRPr="00EB649D" w:rsidR="00432046" w:rsidP="00EB649D" w:rsidRDefault="00432046" w14:paraId="1F935AAA"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xml:space="preserve">1.RWZI Aachen </w:t>
            </w:r>
            <w:proofErr w:type="spellStart"/>
            <w:r w:rsidRPr="00EB649D">
              <w:rPr>
                <w:rFonts w:asciiTheme="majorHAnsi" w:hAnsiTheme="majorHAnsi"/>
                <w:i/>
                <w:iCs/>
                <w:color w:val="007BC7" w:themeColor="accent2"/>
                <w:szCs w:val="14"/>
              </w:rPr>
              <w:t>Horbach</w:t>
            </w:r>
            <w:proofErr w:type="spellEnd"/>
          </w:p>
          <w:p w:rsidRPr="00EB649D" w:rsidR="00432046" w:rsidP="00EB649D" w:rsidRDefault="00432046" w14:paraId="7309F2F0" w14:textId="77777777">
            <w:pPr>
              <w:spacing w:line="240" w:lineRule="auto"/>
              <w:contextualSpacing/>
              <w:rPr>
                <w:rFonts w:asciiTheme="majorHAnsi" w:hAnsiTheme="majorHAnsi"/>
                <w:i/>
                <w:iCs/>
                <w:color w:val="007BC7" w:themeColor="accent2"/>
                <w:szCs w:val="14"/>
              </w:rPr>
            </w:pPr>
          </w:p>
          <w:p w:rsidRPr="00EB649D" w:rsidR="00432046" w:rsidP="00EB649D" w:rsidRDefault="00432046" w14:paraId="5FB9D074"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2. Pot- en containerteelt, afspoeling akkerbouw en opvangvoorzieningsbuffers bij veeteelt  </w:t>
            </w:r>
          </w:p>
          <w:p w:rsidRPr="00EB649D" w:rsidR="00432046" w:rsidP="00EB649D" w:rsidRDefault="00432046" w14:paraId="67385E9E" w14:textId="0D7D33AF">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432046" w:rsidP="00EB649D" w:rsidRDefault="00432046" w14:paraId="7892BC38" w14:textId="51A59048">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3. Riolering </w:t>
            </w:r>
            <w:proofErr w:type="spellStart"/>
            <w:r w:rsidRPr="00EB649D">
              <w:rPr>
                <w:rFonts w:asciiTheme="majorHAnsi" w:hAnsiTheme="majorHAnsi"/>
                <w:i/>
                <w:iCs/>
                <w:color w:val="007BC7" w:themeColor="accent2"/>
                <w:szCs w:val="14"/>
              </w:rPr>
              <w:t>Kämpchen</w:t>
            </w:r>
            <w:proofErr w:type="spellEnd"/>
          </w:p>
          <w:p w:rsidRPr="00EB649D" w:rsidR="6E3CEA47" w:rsidP="00EB649D" w:rsidRDefault="6E3CEA47" w14:paraId="6012A104" w14:textId="5972AE3E">
            <w:pPr>
              <w:spacing w:line="240" w:lineRule="auto"/>
              <w:contextualSpacing/>
              <w:rPr>
                <w:rFonts w:asciiTheme="majorHAnsi" w:hAnsiTheme="majorHAnsi"/>
                <w:i/>
                <w:iCs/>
                <w:color w:val="007BC7" w:themeColor="accent2"/>
                <w:szCs w:val="14"/>
              </w:rPr>
            </w:pPr>
          </w:p>
        </w:tc>
        <w:tc>
          <w:tcPr>
            <w:tcW w:w="1708" w:type="pct"/>
          </w:tcPr>
          <w:p w:rsidRPr="00EB649D" w:rsidR="6E3CEA47" w:rsidP="00EB649D" w:rsidRDefault="6E3CEA47" w14:paraId="42D36402"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WLDOC-390959707-207059 - </w:t>
            </w:r>
            <w:hyperlink r:id="rId24">
              <w:r w:rsidRPr="00EB649D">
                <w:rPr>
                  <w:rStyle w:val="Hyperlink"/>
                  <w:rFonts w:asciiTheme="majorHAnsi" w:hAnsiTheme="majorHAnsi"/>
                  <w:szCs w:val="14"/>
                </w:rPr>
                <w:t>2025_DE_versie_KRW_Waterlichamen_JFF_NRW_Limburg.pdf</w:t>
              </w:r>
            </w:hyperlink>
          </w:p>
          <w:p w:rsidRPr="00EB649D" w:rsidR="62DDD5AB" w:rsidP="00EB649D" w:rsidRDefault="62DDD5AB" w14:paraId="3154F507" w14:textId="77777777">
            <w:pPr>
              <w:spacing w:line="240" w:lineRule="auto"/>
              <w:contextualSpacing/>
              <w:rPr>
                <w:rFonts w:asciiTheme="majorHAnsi" w:hAnsiTheme="majorHAnsi"/>
                <w:color w:val="007BC7" w:themeColor="accent2"/>
                <w:szCs w:val="14"/>
              </w:rPr>
            </w:pPr>
          </w:p>
          <w:p w:rsidRPr="00EB649D" w:rsidR="6E3CEA47" w:rsidP="00EB649D" w:rsidRDefault="6E3CEA47" w14:paraId="2E8DBAF3"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WLDOC-390959707-207061- </w:t>
            </w:r>
            <w:hyperlink r:id="rId25">
              <w:r w:rsidRPr="00EB649D">
                <w:rPr>
                  <w:rStyle w:val="Hyperlink"/>
                  <w:rFonts w:asciiTheme="majorHAnsi" w:hAnsiTheme="majorHAnsi"/>
                  <w:szCs w:val="14"/>
                </w:rPr>
                <w:t>Waterschap Limburg (2024) grenswaterkwaliteitsrapport.pdf</w:t>
              </w:r>
            </w:hyperlink>
          </w:p>
          <w:p w:rsidRPr="00EB649D" w:rsidR="62DDD5AB" w:rsidP="00EB649D" w:rsidRDefault="62DDD5AB" w14:paraId="5DA5B842" w14:textId="77777777">
            <w:pPr>
              <w:spacing w:line="240" w:lineRule="auto"/>
              <w:contextualSpacing/>
              <w:rPr>
                <w:rFonts w:asciiTheme="majorHAnsi" w:hAnsiTheme="majorHAnsi"/>
                <w:color w:val="007BC7" w:themeColor="accent2"/>
                <w:szCs w:val="14"/>
              </w:rPr>
            </w:pPr>
          </w:p>
          <w:p w:rsidRPr="00EB649D" w:rsidR="6E3CEA47" w:rsidP="00EB649D" w:rsidRDefault="6E3CEA47" w14:paraId="1F6504F6"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WLDOC-390959707-207062- </w:t>
            </w:r>
            <w:hyperlink r:id="rId26">
              <w:r w:rsidRPr="00EB649D">
                <w:rPr>
                  <w:rStyle w:val="Hyperlink"/>
                  <w:rFonts w:asciiTheme="majorHAnsi" w:hAnsiTheme="majorHAnsi"/>
                  <w:szCs w:val="14"/>
                </w:rPr>
                <w:t>JFF-Achtergronddocument_KRW-aanpak_NL-DE_27-10-2025_NL.pdf</w:t>
              </w:r>
            </w:hyperlink>
          </w:p>
          <w:p w:rsidRPr="00EB649D" w:rsidR="62DDD5AB" w:rsidP="00EB649D" w:rsidRDefault="62DDD5AB" w14:paraId="6186E561" w14:textId="6EF92CFC">
            <w:pPr>
              <w:spacing w:line="240" w:lineRule="auto"/>
              <w:contextualSpacing/>
              <w:rPr>
                <w:rFonts w:asciiTheme="majorHAnsi" w:hAnsiTheme="majorHAnsi"/>
                <w:color w:val="007BC7" w:themeColor="accent2"/>
                <w:szCs w:val="14"/>
              </w:rPr>
            </w:pPr>
          </w:p>
        </w:tc>
      </w:tr>
      <w:tr w:rsidRPr="00EB649D" w:rsidR="00424C75" w:rsidTr="00914232" w14:paraId="6010FB86" w14:textId="3BD2214A">
        <w:trPr>
          <w:trHeight w:val="57"/>
        </w:trPr>
        <w:tc>
          <w:tcPr>
            <w:tcW w:w="616" w:type="pct"/>
          </w:tcPr>
          <w:p w:rsidRPr="00EB649D" w:rsidR="0072413A" w:rsidP="00EB649D" w:rsidRDefault="0072413A" w14:paraId="5D39C4A3"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Zink</w:t>
            </w:r>
          </w:p>
        </w:tc>
        <w:tc>
          <w:tcPr>
            <w:tcW w:w="634" w:type="pct"/>
          </w:tcPr>
          <w:p w:rsidRPr="00EB649D" w:rsidR="00D4031A" w:rsidP="00EB649D" w:rsidRDefault="6F60C389" w14:paraId="755D7A0A" w14:textId="5A54DC6F">
            <w:pPr>
              <w:spacing w:line="240" w:lineRule="auto"/>
              <w:contextualSpacing/>
              <w:rPr>
                <w:rFonts w:asciiTheme="majorHAnsi" w:hAnsiTheme="majorHAnsi"/>
                <w:szCs w:val="14"/>
              </w:rPr>
            </w:pPr>
            <w:r w:rsidRPr="00EB649D">
              <w:rPr>
                <w:rFonts w:asciiTheme="majorHAnsi" w:hAnsiTheme="majorHAnsi"/>
                <w:i/>
                <w:iCs/>
                <w:color w:val="0070C0"/>
                <w:szCs w:val="14"/>
              </w:rPr>
              <w:t>Ecologie (Specifieke verontreinigende stoffen)</w:t>
            </w:r>
          </w:p>
          <w:p w:rsidRPr="00EB649D" w:rsidR="00D4031A" w:rsidP="00EB649D" w:rsidRDefault="00D4031A" w14:paraId="456B945E" w14:textId="77777777">
            <w:pPr>
              <w:spacing w:line="240" w:lineRule="auto"/>
              <w:contextualSpacing/>
              <w:rPr>
                <w:rFonts w:asciiTheme="majorHAnsi" w:hAnsiTheme="majorHAnsi"/>
                <w:szCs w:val="14"/>
              </w:rPr>
            </w:pPr>
          </w:p>
          <w:p w:rsidRPr="00EB649D" w:rsidR="00D4031A" w:rsidP="00EB649D" w:rsidRDefault="00D4031A" w14:paraId="4F728896" w14:textId="77777777">
            <w:pPr>
              <w:spacing w:line="240" w:lineRule="auto"/>
              <w:contextualSpacing/>
              <w:rPr>
                <w:rFonts w:asciiTheme="majorHAnsi" w:hAnsiTheme="majorHAnsi"/>
                <w:szCs w:val="14"/>
              </w:rPr>
            </w:pPr>
          </w:p>
          <w:p w:rsidRPr="00EB649D" w:rsidR="00D4031A" w:rsidP="00EB649D" w:rsidRDefault="00D4031A" w14:paraId="1F03604D" w14:textId="77777777">
            <w:pPr>
              <w:spacing w:line="240" w:lineRule="auto"/>
              <w:contextualSpacing/>
              <w:rPr>
                <w:rFonts w:asciiTheme="majorHAnsi" w:hAnsiTheme="majorHAnsi"/>
                <w:szCs w:val="14"/>
              </w:rPr>
            </w:pPr>
          </w:p>
          <w:p w:rsidRPr="00EB649D" w:rsidR="00D4031A" w:rsidP="00EB649D" w:rsidRDefault="00D4031A" w14:paraId="048ECA4C" w14:textId="77777777">
            <w:pPr>
              <w:spacing w:line="240" w:lineRule="auto"/>
              <w:contextualSpacing/>
              <w:rPr>
                <w:rFonts w:asciiTheme="majorHAnsi" w:hAnsiTheme="majorHAnsi"/>
                <w:szCs w:val="14"/>
              </w:rPr>
            </w:pPr>
          </w:p>
          <w:p w:rsidRPr="00EB649D" w:rsidR="00D4031A" w:rsidP="00EB649D" w:rsidRDefault="00D4031A" w14:paraId="3AD819E8" w14:textId="77777777">
            <w:pPr>
              <w:spacing w:line="240" w:lineRule="auto"/>
              <w:contextualSpacing/>
              <w:rPr>
                <w:rFonts w:asciiTheme="majorHAnsi" w:hAnsiTheme="majorHAnsi"/>
                <w:szCs w:val="14"/>
              </w:rPr>
            </w:pPr>
          </w:p>
          <w:p w:rsidRPr="00EB649D" w:rsidR="00D4031A" w:rsidP="00EB649D" w:rsidRDefault="00D4031A" w14:paraId="0C3985BC" w14:textId="70E75606">
            <w:pPr>
              <w:spacing w:line="240" w:lineRule="auto"/>
              <w:contextualSpacing/>
              <w:rPr>
                <w:rFonts w:asciiTheme="majorHAnsi" w:hAnsiTheme="majorHAnsi"/>
                <w:szCs w:val="14"/>
              </w:rPr>
            </w:pPr>
          </w:p>
        </w:tc>
        <w:tc>
          <w:tcPr>
            <w:tcW w:w="451" w:type="pct"/>
          </w:tcPr>
          <w:p w:rsidRPr="00EB649D" w:rsidR="0072413A" w:rsidP="00EB649D" w:rsidRDefault="0072413A" w14:paraId="15CC374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500" w:type="pct"/>
          </w:tcPr>
          <w:p w:rsidRPr="00EB649D" w:rsidR="0072413A" w:rsidP="00EB649D" w:rsidRDefault="0072413A" w14:paraId="56720259"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1091" w:type="pct"/>
          </w:tcPr>
          <w:p w:rsidRPr="00EB649D" w:rsidR="00432046" w:rsidP="00EB649D" w:rsidRDefault="00432046" w14:paraId="690CA502"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xml:space="preserve">1.RWZI Aachen </w:t>
            </w:r>
            <w:proofErr w:type="spellStart"/>
            <w:r w:rsidRPr="00EB649D">
              <w:rPr>
                <w:rFonts w:asciiTheme="majorHAnsi" w:hAnsiTheme="majorHAnsi"/>
                <w:i/>
                <w:iCs/>
                <w:color w:val="007BC7" w:themeColor="accent2"/>
                <w:szCs w:val="14"/>
              </w:rPr>
              <w:t>Horbach</w:t>
            </w:r>
            <w:proofErr w:type="spellEnd"/>
          </w:p>
          <w:p w:rsidRPr="00EB649D" w:rsidR="00432046" w:rsidP="00EB649D" w:rsidRDefault="00432046" w14:paraId="25233FCE" w14:textId="77777777">
            <w:pPr>
              <w:spacing w:line="240" w:lineRule="auto"/>
              <w:contextualSpacing/>
              <w:rPr>
                <w:rFonts w:asciiTheme="majorHAnsi" w:hAnsiTheme="majorHAnsi"/>
                <w:i/>
                <w:iCs/>
                <w:color w:val="007BC7" w:themeColor="accent2"/>
                <w:szCs w:val="14"/>
              </w:rPr>
            </w:pPr>
          </w:p>
          <w:p w:rsidRPr="00EB649D" w:rsidR="00432046" w:rsidP="00EB649D" w:rsidRDefault="00432046" w14:paraId="545381E6"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2. Pot- en containerteelt, afspoeling akkerbouw en opvangvoorzieningsbuffers bij veeteelt  </w:t>
            </w:r>
          </w:p>
          <w:p w:rsidRPr="00EB649D" w:rsidR="00432046" w:rsidP="00EB649D" w:rsidRDefault="00432046" w14:paraId="22AB3A02" w14:textId="77777777">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  </w:t>
            </w:r>
          </w:p>
          <w:p w:rsidRPr="00EB649D" w:rsidR="00432046" w:rsidP="00EB649D" w:rsidRDefault="00432046" w14:paraId="1DDD3652" w14:textId="51F1A260">
            <w:pPr>
              <w:spacing w:line="240" w:lineRule="auto"/>
              <w:contextualSpacing/>
              <w:rPr>
                <w:rFonts w:asciiTheme="majorHAnsi" w:hAnsiTheme="majorHAnsi"/>
                <w:i/>
                <w:iCs/>
                <w:color w:val="007BC7" w:themeColor="accent2"/>
                <w:szCs w:val="14"/>
              </w:rPr>
            </w:pPr>
            <w:r w:rsidRPr="00EB649D">
              <w:rPr>
                <w:rFonts w:asciiTheme="majorHAnsi" w:hAnsiTheme="majorHAnsi"/>
                <w:i/>
                <w:iCs/>
                <w:color w:val="007BC7" w:themeColor="accent2"/>
                <w:szCs w:val="14"/>
              </w:rPr>
              <w:t>3. Riolering </w:t>
            </w:r>
            <w:proofErr w:type="spellStart"/>
            <w:r w:rsidRPr="00EB649D">
              <w:rPr>
                <w:rFonts w:asciiTheme="majorHAnsi" w:hAnsiTheme="majorHAnsi"/>
                <w:i/>
                <w:iCs/>
                <w:color w:val="007BC7" w:themeColor="accent2"/>
                <w:szCs w:val="14"/>
              </w:rPr>
              <w:t>Kämpchen</w:t>
            </w:r>
            <w:proofErr w:type="spellEnd"/>
            <w:r w:rsidRPr="00EB649D" w:rsidR="005F6C75">
              <w:rPr>
                <w:rFonts w:asciiTheme="majorHAnsi" w:hAnsiTheme="majorHAnsi"/>
                <w:i/>
                <w:iCs/>
                <w:color w:val="007BC7" w:themeColor="accent2"/>
                <w:szCs w:val="14"/>
              </w:rPr>
              <w:t>; vervuild met slijtage autobanden en zinken dakgoten</w:t>
            </w:r>
          </w:p>
          <w:p w:rsidRPr="00EB649D" w:rsidR="0072413A" w:rsidP="00EB649D" w:rsidRDefault="0072413A" w14:paraId="6366211B" w14:textId="35D28A33">
            <w:pPr>
              <w:spacing w:line="240" w:lineRule="auto"/>
              <w:contextualSpacing/>
              <w:rPr>
                <w:rFonts w:asciiTheme="majorHAnsi" w:hAnsiTheme="majorHAnsi"/>
                <w:i/>
                <w:iCs/>
                <w:color w:val="0070C0"/>
                <w:szCs w:val="14"/>
              </w:rPr>
            </w:pPr>
          </w:p>
        </w:tc>
        <w:tc>
          <w:tcPr>
            <w:tcW w:w="1708" w:type="pct"/>
          </w:tcPr>
          <w:p w:rsidRPr="00EB649D" w:rsidR="002D618C" w:rsidP="00EB649D" w:rsidRDefault="002D618C" w14:paraId="6401F160"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27">
              <w:r w:rsidRPr="00EB649D">
                <w:rPr>
                  <w:rStyle w:val="Hyperlink"/>
                  <w:rFonts w:asciiTheme="majorHAnsi" w:hAnsiTheme="majorHAnsi"/>
                  <w:color w:val="007BC7"/>
                  <w:szCs w:val="14"/>
                </w:rPr>
                <w:t>2025_DE_versie_KRW_Waterlichamen_JFF_NRW_Limburg.pdf</w:t>
              </w:r>
            </w:hyperlink>
          </w:p>
          <w:p w:rsidRPr="00EB649D" w:rsidR="002D618C" w:rsidP="00EB649D" w:rsidRDefault="002D618C" w14:paraId="24646430" w14:textId="77777777">
            <w:pPr>
              <w:spacing w:line="240" w:lineRule="auto"/>
              <w:contextualSpacing/>
              <w:rPr>
                <w:rFonts w:asciiTheme="majorHAnsi" w:hAnsiTheme="majorHAnsi"/>
                <w:color w:val="007BC7"/>
                <w:szCs w:val="14"/>
              </w:rPr>
            </w:pPr>
          </w:p>
          <w:p w:rsidRPr="00EB649D" w:rsidR="002D618C" w:rsidP="00EB649D" w:rsidRDefault="002D618C" w14:paraId="3995EF1B"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28">
              <w:r w:rsidRPr="00EB649D">
                <w:rPr>
                  <w:rStyle w:val="Hyperlink"/>
                  <w:rFonts w:asciiTheme="majorHAnsi" w:hAnsiTheme="majorHAnsi"/>
                  <w:color w:val="007BC7"/>
                  <w:szCs w:val="14"/>
                </w:rPr>
                <w:t>Waterschap Limburg (2024) grenswaterkwaliteitsrapport.pdf</w:t>
              </w:r>
            </w:hyperlink>
          </w:p>
          <w:p w:rsidRPr="00EB649D" w:rsidR="002D618C" w:rsidP="00EB649D" w:rsidRDefault="002D618C" w14:paraId="3ED340D4" w14:textId="77777777">
            <w:pPr>
              <w:spacing w:line="240" w:lineRule="auto"/>
              <w:contextualSpacing/>
              <w:rPr>
                <w:rFonts w:asciiTheme="majorHAnsi" w:hAnsiTheme="majorHAnsi"/>
                <w:color w:val="007BC7"/>
                <w:szCs w:val="14"/>
              </w:rPr>
            </w:pPr>
          </w:p>
          <w:p w:rsidRPr="00EB649D" w:rsidR="002D618C" w:rsidP="00EB649D" w:rsidRDefault="002D618C" w14:paraId="4802A29E"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29">
              <w:r w:rsidRPr="00EB649D">
                <w:rPr>
                  <w:rStyle w:val="Hyperlink"/>
                  <w:rFonts w:asciiTheme="majorHAnsi" w:hAnsiTheme="majorHAnsi"/>
                  <w:color w:val="007BC7"/>
                  <w:szCs w:val="14"/>
                </w:rPr>
                <w:t>JFF-Achtergronddocument_KRW-aanpak_NL-DE_27-10-2025_NL.pdf</w:t>
              </w:r>
            </w:hyperlink>
          </w:p>
          <w:p w:rsidRPr="00EB649D" w:rsidR="0072413A" w:rsidP="00EB649D" w:rsidRDefault="0072413A" w14:paraId="0753E6FB" w14:textId="77777777">
            <w:pPr>
              <w:spacing w:line="240" w:lineRule="auto"/>
              <w:ind w:left="227" w:hanging="227"/>
              <w:contextualSpacing/>
              <w:rPr>
                <w:rFonts w:asciiTheme="majorHAnsi" w:hAnsiTheme="majorHAnsi"/>
                <w:i/>
                <w:iCs/>
                <w:color w:val="007BC7"/>
                <w:szCs w:val="14"/>
              </w:rPr>
            </w:pPr>
          </w:p>
        </w:tc>
      </w:tr>
      <w:tr w:rsidRPr="00EB649D" w:rsidR="00424C75" w:rsidTr="00914232" w14:paraId="6CC73DBC" w14:textId="7F3035F6">
        <w:trPr>
          <w:trHeight w:val="57"/>
        </w:trPr>
        <w:tc>
          <w:tcPr>
            <w:tcW w:w="616" w:type="pct"/>
          </w:tcPr>
          <w:p w:rsidRPr="00EB649D" w:rsidR="0072413A" w:rsidP="00EB649D" w:rsidRDefault="0072413A" w14:paraId="068E210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Seleen</w:t>
            </w:r>
          </w:p>
        </w:tc>
        <w:tc>
          <w:tcPr>
            <w:tcW w:w="634" w:type="pct"/>
          </w:tcPr>
          <w:p w:rsidRPr="00EB649D" w:rsidR="0072413A" w:rsidP="00EB649D" w:rsidRDefault="0072413A" w14:paraId="159662EA"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Ecologie (Specifieke verontreinigende stoffen)</w:t>
            </w:r>
          </w:p>
        </w:tc>
        <w:tc>
          <w:tcPr>
            <w:tcW w:w="451" w:type="pct"/>
          </w:tcPr>
          <w:p w:rsidRPr="00EB649D" w:rsidR="0072413A" w:rsidP="00EB649D" w:rsidRDefault="0072413A" w14:paraId="455D5C29"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500" w:type="pct"/>
          </w:tcPr>
          <w:p w:rsidRPr="00EB649D" w:rsidR="0072413A" w:rsidP="00EB649D" w:rsidRDefault="0072413A" w14:paraId="29A570B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1091" w:type="pct"/>
          </w:tcPr>
          <w:p w:rsidRPr="00EB649D" w:rsidR="005F6C75" w:rsidP="00EB649D" w:rsidRDefault="005F6C75" w14:paraId="6CE8159C"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1. Diverse RWZI; Medicijnen en anti-roosmiddel in het rioolstelsel  </w:t>
            </w:r>
          </w:p>
          <w:p w:rsidRPr="00EB649D" w:rsidR="005F6C75" w:rsidP="00EB649D" w:rsidRDefault="005F6C75" w14:paraId="1E91F510"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  </w:t>
            </w:r>
          </w:p>
          <w:p w:rsidRPr="00EB649D" w:rsidR="005F6C75" w:rsidP="00EB649D" w:rsidRDefault="005F6C75" w14:paraId="60733629"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2. Kwelwater en onttrekking/lozing van grondwater met verhoogde concentraties door antropogene Pyrietoxidatie door nitraat  </w:t>
            </w:r>
          </w:p>
          <w:p w:rsidRPr="00EB649D" w:rsidR="0072413A" w:rsidP="00EB649D" w:rsidRDefault="0072413A" w14:paraId="4AE2759F" w14:textId="5047C89D">
            <w:pPr>
              <w:spacing w:line="240" w:lineRule="auto"/>
              <w:contextualSpacing/>
              <w:rPr>
                <w:rFonts w:asciiTheme="majorHAnsi" w:hAnsiTheme="majorHAnsi"/>
                <w:bCs/>
                <w:i/>
                <w:iCs/>
                <w:color w:val="0070C0"/>
                <w:szCs w:val="14"/>
              </w:rPr>
            </w:pPr>
          </w:p>
        </w:tc>
        <w:tc>
          <w:tcPr>
            <w:tcW w:w="1708" w:type="pct"/>
          </w:tcPr>
          <w:p w:rsidRPr="00EB649D" w:rsidR="002D618C" w:rsidP="00EB649D" w:rsidRDefault="002D618C" w14:paraId="4F571776"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30">
              <w:r w:rsidRPr="00EB649D">
                <w:rPr>
                  <w:rStyle w:val="Hyperlink"/>
                  <w:rFonts w:asciiTheme="majorHAnsi" w:hAnsiTheme="majorHAnsi"/>
                  <w:color w:val="007BC7"/>
                  <w:szCs w:val="14"/>
                </w:rPr>
                <w:t>2025_DE_versie_KRW_Waterlichamen_JFF_NRW_Limburg.pdf</w:t>
              </w:r>
            </w:hyperlink>
          </w:p>
          <w:p w:rsidRPr="00EB649D" w:rsidR="002D618C" w:rsidP="00EB649D" w:rsidRDefault="002D618C" w14:paraId="5C8131ED" w14:textId="77777777">
            <w:pPr>
              <w:spacing w:line="240" w:lineRule="auto"/>
              <w:contextualSpacing/>
              <w:rPr>
                <w:rFonts w:asciiTheme="majorHAnsi" w:hAnsiTheme="majorHAnsi"/>
                <w:color w:val="007BC7"/>
                <w:szCs w:val="14"/>
              </w:rPr>
            </w:pPr>
          </w:p>
          <w:p w:rsidRPr="00EB649D" w:rsidR="002D618C" w:rsidP="00EB649D" w:rsidRDefault="002D618C" w14:paraId="5B2BE07C"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31">
              <w:r w:rsidRPr="00EB649D">
                <w:rPr>
                  <w:rStyle w:val="Hyperlink"/>
                  <w:rFonts w:asciiTheme="majorHAnsi" w:hAnsiTheme="majorHAnsi"/>
                  <w:color w:val="007BC7"/>
                  <w:szCs w:val="14"/>
                </w:rPr>
                <w:t>Waterschap Limburg (2024) grenswaterkwaliteitsrapport.pdf</w:t>
              </w:r>
            </w:hyperlink>
          </w:p>
          <w:p w:rsidRPr="00EB649D" w:rsidR="002D618C" w:rsidP="00EB649D" w:rsidRDefault="002D618C" w14:paraId="68BD3CD6" w14:textId="77777777">
            <w:pPr>
              <w:spacing w:line="240" w:lineRule="auto"/>
              <w:contextualSpacing/>
              <w:rPr>
                <w:rFonts w:asciiTheme="majorHAnsi" w:hAnsiTheme="majorHAnsi"/>
                <w:color w:val="007BC7"/>
                <w:szCs w:val="14"/>
              </w:rPr>
            </w:pPr>
          </w:p>
          <w:p w:rsidRPr="00EB649D" w:rsidR="002D618C" w:rsidP="00EB649D" w:rsidRDefault="002D618C" w14:paraId="3D4FCDF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32">
              <w:r w:rsidRPr="00EB649D">
                <w:rPr>
                  <w:rStyle w:val="Hyperlink"/>
                  <w:rFonts w:asciiTheme="majorHAnsi" w:hAnsiTheme="majorHAnsi"/>
                  <w:color w:val="007BC7"/>
                  <w:szCs w:val="14"/>
                </w:rPr>
                <w:t>JFF-Achtergronddocument_KRW-aanpak_NL-DE_27-10-2025_NL.pdf</w:t>
              </w:r>
            </w:hyperlink>
          </w:p>
          <w:p w:rsidRPr="00EB649D" w:rsidR="0072413A" w:rsidP="00EB649D" w:rsidRDefault="0072413A" w14:paraId="77931A85" w14:textId="77777777">
            <w:pPr>
              <w:spacing w:line="240" w:lineRule="auto"/>
              <w:contextualSpacing/>
              <w:rPr>
                <w:rFonts w:asciiTheme="majorHAnsi" w:hAnsiTheme="majorHAnsi"/>
                <w:bCs/>
                <w:i/>
                <w:iCs/>
                <w:color w:val="007BC7"/>
                <w:szCs w:val="14"/>
              </w:rPr>
            </w:pPr>
          </w:p>
        </w:tc>
      </w:tr>
      <w:tr w:rsidRPr="00EB649D" w:rsidR="00FE4888" w:rsidTr="00914232" w14:paraId="2CB27BCC" w14:textId="77777777">
        <w:trPr>
          <w:trHeight w:val="57"/>
        </w:trPr>
        <w:tc>
          <w:tcPr>
            <w:tcW w:w="616" w:type="pct"/>
          </w:tcPr>
          <w:p w:rsidRPr="00EB649D" w:rsidR="00FE4888" w:rsidP="00EB649D" w:rsidRDefault="00FE4888" w14:paraId="6996F7EB" w14:textId="43DD56BF">
            <w:pPr>
              <w:spacing w:line="240" w:lineRule="auto"/>
              <w:contextualSpacing/>
              <w:rPr>
                <w:rFonts w:asciiTheme="majorHAnsi" w:hAnsiTheme="majorHAnsi"/>
                <w:bCs/>
                <w:i/>
                <w:iCs/>
                <w:color w:val="0070C0"/>
                <w:szCs w:val="14"/>
              </w:rPr>
            </w:pPr>
            <w:r w:rsidRPr="00EB649D">
              <w:rPr>
                <w:rStyle w:val="normaltextrun"/>
                <w:rFonts w:cs="Segoe UI" w:asciiTheme="majorHAnsi" w:hAnsiTheme="majorHAnsi"/>
                <w:i/>
                <w:iCs/>
                <w:color w:val="0070C0"/>
                <w:szCs w:val="14"/>
              </w:rPr>
              <w:t>Imidacloprid </w:t>
            </w:r>
            <w:r w:rsidRPr="00EB649D">
              <w:rPr>
                <w:rStyle w:val="normaltextrun"/>
                <w:rFonts w:cs="Segoe UI" w:asciiTheme="majorHAnsi" w:hAnsiTheme="majorHAnsi"/>
                <w:color w:val="0070C0"/>
                <w:szCs w:val="14"/>
              </w:rPr>
              <w:t> </w:t>
            </w:r>
            <w:r w:rsidRPr="00EB649D">
              <w:rPr>
                <w:rStyle w:val="eop"/>
                <w:rFonts w:cs="Segoe UI" w:asciiTheme="majorHAnsi" w:hAnsiTheme="majorHAnsi"/>
                <w:color w:val="0070C0"/>
                <w:szCs w:val="14"/>
              </w:rPr>
              <w:t> </w:t>
            </w:r>
          </w:p>
        </w:tc>
        <w:tc>
          <w:tcPr>
            <w:tcW w:w="634" w:type="pct"/>
          </w:tcPr>
          <w:p w:rsidRPr="00EB649D" w:rsidR="00FE4888" w:rsidP="00EB649D" w:rsidRDefault="00FE4888" w14:paraId="5FB1DECA" w14:textId="1D55BB6D">
            <w:pPr>
              <w:spacing w:line="240" w:lineRule="auto"/>
              <w:contextualSpacing/>
              <w:rPr>
                <w:rFonts w:asciiTheme="majorHAnsi" w:hAnsiTheme="majorHAnsi"/>
                <w:bCs/>
                <w:i/>
                <w:iCs/>
                <w:color w:val="0070C0"/>
                <w:szCs w:val="14"/>
              </w:rPr>
            </w:pPr>
            <w:r w:rsidRPr="00EB649D">
              <w:rPr>
                <w:rStyle w:val="normaltextrun"/>
                <w:rFonts w:cs="Segoe UI" w:asciiTheme="majorHAnsi" w:hAnsiTheme="majorHAnsi"/>
                <w:i/>
                <w:iCs/>
                <w:color w:val="0070C0"/>
                <w:szCs w:val="14"/>
              </w:rPr>
              <w:t>Ecologie (Specifieke verontreinigende stoffen)</w:t>
            </w:r>
            <w:r w:rsidRPr="00EB649D">
              <w:rPr>
                <w:rStyle w:val="normaltextrun"/>
                <w:rFonts w:cs="Segoe UI" w:asciiTheme="majorHAnsi" w:hAnsiTheme="majorHAnsi"/>
                <w:color w:val="0070C0"/>
                <w:szCs w:val="14"/>
              </w:rPr>
              <w:t> </w:t>
            </w:r>
            <w:r w:rsidRPr="00EB649D">
              <w:rPr>
                <w:rStyle w:val="eop"/>
                <w:rFonts w:cs="Segoe UI" w:asciiTheme="majorHAnsi" w:hAnsiTheme="majorHAnsi"/>
                <w:color w:val="0070C0"/>
                <w:szCs w:val="14"/>
              </w:rPr>
              <w:t> </w:t>
            </w:r>
          </w:p>
        </w:tc>
        <w:tc>
          <w:tcPr>
            <w:tcW w:w="451" w:type="pct"/>
          </w:tcPr>
          <w:p w:rsidRPr="00EB649D" w:rsidR="00FE4888" w:rsidP="00EB649D" w:rsidRDefault="00FE4888" w14:paraId="45BCE537" w14:textId="7D03F67F">
            <w:pPr>
              <w:spacing w:line="240" w:lineRule="auto"/>
              <w:contextualSpacing/>
              <w:rPr>
                <w:rFonts w:asciiTheme="majorHAnsi" w:hAnsiTheme="majorHAnsi"/>
                <w:bCs/>
                <w:i/>
                <w:iCs/>
                <w:color w:val="0070C0"/>
                <w:szCs w:val="14"/>
              </w:rPr>
            </w:pPr>
            <w:r w:rsidRPr="00EB649D">
              <w:rPr>
                <w:rStyle w:val="normaltextrun"/>
                <w:rFonts w:cs="Segoe UI" w:asciiTheme="majorHAnsi" w:hAnsiTheme="majorHAnsi"/>
                <w:i/>
                <w:iCs/>
                <w:color w:val="0070C0"/>
                <w:szCs w:val="14"/>
              </w:rPr>
              <w:t>Aanwezig</w:t>
            </w:r>
            <w:r w:rsidRPr="00EB649D">
              <w:rPr>
                <w:rStyle w:val="normaltextrun"/>
                <w:rFonts w:cs="Segoe UI" w:asciiTheme="majorHAnsi" w:hAnsiTheme="majorHAnsi"/>
                <w:color w:val="0070C0"/>
                <w:szCs w:val="14"/>
              </w:rPr>
              <w:t> </w:t>
            </w:r>
            <w:r w:rsidRPr="00EB649D">
              <w:rPr>
                <w:rStyle w:val="eop"/>
                <w:rFonts w:cs="Segoe UI" w:asciiTheme="majorHAnsi" w:hAnsiTheme="majorHAnsi"/>
                <w:color w:val="0070C0"/>
                <w:szCs w:val="14"/>
              </w:rPr>
              <w:t> </w:t>
            </w:r>
          </w:p>
        </w:tc>
        <w:tc>
          <w:tcPr>
            <w:tcW w:w="500" w:type="pct"/>
          </w:tcPr>
          <w:p w:rsidRPr="00EB649D" w:rsidR="00FE4888" w:rsidP="00EB649D" w:rsidRDefault="00FE4888" w14:paraId="7AB25627" w14:textId="1C14654B">
            <w:pPr>
              <w:spacing w:line="240" w:lineRule="auto"/>
              <w:contextualSpacing/>
              <w:rPr>
                <w:rFonts w:asciiTheme="majorHAnsi" w:hAnsiTheme="majorHAnsi"/>
                <w:bCs/>
                <w:i/>
                <w:iCs/>
                <w:color w:val="0070C0"/>
                <w:szCs w:val="14"/>
              </w:rPr>
            </w:pPr>
            <w:r w:rsidRPr="00EB649D">
              <w:rPr>
                <w:rStyle w:val="normaltextrun"/>
                <w:rFonts w:cs="Segoe UI" w:asciiTheme="majorHAnsi" w:hAnsiTheme="majorHAnsi"/>
                <w:i/>
                <w:iCs/>
                <w:color w:val="0070C0"/>
                <w:szCs w:val="14"/>
              </w:rPr>
              <w:t>Aanwezig</w:t>
            </w:r>
            <w:r w:rsidRPr="00EB649D">
              <w:rPr>
                <w:rStyle w:val="normaltextrun"/>
                <w:rFonts w:cs="Segoe UI" w:asciiTheme="majorHAnsi" w:hAnsiTheme="majorHAnsi"/>
                <w:color w:val="0070C0"/>
                <w:szCs w:val="14"/>
              </w:rPr>
              <w:t> </w:t>
            </w:r>
            <w:r w:rsidRPr="00EB649D">
              <w:rPr>
                <w:rStyle w:val="eop"/>
                <w:rFonts w:cs="Segoe UI" w:asciiTheme="majorHAnsi" w:hAnsiTheme="majorHAnsi"/>
                <w:color w:val="0070C0"/>
                <w:szCs w:val="14"/>
              </w:rPr>
              <w:t> </w:t>
            </w:r>
          </w:p>
        </w:tc>
        <w:tc>
          <w:tcPr>
            <w:tcW w:w="1091" w:type="pct"/>
          </w:tcPr>
          <w:p w:rsidRPr="00EB649D" w:rsidR="00FE4888" w:rsidP="00EB649D" w:rsidRDefault="00FE4888" w14:paraId="557EAB29"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1. Diverse RWZI’s in Duitsland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77793795"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00563A5B"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2. Rioolstelsel Mönchengladbach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070965D7"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0E94A61A"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3. Vergunningen (indirect en direct)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77B4EFC0"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735E922B"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EB649D">
              <w:rPr>
                <w:rStyle w:val="normaltextrun"/>
                <w:rFonts w:cs="Segoe UI" w:asciiTheme="majorHAnsi" w:hAnsiTheme="majorHAnsi" w:eastAsiaTheme="majorEastAsia"/>
                <w:i/>
                <w:iCs/>
                <w:color w:val="0070C0"/>
                <w:sz w:val="14"/>
                <w:szCs w:val="14"/>
              </w:rPr>
              <w:t>4. Invloed van dierenparken, dierenartspraktijken en dierenkapsalons </w:t>
            </w:r>
            <w:r w:rsidRPr="00EB649D">
              <w:rPr>
                <w:rStyle w:val="normaltextrun"/>
                <w:rFonts w:cs="Segoe UI" w:asciiTheme="majorHAnsi" w:hAnsiTheme="majorHAnsi" w:eastAsiaTheme="majorEastAsia"/>
                <w:color w:val="0070C0"/>
                <w:sz w:val="14"/>
                <w:szCs w:val="14"/>
              </w:rPr>
              <w:t> </w:t>
            </w:r>
            <w:r w:rsidRPr="00EB649D">
              <w:rPr>
                <w:rStyle w:val="eop"/>
                <w:rFonts w:cs="Segoe UI" w:asciiTheme="majorHAnsi" w:hAnsiTheme="majorHAnsi" w:eastAsiaTheme="majorEastAsia"/>
                <w:color w:val="0070C0"/>
                <w:sz w:val="14"/>
                <w:szCs w:val="14"/>
              </w:rPr>
              <w:t> </w:t>
            </w:r>
          </w:p>
          <w:p w:rsidRPr="00EB649D" w:rsidR="00FE4888" w:rsidP="00EB649D" w:rsidRDefault="00FE4888" w14:paraId="26A01AF1" w14:textId="0E1A7622">
            <w:pPr>
              <w:spacing w:line="240" w:lineRule="auto"/>
              <w:contextualSpacing/>
              <w:rPr>
                <w:rFonts w:asciiTheme="majorHAnsi" w:hAnsiTheme="majorHAnsi"/>
                <w:bCs/>
                <w:i/>
                <w:iCs/>
                <w:color w:val="0070C0"/>
                <w:szCs w:val="14"/>
              </w:rPr>
            </w:pPr>
            <w:r w:rsidRPr="00EB649D">
              <w:rPr>
                <w:rStyle w:val="normaltextrun"/>
                <w:rFonts w:cs="Segoe UI" w:asciiTheme="majorHAnsi" w:hAnsiTheme="majorHAnsi"/>
                <w:color w:val="0070C0"/>
                <w:szCs w:val="14"/>
              </w:rPr>
              <w:t> </w:t>
            </w:r>
            <w:r w:rsidRPr="00EB649D">
              <w:rPr>
                <w:rStyle w:val="eop"/>
                <w:rFonts w:cs="Segoe UI" w:asciiTheme="majorHAnsi" w:hAnsiTheme="majorHAnsi"/>
                <w:color w:val="0070C0"/>
                <w:szCs w:val="14"/>
              </w:rPr>
              <w:t> </w:t>
            </w:r>
          </w:p>
        </w:tc>
        <w:tc>
          <w:tcPr>
            <w:tcW w:w="1708" w:type="pct"/>
          </w:tcPr>
          <w:p w:rsidR="00660EED" w:rsidP="00EB649D" w:rsidRDefault="00660EED" w14:paraId="25303DC0" w14:textId="77777777">
            <w:pPr>
              <w:spacing w:line="240" w:lineRule="auto"/>
              <w:contextualSpacing/>
              <w:rPr>
                <w:rStyle w:val="eop"/>
                <w:rFonts w:cs="Segoe UI" w:asciiTheme="majorHAnsi" w:hAnsiTheme="majorHAnsi"/>
                <w:color w:val="007BC7"/>
                <w:szCs w:val="14"/>
              </w:rPr>
            </w:pPr>
            <w:r>
              <w:rPr>
                <w:rStyle w:val="eop"/>
                <w:rFonts w:cs="Segoe UI" w:asciiTheme="majorHAnsi" w:hAnsiTheme="majorHAnsi"/>
                <w:color w:val="007BC7"/>
                <w:szCs w:val="14"/>
              </w:rPr>
              <w:t>Expert judgement</w:t>
            </w:r>
          </w:p>
          <w:p w:rsidR="00660EED" w:rsidP="00EB649D" w:rsidRDefault="00660EED" w14:paraId="76865FE6" w14:textId="77777777">
            <w:pPr>
              <w:spacing w:line="240" w:lineRule="auto"/>
              <w:contextualSpacing/>
              <w:rPr>
                <w:rStyle w:val="eop"/>
                <w:rFonts w:cs="Segoe UI" w:asciiTheme="majorHAnsi" w:hAnsiTheme="majorHAnsi"/>
                <w:color w:val="007BC7"/>
                <w:szCs w:val="14"/>
              </w:rPr>
            </w:pPr>
          </w:p>
          <w:p w:rsidRPr="00EB649D" w:rsidR="00660EED" w:rsidP="00660EED" w:rsidRDefault="00FE4888" w14:paraId="2C8E04D6" w14:textId="77777777">
            <w:pPr>
              <w:spacing w:line="240" w:lineRule="auto"/>
              <w:contextualSpacing/>
              <w:rPr>
                <w:rFonts w:asciiTheme="majorHAnsi" w:hAnsiTheme="majorHAnsi"/>
                <w:color w:val="007BC7"/>
                <w:szCs w:val="14"/>
              </w:rPr>
            </w:pPr>
            <w:r w:rsidRPr="00EB649D">
              <w:rPr>
                <w:rStyle w:val="eop"/>
                <w:rFonts w:cs="Segoe UI" w:asciiTheme="majorHAnsi" w:hAnsiTheme="majorHAnsi"/>
                <w:color w:val="007BC7"/>
                <w:szCs w:val="14"/>
              </w:rPr>
              <w:t> </w:t>
            </w:r>
            <w:r w:rsidRPr="00EB649D" w:rsidR="00660EED">
              <w:rPr>
                <w:rFonts w:asciiTheme="majorHAnsi" w:hAnsiTheme="majorHAnsi"/>
                <w:color w:val="007BC7"/>
                <w:szCs w:val="14"/>
              </w:rPr>
              <w:t xml:space="preserve">WLDOC-390959707-207059 - </w:t>
            </w:r>
            <w:hyperlink w:history="1" r:id="rId33">
              <w:r w:rsidRPr="00EB649D" w:rsidR="00660EED">
                <w:rPr>
                  <w:rStyle w:val="Hyperlink"/>
                  <w:rFonts w:asciiTheme="majorHAnsi" w:hAnsiTheme="majorHAnsi"/>
                  <w:color w:val="007BC7"/>
                  <w:szCs w:val="14"/>
                </w:rPr>
                <w:t>2025_DE_versie_KRW_Waterlichamen_JFF_NRW_Limburg.pdf</w:t>
              </w:r>
            </w:hyperlink>
          </w:p>
          <w:p w:rsidRPr="00EB649D" w:rsidR="00FE4888" w:rsidP="00EB649D" w:rsidRDefault="00FE4888" w14:paraId="6736644B" w14:textId="5F5C625A">
            <w:pPr>
              <w:spacing w:line="240" w:lineRule="auto"/>
              <w:contextualSpacing/>
              <w:rPr>
                <w:rFonts w:asciiTheme="majorHAnsi" w:hAnsiTheme="majorHAnsi"/>
                <w:color w:val="007BC7"/>
                <w:szCs w:val="14"/>
              </w:rPr>
            </w:pPr>
          </w:p>
        </w:tc>
      </w:tr>
      <w:tr w:rsidRPr="00EB649D" w:rsidR="10D0F9F6" w:rsidTr="00914232" w14:paraId="6BE43AE5" w14:textId="77777777">
        <w:trPr>
          <w:trHeight w:val="57"/>
        </w:trPr>
        <w:tc>
          <w:tcPr>
            <w:tcW w:w="616" w:type="pct"/>
          </w:tcPr>
          <w:p w:rsidRPr="00EB649D" w:rsidR="10D0F9F6" w:rsidP="00EB649D" w:rsidRDefault="10D0F9F6" w14:paraId="7E7ABFE2" w14:textId="235F65BB">
            <w:pPr>
              <w:spacing w:line="240" w:lineRule="auto"/>
              <w:contextualSpacing/>
              <w:rPr>
                <w:rFonts w:eastAsia="Verdana" w:cs="Verdana" w:asciiTheme="majorHAnsi" w:hAnsiTheme="majorHAnsi"/>
                <w:color w:val="0070C0"/>
                <w:szCs w:val="14"/>
              </w:rPr>
            </w:pPr>
            <w:proofErr w:type="spellStart"/>
            <w:r w:rsidRPr="00EB649D">
              <w:rPr>
                <w:rFonts w:eastAsia="Verdana" w:cs="Verdana" w:asciiTheme="majorHAnsi" w:hAnsiTheme="majorHAnsi"/>
                <w:i/>
                <w:iCs/>
                <w:color w:val="0070C0"/>
                <w:szCs w:val="14"/>
              </w:rPr>
              <w:t>Benzo</w:t>
            </w:r>
            <w:proofErr w:type="spellEnd"/>
            <w:r w:rsidRPr="00EB649D">
              <w:rPr>
                <w:rFonts w:eastAsia="Verdana" w:cs="Verdana" w:asciiTheme="majorHAnsi" w:hAnsiTheme="majorHAnsi"/>
                <w:i/>
                <w:iCs/>
                <w:color w:val="0070C0"/>
                <w:szCs w:val="14"/>
              </w:rPr>
              <w:t xml:space="preserve">(b) </w:t>
            </w:r>
            <w:proofErr w:type="spellStart"/>
            <w:r w:rsidRPr="00EB649D">
              <w:rPr>
                <w:rFonts w:eastAsia="Verdana" w:cs="Verdana" w:asciiTheme="majorHAnsi" w:hAnsiTheme="majorHAnsi"/>
                <w:i/>
                <w:iCs/>
                <w:color w:val="0070C0"/>
                <w:szCs w:val="14"/>
              </w:rPr>
              <w:t>fluorantheen</w:t>
            </w:r>
            <w:proofErr w:type="spellEnd"/>
          </w:p>
        </w:tc>
        <w:tc>
          <w:tcPr>
            <w:tcW w:w="634" w:type="pct"/>
          </w:tcPr>
          <w:p w:rsidRPr="00EB649D" w:rsidR="10D0F9F6" w:rsidP="00EB649D" w:rsidRDefault="10D0F9F6" w14:paraId="0960C8FB" w14:textId="1830D83F">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Chemie (prioritaire stoffen)</w:t>
            </w:r>
          </w:p>
          <w:p w:rsidRPr="00EB649D" w:rsidR="10D0F9F6" w:rsidP="00EB649D" w:rsidRDefault="10D0F9F6" w14:paraId="4EA0F864" w14:textId="40A9974F">
            <w:pPr>
              <w:spacing w:line="240" w:lineRule="auto"/>
              <w:contextualSpacing/>
              <w:rPr>
                <w:rFonts w:eastAsia="Verdana" w:cs="Verdana" w:asciiTheme="majorHAnsi" w:hAnsiTheme="majorHAnsi"/>
                <w:color w:val="0070C0"/>
                <w:szCs w:val="14"/>
              </w:rPr>
            </w:pPr>
          </w:p>
        </w:tc>
        <w:tc>
          <w:tcPr>
            <w:tcW w:w="451" w:type="pct"/>
          </w:tcPr>
          <w:p w:rsidRPr="00EB649D" w:rsidR="10D0F9F6" w:rsidP="00EB649D" w:rsidRDefault="10D0F9F6" w14:paraId="5035F6B7" w14:textId="70E59F9F">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500" w:type="pct"/>
          </w:tcPr>
          <w:p w:rsidRPr="00EB649D" w:rsidR="10D0F9F6" w:rsidP="00EB649D" w:rsidRDefault="10D0F9F6" w14:paraId="6A9A5800" w14:textId="64EBCE85">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1091" w:type="pct"/>
          </w:tcPr>
          <w:p w:rsidRPr="00EB649D" w:rsidR="0085788B" w:rsidP="00EB649D" w:rsidRDefault="0085788B" w14:paraId="52A9CE06"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t>1. Hotspots waterbodem  </w:t>
            </w:r>
          </w:p>
          <w:p w:rsidRPr="00EB649D" w:rsidR="0085788B" w:rsidP="00EB649D" w:rsidRDefault="0085788B" w14:paraId="5751A3F4"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t> </w:t>
            </w:r>
          </w:p>
          <w:p w:rsidRPr="00EB649D" w:rsidR="0085788B" w:rsidP="00EB649D" w:rsidRDefault="0085788B" w14:paraId="720BB76E"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lastRenderedPageBreak/>
              <w:t>2. Houten gecreosoteerde oeverbeschoeiing </w:t>
            </w:r>
          </w:p>
          <w:p w:rsidRPr="00EB649D" w:rsidR="10D0F9F6" w:rsidP="00EB649D" w:rsidRDefault="10D0F9F6" w14:paraId="7F1A1314" w14:textId="647F7BB9">
            <w:pPr>
              <w:spacing w:line="240" w:lineRule="auto"/>
              <w:contextualSpacing/>
              <w:rPr>
                <w:rFonts w:eastAsia="Verdana" w:cs="Verdana" w:asciiTheme="majorHAnsi" w:hAnsiTheme="majorHAnsi"/>
                <w:color w:val="0070C0"/>
                <w:szCs w:val="14"/>
              </w:rPr>
            </w:pPr>
          </w:p>
        </w:tc>
        <w:tc>
          <w:tcPr>
            <w:tcW w:w="1708" w:type="pct"/>
          </w:tcPr>
          <w:p w:rsidRPr="00EB649D" w:rsidR="00204C11" w:rsidP="00EB649D" w:rsidRDefault="00204C11" w14:paraId="61FE7813"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lastRenderedPageBreak/>
              <w:t xml:space="preserve">WLDOC-390959707-207059 - </w:t>
            </w:r>
            <w:hyperlink w:history="1" r:id="rId34">
              <w:r w:rsidRPr="00EB649D">
                <w:rPr>
                  <w:rStyle w:val="Hyperlink"/>
                  <w:rFonts w:asciiTheme="majorHAnsi" w:hAnsiTheme="majorHAnsi"/>
                  <w:color w:val="007BC7"/>
                  <w:szCs w:val="14"/>
                </w:rPr>
                <w:t>2025_DE_versie_KRW_Waterlichamen_JFF_NRW_Limburg.pdf</w:t>
              </w:r>
            </w:hyperlink>
          </w:p>
          <w:p w:rsidRPr="00EB649D" w:rsidR="00204C11" w:rsidP="00EB649D" w:rsidRDefault="00204C11" w14:paraId="7A516078" w14:textId="77777777">
            <w:pPr>
              <w:spacing w:line="240" w:lineRule="auto"/>
              <w:contextualSpacing/>
              <w:rPr>
                <w:rFonts w:asciiTheme="majorHAnsi" w:hAnsiTheme="majorHAnsi"/>
                <w:color w:val="007BC7"/>
                <w:szCs w:val="14"/>
              </w:rPr>
            </w:pPr>
          </w:p>
          <w:p w:rsidRPr="00EB649D" w:rsidR="00204C11" w:rsidP="00EB649D" w:rsidRDefault="00204C11" w14:paraId="1EEEC731"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lastRenderedPageBreak/>
              <w:t xml:space="preserve">WLDOC-390959707-207061- </w:t>
            </w:r>
            <w:hyperlink w:history="1" r:id="rId35">
              <w:r w:rsidRPr="00EB649D">
                <w:rPr>
                  <w:rStyle w:val="Hyperlink"/>
                  <w:rFonts w:asciiTheme="majorHAnsi" w:hAnsiTheme="majorHAnsi"/>
                  <w:color w:val="007BC7"/>
                  <w:szCs w:val="14"/>
                </w:rPr>
                <w:t>Waterschap Limburg (2024) grenswaterkwaliteitsrapport.pdf</w:t>
              </w:r>
            </w:hyperlink>
          </w:p>
          <w:p w:rsidRPr="00EB649D" w:rsidR="00204C11" w:rsidP="00EB649D" w:rsidRDefault="00204C11" w14:paraId="495C7658" w14:textId="77777777">
            <w:pPr>
              <w:spacing w:line="240" w:lineRule="auto"/>
              <w:contextualSpacing/>
              <w:rPr>
                <w:rFonts w:asciiTheme="majorHAnsi" w:hAnsiTheme="majorHAnsi"/>
                <w:color w:val="007BC7"/>
                <w:szCs w:val="14"/>
              </w:rPr>
            </w:pPr>
          </w:p>
          <w:p w:rsidRPr="00EB649D" w:rsidR="00204C11" w:rsidP="00EB649D" w:rsidRDefault="00204C11" w14:paraId="7B34FC1C"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36">
              <w:r w:rsidRPr="00EB649D">
                <w:rPr>
                  <w:rStyle w:val="Hyperlink"/>
                  <w:rFonts w:asciiTheme="majorHAnsi" w:hAnsiTheme="majorHAnsi"/>
                  <w:color w:val="007BC7"/>
                  <w:szCs w:val="14"/>
                </w:rPr>
                <w:t>JFF-Achtergronddocument_KRW-aanpak_NL-DE_27-10-2025_NL.pdf</w:t>
              </w:r>
            </w:hyperlink>
          </w:p>
          <w:p w:rsidRPr="00EB649D" w:rsidR="10D0F9F6" w:rsidP="00EB649D" w:rsidRDefault="10D0F9F6" w14:paraId="4C398BE5" w14:textId="0880432C">
            <w:pPr>
              <w:spacing w:line="240" w:lineRule="auto"/>
              <w:contextualSpacing/>
              <w:rPr>
                <w:rFonts w:eastAsia="Verdana" w:cs="Verdana" w:asciiTheme="majorHAnsi" w:hAnsiTheme="majorHAnsi"/>
                <w:color w:val="007AC7"/>
                <w:szCs w:val="14"/>
              </w:rPr>
            </w:pPr>
          </w:p>
        </w:tc>
      </w:tr>
      <w:tr w:rsidRPr="00EB649D" w:rsidR="10D0F9F6" w:rsidTr="00914232" w14:paraId="28350776" w14:textId="77777777">
        <w:trPr>
          <w:trHeight w:val="57"/>
        </w:trPr>
        <w:tc>
          <w:tcPr>
            <w:tcW w:w="616" w:type="pct"/>
          </w:tcPr>
          <w:p w:rsidRPr="00EB649D" w:rsidR="10D0F9F6" w:rsidP="00EB649D" w:rsidRDefault="10D0F9F6" w14:paraId="345ED85D" w14:textId="78BD833A">
            <w:pPr>
              <w:spacing w:line="240" w:lineRule="auto"/>
              <w:contextualSpacing/>
              <w:rPr>
                <w:rFonts w:eastAsia="Verdana" w:cs="Verdana" w:asciiTheme="majorHAnsi" w:hAnsiTheme="majorHAnsi"/>
                <w:color w:val="0070C0"/>
                <w:szCs w:val="14"/>
              </w:rPr>
            </w:pPr>
            <w:proofErr w:type="spellStart"/>
            <w:r w:rsidRPr="00EB649D">
              <w:rPr>
                <w:rFonts w:eastAsia="Verdana" w:cs="Verdana" w:asciiTheme="majorHAnsi" w:hAnsiTheme="majorHAnsi"/>
                <w:i/>
                <w:iCs/>
                <w:color w:val="0070C0"/>
                <w:szCs w:val="14"/>
              </w:rPr>
              <w:lastRenderedPageBreak/>
              <w:t>Benzo</w:t>
            </w:r>
            <w:proofErr w:type="spellEnd"/>
            <w:r w:rsidRPr="00EB649D">
              <w:rPr>
                <w:rFonts w:eastAsia="Verdana" w:cs="Verdana" w:asciiTheme="majorHAnsi" w:hAnsiTheme="majorHAnsi"/>
                <w:i/>
                <w:iCs/>
                <w:color w:val="0070C0"/>
                <w:szCs w:val="14"/>
              </w:rPr>
              <w:t xml:space="preserve"> (ghi) </w:t>
            </w:r>
            <w:proofErr w:type="spellStart"/>
            <w:r w:rsidRPr="00EB649D">
              <w:rPr>
                <w:rFonts w:eastAsia="Verdana" w:cs="Verdana" w:asciiTheme="majorHAnsi" w:hAnsiTheme="majorHAnsi"/>
                <w:i/>
                <w:iCs/>
                <w:color w:val="0070C0"/>
                <w:szCs w:val="14"/>
              </w:rPr>
              <w:t>peryleen</w:t>
            </w:r>
            <w:proofErr w:type="spellEnd"/>
          </w:p>
        </w:tc>
        <w:tc>
          <w:tcPr>
            <w:tcW w:w="634" w:type="pct"/>
          </w:tcPr>
          <w:p w:rsidRPr="00EB649D" w:rsidR="10D0F9F6" w:rsidP="00EB649D" w:rsidRDefault="10D0F9F6" w14:paraId="7F87B528" w14:textId="43F2E7F2">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Chemie (prioritaire stoffen)</w:t>
            </w:r>
          </w:p>
          <w:p w:rsidRPr="00EB649D" w:rsidR="10D0F9F6" w:rsidP="00EB649D" w:rsidRDefault="10D0F9F6" w14:paraId="17093494" w14:textId="72570259">
            <w:pPr>
              <w:spacing w:line="240" w:lineRule="auto"/>
              <w:contextualSpacing/>
              <w:rPr>
                <w:rFonts w:eastAsia="Verdana" w:cs="Verdana" w:asciiTheme="majorHAnsi" w:hAnsiTheme="majorHAnsi"/>
                <w:color w:val="0070C0"/>
                <w:szCs w:val="14"/>
              </w:rPr>
            </w:pPr>
          </w:p>
        </w:tc>
        <w:tc>
          <w:tcPr>
            <w:tcW w:w="451" w:type="pct"/>
          </w:tcPr>
          <w:p w:rsidRPr="00EB649D" w:rsidR="10D0F9F6" w:rsidP="00EB649D" w:rsidRDefault="10D0F9F6" w14:paraId="75B93212" w14:textId="2ACD51CB">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500" w:type="pct"/>
          </w:tcPr>
          <w:p w:rsidRPr="00EB649D" w:rsidR="10D0F9F6" w:rsidP="00EB649D" w:rsidRDefault="10D0F9F6" w14:paraId="6E0B1E58" w14:textId="3F933AA5">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1091" w:type="pct"/>
          </w:tcPr>
          <w:p w:rsidRPr="00EB649D" w:rsidR="0085788B" w:rsidP="00EB649D" w:rsidRDefault="0085788B" w14:paraId="0EE9D43C"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t>1. Hotspots waterbodem  </w:t>
            </w:r>
          </w:p>
          <w:p w:rsidRPr="00EB649D" w:rsidR="0085788B" w:rsidP="00EB649D" w:rsidRDefault="0085788B" w14:paraId="3B7FC469"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t> </w:t>
            </w:r>
          </w:p>
          <w:p w:rsidRPr="00EB649D" w:rsidR="0085788B" w:rsidP="00EB649D" w:rsidRDefault="0085788B" w14:paraId="2F9EB5FB" w14:textId="77777777">
            <w:pPr>
              <w:spacing w:line="240" w:lineRule="auto"/>
              <w:contextualSpacing/>
              <w:rPr>
                <w:rFonts w:eastAsia="Verdana" w:cs="Verdana" w:asciiTheme="majorHAnsi" w:hAnsiTheme="majorHAnsi"/>
                <w:i/>
                <w:iCs/>
                <w:color w:val="0070C0"/>
                <w:szCs w:val="14"/>
              </w:rPr>
            </w:pPr>
            <w:r w:rsidRPr="00EB649D">
              <w:rPr>
                <w:rFonts w:eastAsia="Verdana" w:cs="Verdana" w:asciiTheme="majorHAnsi" w:hAnsiTheme="majorHAnsi"/>
                <w:i/>
                <w:iCs/>
                <w:color w:val="0070C0"/>
                <w:szCs w:val="14"/>
              </w:rPr>
              <w:t>2. Houten gecreosoteerde oeverbeschoeiing </w:t>
            </w:r>
          </w:p>
          <w:p w:rsidRPr="00EB649D" w:rsidR="10D0F9F6" w:rsidP="00EB649D" w:rsidRDefault="10D0F9F6" w14:paraId="1570A8FF" w14:textId="5CA4621B">
            <w:pPr>
              <w:spacing w:line="240" w:lineRule="auto"/>
              <w:contextualSpacing/>
              <w:rPr>
                <w:rFonts w:eastAsia="Verdana" w:cs="Verdana" w:asciiTheme="majorHAnsi" w:hAnsiTheme="majorHAnsi"/>
                <w:color w:val="0070C0"/>
                <w:szCs w:val="14"/>
              </w:rPr>
            </w:pPr>
          </w:p>
        </w:tc>
        <w:tc>
          <w:tcPr>
            <w:tcW w:w="1708" w:type="pct"/>
          </w:tcPr>
          <w:p w:rsidRPr="00EB649D" w:rsidR="00204C11" w:rsidP="00EB649D" w:rsidRDefault="00204C11" w14:paraId="69788E82"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37">
              <w:r w:rsidRPr="00EB649D">
                <w:rPr>
                  <w:rStyle w:val="Hyperlink"/>
                  <w:rFonts w:asciiTheme="majorHAnsi" w:hAnsiTheme="majorHAnsi"/>
                  <w:color w:val="007BC7"/>
                  <w:szCs w:val="14"/>
                </w:rPr>
                <w:t>2025_DE_versie_KRW_Waterlichamen_JFF_NRW_Limburg.pdf</w:t>
              </w:r>
            </w:hyperlink>
          </w:p>
          <w:p w:rsidRPr="00EB649D" w:rsidR="00204C11" w:rsidP="00EB649D" w:rsidRDefault="00204C11" w14:paraId="50FFFA5A" w14:textId="77777777">
            <w:pPr>
              <w:spacing w:line="240" w:lineRule="auto"/>
              <w:contextualSpacing/>
              <w:rPr>
                <w:rFonts w:asciiTheme="majorHAnsi" w:hAnsiTheme="majorHAnsi"/>
                <w:color w:val="007BC7"/>
                <w:szCs w:val="14"/>
              </w:rPr>
            </w:pPr>
          </w:p>
          <w:p w:rsidRPr="00EB649D" w:rsidR="00204C11" w:rsidP="00EB649D" w:rsidRDefault="00204C11" w14:paraId="07342278"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38">
              <w:r w:rsidRPr="00EB649D">
                <w:rPr>
                  <w:rStyle w:val="Hyperlink"/>
                  <w:rFonts w:asciiTheme="majorHAnsi" w:hAnsiTheme="majorHAnsi"/>
                  <w:color w:val="007BC7"/>
                  <w:szCs w:val="14"/>
                </w:rPr>
                <w:t>Waterschap Limburg (2024) grenswaterkwaliteitsrapport.pdf</w:t>
              </w:r>
            </w:hyperlink>
          </w:p>
          <w:p w:rsidRPr="00EB649D" w:rsidR="00204C11" w:rsidP="00EB649D" w:rsidRDefault="00204C11" w14:paraId="761B0BEA" w14:textId="77777777">
            <w:pPr>
              <w:spacing w:line="240" w:lineRule="auto"/>
              <w:contextualSpacing/>
              <w:rPr>
                <w:rFonts w:asciiTheme="majorHAnsi" w:hAnsiTheme="majorHAnsi"/>
                <w:color w:val="007BC7"/>
                <w:szCs w:val="14"/>
              </w:rPr>
            </w:pPr>
          </w:p>
          <w:p w:rsidRPr="00EB649D" w:rsidR="00204C11" w:rsidP="00EB649D" w:rsidRDefault="00204C11" w14:paraId="06A5044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39">
              <w:r w:rsidRPr="00EB649D">
                <w:rPr>
                  <w:rStyle w:val="Hyperlink"/>
                  <w:rFonts w:asciiTheme="majorHAnsi" w:hAnsiTheme="majorHAnsi"/>
                  <w:color w:val="007BC7"/>
                  <w:szCs w:val="14"/>
                </w:rPr>
                <w:t>JFF-Achtergronddocument_KRW-aanpak_NL-DE_27-10-2025_NL.pdf</w:t>
              </w:r>
            </w:hyperlink>
          </w:p>
          <w:p w:rsidRPr="00EB649D" w:rsidR="10D0F9F6" w:rsidP="00EB649D" w:rsidRDefault="10D0F9F6" w14:paraId="02545516" w14:textId="1A49921C">
            <w:pPr>
              <w:spacing w:line="240" w:lineRule="auto"/>
              <w:contextualSpacing/>
              <w:rPr>
                <w:rFonts w:eastAsia="Verdana" w:cs="Verdana" w:asciiTheme="majorHAnsi" w:hAnsiTheme="majorHAnsi"/>
                <w:color w:val="007AC7"/>
                <w:szCs w:val="14"/>
              </w:rPr>
            </w:pPr>
          </w:p>
        </w:tc>
      </w:tr>
      <w:tr w:rsidRPr="00EB649D" w:rsidR="10D0F9F6" w:rsidTr="00914232" w14:paraId="741343F6" w14:textId="77777777">
        <w:trPr>
          <w:trHeight w:val="57"/>
        </w:trPr>
        <w:tc>
          <w:tcPr>
            <w:tcW w:w="616" w:type="pct"/>
          </w:tcPr>
          <w:p w:rsidRPr="00EB649D" w:rsidR="10D0F9F6" w:rsidP="00EB649D" w:rsidRDefault="10D0F9F6" w14:paraId="63989993" w14:textId="2BFB8770">
            <w:pPr>
              <w:spacing w:line="240" w:lineRule="auto"/>
              <w:contextualSpacing/>
              <w:rPr>
                <w:rFonts w:eastAsia="Verdana" w:cs="Verdana" w:asciiTheme="majorHAnsi" w:hAnsiTheme="majorHAnsi"/>
                <w:color w:val="0070C0"/>
                <w:szCs w:val="14"/>
              </w:rPr>
            </w:pPr>
            <w:proofErr w:type="spellStart"/>
            <w:r w:rsidRPr="00EB649D">
              <w:rPr>
                <w:rFonts w:eastAsia="Verdana" w:cs="Verdana" w:asciiTheme="majorHAnsi" w:hAnsiTheme="majorHAnsi"/>
                <w:i/>
                <w:iCs/>
                <w:color w:val="0078D4"/>
                <w:szCs w:val="14"/>
                <w:u w:val="single"/>
              </w:rPr>
              <w:t>fluorantheen</w:t>
            </w:r>
            <w:proofErr w:type="spellEnd"/>
          </w:p>
        </w:tc>
        <w:tc>
          <w:tcPr>
            <w:tcW w:w="634" w:type="pct"/>
          </w:tcPr>
          <w:p w:rsidRPr="00EB649D" w:rsidR="10D0F9F6" w:rsidP="00EB649D" w:rsidRDefault="10D0F9F6" w14:paraId="2ADB42AA" w14:textId="43FB066C">
            <w:pPr>
              <w:spacing w:line="240" w:lineRule="auto"/>
              <w:contextualSpacing/>
              <w:rPr>
                <w:rFonts w:eastAsia="Verdana" w:cs="Verdana" w:asciiTheme="majorHAnsi" w:hAnsiTheme="majorHAnsi"/>
                <w:color w:val="0078D4"/>
                <w:szCs w:val="14"/>
              </w:rPr>
            </w:pPr>
            <w:r w:rsidRPr="00EB649D">
              <w:rPr>
                <w:rFonts w:eastAsia="Verdana" w:cs="Verdana" w:asciiTheme="majorHAnsi" w:hAnsiTheme="majorHAnsi"/>
                <w:i/>
                <w:iCs/>
                <w:color w:val="0078D4"/>
                <w:szCs w:val="14"/>
                <w:u w:val="single"/>
              </w:rPr>
              <w:t>Chemie (prioritaire stoffen)</w:t>
            </w:r>
          </w:p>
          <w:p w:rsidRPr="00EB649D" w:rsidR="10D0F9F6" w:rsidP="00EB649D" w:rsidRDefault="10D0F9F6" w14:paraId="616F3162" w14:textId="676D013B">
            <w:pPr>
              <w:spacing w:line="240" w:lineRule="auto"/>
              <w:contextualSpacing/>
              <w:rPr>
                <w:rFonts w:eastAsia="Verdana" w:cs="Verdana" w:asciiTheme="majorHAnsi" w:hAnsiTheme="majorHAnsi"/>
                <w:color w:val="0070C0"/>
                <w:szCs w:val="14"/>
              </w:rPr>
            </w:pPr>
          </w:p>
        </w:tc>
        <w:tc>
          <w:tcPr>
            <w:tcW w:w="451" w:type="pct"/>
          </w:tcPr>
          <w:p w:rsidRPr="00EB649D" w:rsidR="10D0F9F6" w:rsidP="00EB649D" w:rsidRDefault="10D0F9F6" w14:paraId="0BFBF461" w14:textId="17A8603A">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Aanwezig</w:t>
            </w:r>
          </w:p>
        </w:tc>
        <w:tc>
          <w:tcPr>
            <w:tcW w:w="500" w:type="pct"/>
          </w:tcPr>
          <w:p w:rsidRPr="00EB649D" w:rsidR="10D0F9F6" w:rsidP="00EB649D" w:rsidRDefault="10D0F9F6" w14:paraId="6A759718" w14:textId="2E05CBB0">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Aanwezig</w:t>
            </w:r>
          </w:p>
        </w:tc>
        <w:tc>
          <w:tcPr>
            <w:tcW w:w="1091" w:type="pct"/>
          </w:tcPr>
          <w:p w:rsidRPr="00EB649D" w:rsidR="0085788B" w:rsidP="00EB649D" w:rsidRDefault="0085788B" w14:paraId="62164718"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1. Hotspots waterbodem  </w:t>
            </w:r>
          </w:p>
          <w:p w:rsidRPr="00EB649D" w:rsidR="0085788B" w:rsidP="00EB649D" w:rsidRDefault="0085788B" w14:paraId="0BB25B88"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 </w:t>
            </w:r>
          </w:p>
          <w:p w:rsidRPr="00EB649D" w:rsidR="0085788B" w:rsidP="00EB649D" w:rsidRDefault="0085788B" w14:paraId="546E34E4"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2. Houten gecreosoteerde oeverbeschoeiing </w:t>
            </w:r>
          </w:p>
          <w:p w:rsidRPr="00EB649D" w:rsidR="10D0F9F6" w:rsidP="00EB649D" w:rsidRDefault="10D0F9F6" w14:paraId="1F3D0DD7" w14:textId="5BE82B42">
            <w:pPr>
              <w:spacing w:line="240" w:lineRule="auto"/>
              <w:contextualSpacing/>
              <w:rPr>
                <w:rFonts w:eastAsia="Verdana" w:cs="Verdana" w:asciiTheme="majorHAnsi" w:hAnsiTheme="majorHAnsi"/>
                <w:color w:val="0070C0"/>
                <w:szCs w:val="14"/>
              </w:rPr>
            </w:pPr>
          </w:p>
        </w:tc>
        <w:tc>
          <w:tcPr>
            <w:tcW w:w="1708" w:type="pct"/>
          </w:tcPr>
          <w:p w:rsidRPr="00EB649D" w:rsidR="00204C11" w:rsidP="00EB649D" w:rsidRDefault="00204C11" w14:paraId="6635032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40">
              <w:r w:rsidRPr="00EB649D">
                <w:rPr>
                  <w:rStyle w:val="Hyperlink"/>
                  <w:rFonts w:asciiTheme="majorHAnsi" w:hAnsiTheme="majorHAnsi"/>
                  <w:color w:val="007BC7"/>
                  <w:szCs w:val="14"/>
                </w:rPr>
                <w:t>2025_DE_versie_KRW_Waterlichamen_JFF_NRW_Limburg.pdf</w:t>
              </w:r>
            </w:hyperlink>
          </w:p>
          <w:p w:rsidRPr="00EB649D" w:rsidR="00204C11" w:rsidP="00EB649D" w:rsidRDefault="00204C11" w14:paraId="1AC7D541" w14:textId="77777777">
            <w:pPr>
              <w:spacing w:line="240" w:lineRule="auto"/>
              <w:contextualSpacing/>
              <w:rPr>
                <w:rFonts w:asciiTheme="majorHAnsi" w:hAnsiTheme="majorHAnsi"/>
                <w:color w:val="007BC7"/>
                <w:szCs w:val="14"/>
              </w:rPr>
            </w:pPr>
          </w:p>
          <w:p w:rsidRPr="00EB649D" w:rsidR="00204C11" w:rsidP="00EB649D" w:rsidRDefault="00204C11" w14:paraId="7F4CD469"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41">
              <w:r w:rsidRPr="00EB649D">
                <w:rPr>
                  <w:rStyle w:val="Hyperlink"/>
                  <w:rFonts w:asciiTheme="majorHAnsi" w:hAnsiTheme="majorHAnsi"/>
                  <w:color w:val="007BC7"/>
                  <w:szCs w:val="14"/>
                </w:rPr>
                <w:t>Waterschap Limburg (2024) grenswaterkwaliteitsrapport.pdf</w:t>
              </w:r>
            </w:hyperlink>
          </w:p>
          <w:p w:rsidRPr="00EB649D" w:rsidR="00204C11" w:rsidP="00EB649D" w:rsidRDefault="00204C11" w14:paraId="417DAA05" w14:textId="77777777">
            <w:pPr>
              <w:spacing w:line="240" w:lineRule="auto"/>
              <w:contextualSpacing/>
              <w:rPr>
                <w:rFonts w:asciiTheme="majorHAnsi" w:hAnsiTheme="majorHAnsi"/>
                <w:color w:val="007BC7"/>
                <w:szCs w:val="14"/>
              </w:rPr>
            </w:pPr>
          </w:p>
          <w:p w:rsidRPr="00EB649D" w:rsidR="00204C11" w:rsidP="00EB649D" w:rsidRDefault="00204C11" w14:paraId="0CF04E9F"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42">
              <w:r w:rsidRPr="00EB649D">
                <w:rPr>
                  <w:rStyle w:val="Hyperlink"/>
                  <w:rFonts w:asciiTheme="majorHAnsi" w:hAnsiTheme="majorHAnsi"/>
                  <w:color w:val="007BC7"/>
                  <w:szCs w:val="14"/>
                </w:rPr>
                <w:t>JFF-Achtergronddocument_KRW-aanpak_NL-DE_27-10-2025_NL.pdf</w:t>
              </w:r>
            </w:hyperlink>
          </w:p>
          <w:p w:rsidRPr="00EB649D" w:rsidR="10D0F9F6" w:rsidP="00EB649D" w:rsidRDefault="10D0F9F6" w14:paraId="212720F9" w14:textId="0C8F7E1C">
            <w:pPr>
              <w:spacing w:line="240" w:lineRule="auto"/>
              <w:contextualSpacing/>
              <w:rPr>
                <w:rFonts w:eastAsia="Verdana" w:cs="Verdana" w:asciiTheme="majorHAnsi" w:hAnsiTheme="majorHAnsi"/>
                <w:color w:val="007AC7"/>
                <w:szCs w:val="14"/>
              </w:rPr>
            </w:pPr>
          </w:p>
        </w:tc>
      </w:tr>
      <w:tr w:rsidRPr="00EB649D" w:rsidR="10D0F9F6" w:rsidTr="00914232" w14:paraId="06805798" w14:textId="77777777">
        <w:trPr>
          <w:trHeight w:val="57"/>
        </w:trPr>
        <w:tc>
          <w:tcPr>
            <w:tcW w:w="616" w:type="pct"/>
          </w:tcPr>
          <w:p w:rsidRPr="00EB649D" w:rsidR="10D0F9F6" w:rsidP="00EB649D" w:rsidRDefault="10D0F9F6" w14:paraId="0C83664F" w14:textId="3E806A5F">
            <w:pPr>
              <w:spacing w:line="240" w:lineRule="auto"/>
              <w:contextualSpacing/>
              <w:rPr>
                <w:rFonts w:eastAsia="Verdana" w:cs="Verdana" w:asciiTheme="majorHAnsi" w:hAnsiTheme="majorHAnsi"/>
                <w:color w:val="0070C0"/>
                <w:szCs w:val="14"/>
              </w:rPr>
            </w:pPr>
            <w:proofErr w:type="spellStart"/>
            <w:r w:rsidRPr="00EB649D">
              <w:rPr>
                <w:rFonts w:eastAsia="Verdana" w:cs="Verdana" w:asciiTheme="majorHAnsi" w:hAnsiTheme="majorHAnsi"/>
                <w:i/>
                <w:iCs/>
                <w:color w:val="0078D4"/>
                <w:szCs w:val="14"/>
                <w:u w:val="single"/>
              </w:rPr>
              <w:t>Benzo</w:t>
            </w:r>
            <w:proofErr w:type="spellEnd"/>
            <w:r w:rsidRPr="00EB649D">
              <w:rPr>
                <w:rFonts w:eastAsia="Verdana" w:cs="Verdana" w:asciiTheme="majorHAnsi" w:hAnsiTheme="majorHAnsi"/>
                <w:i/>
                <w:iCs/>
                <w:color w:val="0078D4"/>
                <w:szCs w:val="14"/>
                <w:u w:val="single"/>
              </w:rPr>
              <w:t xml:space="preserve"> (a)antraceen</w:t>
            </w:r>
          </w:p>
        </w:tc>
        <w:tc>
          <w:tcPr>
            <w:tcW w:w="634" w:type="pct"/>
          </w:tcPr>
          <w:p w:rsidRPr="00EB649D" w:rsidR="10D0F9F6" w:rsidP="00EB649D" w:rsidRDefault="10D0F9F6" w14:paraId="1586DA1A" w14:textId="34C3515B">
            <w:pPr>
              <w:spacing w:line="240" w:lineRule="auto"/>
              <w:contextualSpacing/>
              <w:rPr>
                <w:rFonts w:eastAsia="Verdana" w:cs="Verdana" w:asciiTheme="majorHAnsi" w:hAnsiTheme="majorHAnsi"/>
                <w:color w:val="0078D4"/>
                <w:szCs w:val="14"/>
              </w:rPr>
            </w:pPr>
            <w:r w:rsidRPr="00EB649D">
              <w:rPr>
                <w:rFonts w:eastAsia="Verdana" w:cs="Verdana" w:asciiTheme="majorHAnsi" w:hAnsiTheme="majorHAnsi"/>
                <w:i/>
                <w:iCs/>
                <w:color w:val="0078D4"/>
                <w:szCs w:val="14"/>
                <w:u w:val="single"/>
              </w:rPr>
              <w:t>Chemie (prioritaire stoffen)</w:t>
            </w:r>
          </w:p>
          <w:p w:rsidRPr="00EB649D" w:rsidR="10D0F9F6" w:rsidP="00EB649D" w:rsidRDefault="10D0F9F6" w14:paraId="1269161E" w14:textId="21CE34AE">
            <w:pPr>
              <w:spacing w:line="240" w:lineRule="auto"/>
              <w:contextualSpacing/>
              <w:rPr>
                <w:rFonts w:eastAsia="Verdana" w:cs="Verdana" w:asciiTheme="majorHAnsi" w:hAnsiTheme="majorHAnsi"/>
                <w:color w:val="0070C0"/>
                <w:szCs w:val="14"/>
              </w:rPr>
            </w:pPr>
          </w:p>
        </w:tc>
        <w:tc>
          <w:tcPr>
            <w:tcW w:w="451" w:type="pct"/>
          </w:tcPr>
          <w:p w:rsidRPr="00EB649D" w:rsidR="10D0F9F6" w:rsidP="00EB649D" w:rsidRDefault="10D0F9F6" w14:paraId="5DE33980" w14:textId="567B7F3C">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Aanwezig</w:t>
            </w:r>
          </w:p>
        </w:tc>
        <w:tc>
          <w:tcPr>
            <w:tcW w:w="500" w:type="pct"/>
          </w:tcPr>
          <w:p w:rsidRPr="00EB649D" w:rsidR="10D0F9F6" w:rsidP="00EB649D" w:rsidRDefault="10D0F9F6" w14:paraId="699642BF" w14:textId="4A814AD7">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Aanwezig</w:t>
            </w:r>
          </w:p>
        </w:tc>
        <w:tc>
          <w:tcPr>
            <w:tcW w:w="1091" w:type="pct"/>
          </w:tcPr>
          <w:p w:rsidRPr="00EB649D" w:rsidR="0085788B" w:rsidP="00EB649D" w:rsidRDefault="0085788B" w14:paraId="6F53E042"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1. Hotspots waterbodem  </w:t>
            </w:r>
          </w:p>
          <w:p w:rsidRPr="00EB649D" w:rsidR="0085788B" w:rsidP="00EB649D" w:rsidRDefault="0085788B" w14:paraId="7FCF320B"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 </w:t>
            </w:r>
          </w:p>
          <w:p w:rsidRPr="00EB649D" w:rsidR="0085788B" w:rsidP="00EB649D" w:rsidRDefault="0085788B" w14:paraId="4ABFC9C1"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2. Houten gecreosoteerde oeverbeschoeiing </w:t>
            </w:r>
          </w:p>
          <w:p w:rsidRPr="00EB649D" w:rsidR="10D0F9F6" w:rsidP="00EB649D" w:rsidRDefault="10D0F9F6" w14:paraId="3ED5547E" w14:textId="79CC034A">
            <w:pPr>
              <w:spacing w:line="240" w:lineRule="auto"/>
              <w:contextualSpacing/>
              <w:rPr>
                <w:rFonts w:eastAsia="Verdana" w:cs="Verdana" w:asciiTheme="majorHAnsi" w:hAnsiTheme="majorHAnsi"/>
                <w:color w:val="0070C0"/>
                <w:szCs w:val="14"/>
              </w:rPr>
            </w:pPr>
          </w:p>
        </w:tc>
        <w:tc>
          <w:tcPr>
            <w:tcW w:w="1708" w:type="pct"/>
          </w:tcPr>
          <w:p w:rsidRPr="00EB649D" w:rsidR="00204C11" w:rsidP="00EB649D" w:rsidRDefault="00204C11" w14:paraId="6B1AEB57"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43">
              <w:r w:rsidRPr="00EB649D">
                <w:rPr>
                  <w:rStyle w:val="Hyperlink"/>
                  <w:rFonts w:asciiTheme="majorHAnsi" w:hAnsiTheme="majorHAnsi"/>
                  <w:color w:val="007BC7"/>
                  <w:szCs w:val="14"/>
                </w:rPr>
                <w:t>2025_DE_versie_KRW_Waterlichamen_JFF_NRW_Limburg.pdf</w:t>
              </w:r>
            </w:hyperlink>
          </w:p>
          <w:p w:rsidRPr="00EB649D" w:rsidR="00204C11" w:rsidP="00EB649D" w:rsidRDefault="00204C11" w14:paraId="02C35FF8" w14:textId="77777777">
            <w:pPr>
              <w:spacing w:line="240" w:lineRule="auto"/>
              <w:contextualSpacing/>
              <w:rPr>
                <w:rFonts w:asciiTheme="majorHAnsi" w:hAnsiTheme="majorHAnsi"/>
                <w:color w:val="007BC7"/>
                <w:szCs w:val="14"/>
              </w:rPr>
            </w:pPr>
          </w:p>
          <w:p w:rsidRPr="00EB649D" w:rsidR="00204C11" w:rsidP="00EB649D" w:rsidRDefault="00204C11" w14:paraId="1C456E35"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44">
              <w:r w:rsidRPr="00EB649D">
                <w:rPr>
                  <w:rStyle w:val="Hyperlink"/>
                  <w:rFonts w:asciiTheme="majorHAnsi" w:hAnsiTheme="majorHAnsi"/>
                  <w:color w:val="007BC7"/>
                  <w:szCs w:val="14"/>
                </w:rPr>
                <w:t>Waterschap Limburg (2024) grenswaterkwaliteitsrapport.pdf</w:t>
              </w:r>
            </w:hyperlink>
          </w:p>
          <w:p w:rsidRPr="00EB649D" w:rsidR="00204C11" w:rsidP="00EB649D" w:rsidRDefault="00204C11" w14:paraId="2EA1BB2D" w14:textId="77777777">
            <w:pPr>
              <w:spacing w:line="240" w:lineRule="auto"/>
              <w:contextualSpacing/>
              <w:rPr>
                <w:rFonts w:asciiTheme="majorHAnsi" w:hAnsiTheme="majorHAnsi"/>
                <w:color w:val="007BC7"/>
                <w:szCs w:val="14"/>
              </w:rPr>
            </w:pPr>
          </w:p>
          <w:p w:rsidRPr="00EB649D" w:rsidR="00204C11" w:rsidP="00EB649D" w:rsidRDefault="00204C11" w14:paraId="0D96889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45">
              <w:r w:rsidRPr="00EB649D">
                <w:rPr>
                  <w:rStyle w:val="Hyperlink"/>
                  <w:rFonts w:asciiTheme="majorHAnsi" w:hAnsiTheme="majorHAnsi"/>
                  <w:color w:val="007BC7"/>
                  <w:szCs w:val="14"/>
                </w:rPr>
                <w:t>JFF-Achtergronddocument_KRW-aanpak_NL-DE_27-10-2025_NL.pdf</w:t>
              </w:r>
            </w:hyperlink>
          </w:p>
          <w:p w:rsidRPr="00EB649D" w:rsidR="10D0F9F6" w:rsidP="00EB649D" w:rsidRDefault="10D0F9F6" w14:paraId="420CC2A7" w14:textId="10D4412E">
            <w:pPr>
              <w:spacing w:line="240" w:lineRule="auto"/>
              <w:contextualSpacing/>
              <w:rPr>
                <w:rFonts w:eastAsia="Verdana" w:cs="Verdana" w:asciiTheme="majorHAnsi" w:hAnsiTheme="majorHAnsi"/>
                <w:color w:val="007AC7"/>
                <w:szCs w:val="14"/>
              </w:rPr>
            </w:pPr>
          </w:p>
        </w:tc>
      </w:tr>
      <w:tr w:rsidRPr="00EB649D" w:rsidR="00424C75" w:rsidTr="00914232" w14:paraId="1F676D9A" w14:textId="2B59AE31">
        <w:trPr>
          <w:trHeight w:val="57"/>
        </w:trPr>
        <w:tc>
          <w:tcPr>
            <w:tcW w:w="616" w:type="pct"/>
          </w:tcPr>
          <w:p w:rsidRPr="00EB649D" w:rsidR="10D0F9F6" w:rsidP="00EB649D" w:rsidRDefault="10D0F9F6" w14:paraId="6A09E105" w14:textId="2EE02D8F">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Som PFOS</w:t>
            </w:r>
          </w:p>
        </w:tc>
        <w:tc>
          <w:tcPr>
            <w:tcW w:w="634" w:type="pct"/>
          </w:tcPr>
          <w:p w:rsidRPr="00EB649D" w:rsidR="10D0F9F6" w:rsidP="00EB649D" w:rsidRDefault="10D0F9F6" w14:paraId="2F6B698A" w14:textId="30D60FBC">
            <w:pPr>
              <w:spacing w:line="240" w:lineRule="auto"/>
              <w:contextualSpacing/>
              <w:rPr>
                <w:rFonts w:eastAsia="Verdana" w:cs="Verdana" w:asciiTheme="majorHAnsi" w:hAnsiTheme="majorHAnsi"/>
                <w:color w:val="0078D4"/>
                <w:szCs w:val="14"/>
              </w:rPr>
            </w:pPr>
            <w:r w:rsidRPr="00EB649D">
              <w:rPr>
                <w:rFonts w:eastAsia="Verdana" w:cs="Verdana" w:asciiTheme="majorHAnsi" w:hAnsiTheme="majorHAnsi"/>
                <w:i/>
                <w:iCs/>
                <w:color w:val="0078D4"/>
                <w:szCs w:val="14"/>
                <w:u w:val="single"/>
              </w:rPr>
              <w:t>Chemie (prioritaire stoffen)</w:t>
            </w:r>
          </w:p>
          <w:p w:rsidRPr="00EB649D" w:rsidR="10D0F9F6" w:rsidP="00EB649D" w:rsidRDefault="10D0F9F6" w14:paraId="24024EF1" w14:textId="7936B43F">
            <w:pPr>
              <w:spacing w:line="240" w:lineRule="auto"/>
              <w:contextualSpacing/>
              <w:rPr>
                <w:rFonts w:eastAsia="Verdana" w:cs="Verdana" w:asciiTheme="majorHAnsi" w:hAnsiTheme="majorHAnsi"/>
                <w:color w:val="0070C0"/>
                <w:szCs w:val="14"/>
              </w:rPr>
            </w:pPr>
          </w:p>
        </w:tc>
        <w:tc>
          <w:tcPr>
            <w:tcW w:w="451" w:type="pct"/>
          </w:tcPr>
          <w:p w:rsidRPr="00EB649D" w:rsidR="10D0F9F6" w:rsidP="00EB649D" w:rsidRDefault="10D0F9F6" w14:paraId="56D54A10" w14:textId="15BC65E6">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500" w:type="pct"/>
          </w:tcPr>
          <w:p w:rsidRPr="00EB649D" w:rsidR="10D0F9F6" w:rsidP="00EB649D" w:rsidRDefault="10D0F9F6" w14:paraId="5BB0734A" w14:textId="5A6B381F">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0C0"/>
                <w:szCs w:val="14"/>
              </w:rPr>
              <w:t>Aanwezig</w:t>
            </w:r>
          </w:p>
        </w:tc>
        <w:tc>
          <w:tcPr>
            <w:tcW w:w="1091" w:type="pct"/>
          </w:tcPr>
          <w:p w:rsidRPr="00EB649D" w:rsidR="0085788B" w:rsidP="00EB649D" w:rsidRDefault="0085788B" w14:paraId="43754792" w14:textId="461B3EDE">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 xml:space="preserve">1. hotspots waterbodem   </w:t>
            </w:r>
          </w:p>
          <w:p w:rsidRPr="00EB649D" w:rsidR="0085788B" w:rsidP="00EB649D" w:rsidRDefault="0085788B" w14:paraId="05477300" w14:textId="77777777">
            <w:pPr>
              <w:spacing w:line="240" w:lineRule="auto"/>
              <w:contextualSpacing/>
              <w:rPr>
                <w:rFonts w:eastAsia="Verdana" w:cs="Verdana" w:asciiTheme="majorHAnsi" w:hAnsiTheme="majorHAnsi"/>
                <w:i/>
                <w:iCs/>
                <w:color w:val="0078D4"/>
                <w:szCs w:val="14"/>
                <w:u w:val="single"/>
              </w:rPr>
            </w:pPr>
          </w:p>
          <w:p w:rsidRPr="00EB649D" w:rsidR="0085788B" w:rsidP="00EB649D" w:rsidRDefault="0085788B" w14:paraId="21137B01" w14:textId="77777777">
            <w:pPr>
              <w:spacing w:line="240" w:lineRule="auto"/>
              <w:contextualSpacing/>
              <w:rPr>
                <w:rFonts w:eastAsia="Verdana" w:cs="Verdana" w:asciiTheme="majorHAnsi" w:hAnsiTheme="majorHAnsi"/>
                <w:i/>
                <w:iCs/>
                <w:color w:val="0078D4"/>
                <w:szCs w:val="14"/>
                <w:u w:val="single"/>
              </w:rPr>
            </w:pPr>
            <w:r w:rsidRPr="00EB649D">
              <w:rPr>
                <w:rFonts w:eastAsia="Verdana" w:cs="Verdana" w:asciiTheme="majorHAnsi" w:hAnsiTheme="majorHAnsi"/>
                <w:i/>
                <w:iCs/>
                <w:color w:val="0078D4"/>
                <w:szCs w:val="14"/>
                <w:u w:val="single"/>
              </w:rPr>
              <w:t xml:space="preserve">2. Bijproduct pesticiden   </w:t>
            </w:r>
          </w:p>
          <w:p w:rsidRPr="00EB649D" w:rsidR="0085788B" w:rsidP="00EB649D" w:rsidRDefault="0085788B" w14:paraId="74E22166" w14:textId="0D3C0F56">
            <w:pPr>
              <w:spacing w:line="240" w:lineRule="auto"/>
              <w:contextualSpacing/>
              <w:rPr>
                <w:rFonts w:eastAsia="Verdana" w:cs="Verdana" w:asciiTheme="majorHAnsi" w:hAnsiTheme="majorHAnsi"/>
                <w:i/>
                <w:iCs/>
                <w:color w:val="0078D4"/>
                <w:szCs w:val="14"/>
                <w:u w:val="single"/>
              </w:rPr>
            </w:pPr>
          </w:p>
          <w:p w:rsidRPr="00EB649D" w:rsidR="10D0F9F6" w:rsidP="00EB649D" w:rsidRDefault="0085788B" w14:paraId="714DA23E" w14:textId="222845F6">
            <w:pPr>
              <w:spacing w:line="240" w:lineRule="auto"/>
              <w:contextualSpacing/>
              <w:rPr>
                <w:rFonts w:eastAsia="Verdana" w:cs="Verdana" w:asciiTheme="majorHAnsi" w:hAnsiTheme="majorHAnsi"/>
                <w:color w:val="0070C0"/>
                <w:szCs w:val="14"/>
              </w:rPr>
            </w:pPr>
            <w:r w:rsidRPr="00EB649D">
              <w:rPr>
                <w:rFonts w:eastAsia="Verdana" w:cs="Verdana" w:asciiTheme="majorHAnsi" w:hAnsiTheme="majorHAnsi"/>
                <w:i/>
                <w:iCs/>
                <w:color w:val="0078D4"/>
                <w:szCs w:val="14"/>
                <w:u w:val="single"/>
              </w:rPr>
              <w:t xml:space="preserve">3. Vergunningen (indirect en direct)   </w:t>
            </w:r>
          </w:p>
        </w:tc>
        <w:tc>
          <w:tcPr>
            <w:tcW w:w="1708" w:type="pct"/>
          </w:tcPr>
          <w:p w:rsidRPr="00EB649D" w:rsidR="00204C11" w:rsidP="00EB649D" w:rsidRDefault="00204C11" w14:paraId="3D45E404"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46">
              <w:r w:rsidRPr="00EB649D">
                <w:rPr>
                  <w:rStyle w:val="Hyperlink"/>
                  <w:rFonts w:asciiTheme="majorHAnsi" w:hAnsiTheme="majorHAnsi"/>
                  <w:color w:val="007BC7"/>
                  <w:szCs w:val="14"/>
                </w:rPr>
                <w:t>2025_DE_versie_KRW_Waterlichamen_JFF_NRW_Limburg.pdf</w:t>
              </w:r>
            </w:hyperlink>
          </w:p>
          <w:p w:rsidRPr="00EB649D" w:rsidR="00204C11" w:rsidP="00EB649D" w:rsidRDefault="00204C11" w14:paraId="3D495288" w14:textId="77777777">
            <w:pPr>
              <w:spacing w:line="240" w:lineRule="auto"/>
              <w:contextualSpacing/>
              <w:rPr>
                <w:rFonts w:asciiTheme="majorHAnsi" w:hAnsiTheme="majorHAnsi"/>
                <w:color w:val="007BC7"/>
                <w:szCs w:val="14"/>
              </w:rPr>
            </w:pPr>
          </w:p>
          <w:p w:rsidRPr="00EB649D" w:rsidR="00204C11" w:rsidP="00EB649D" w:rsidRDefault="00204C11" w14:paraId="40F00685"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47">
              <w:r w:rsidRPr="00EB649D">
                <w:rPr>
                  <w:rStyle w:val="Hyperlink"/>
                  <w:rFonts w:asciiTheme="majorHAnsi" w:hAnsiTheme="majorHAnsi"/>
                  <w:color w:val="007BC7"/>
                  <w:szCs w:val="14"/>
                </w:rPr>
                <w:t>Waterschap Limburg (2024) grenswaterkwaliteitsrapport.pdf</w:t>
              </w:r>
            </w:hyperlink>
          </w:p>
          <w:p w:rsidRPr="00EB649D" w:rsidR="00204C11" w:rsidP="00EB649D" w:rsidRDefault="00204C11" w14:paraId="5336F15C" w14:textId="77777777">
            <w:pPr>
              <w:spacing w:line="240" w:lineRule="auto"/>
              <w:contextualSpacing/>
              <w:rPr>
                <w:rFonts w:asciiTheme="majorHAnsi" w:hAnsiTheme="majorHAnsi"/>
                <w:color w:val="007BC7"/>
                <w:szCs w:val="14"/>
              </w:rPr>
            </w:pPr>
          </w:p>
          <w:p w:rsidRPr="00EB649D" w:rsidR="00204C11" w:rsidP="00EB649D" w:rsidRDefault="00204C11" w14:paraId="7DD6367A"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48">
              <w:r w:rsidRPr="00EB649D">
                <w:rPr>
                  <w:rStyle w:val="Hyperlink"/>
                  <w:rFonts w:asciiTheme="majorHAnsi" w:hAnsiTheme="majorHAnsi"/>
                  <w:color w:val="007BC7"/>
                  <w:szCs w:val="14"/>
                </w:rPr>
                <w:t>JFF-Achtergronddocument_KRW-aanpak_NL-DE_27-10-2025_NL.pdf</w:t>
              </w:r>
            </w:hyperlink>
          </w:p>
          <w:p w:rsidRPr="00EB649D" w:rsidR="10D0F9F6" w:rsidP="00EB649D" w:rsidRDefault="10D0F9F6" w14:paraId="055A7204" w14:textId="662F8804">
            <w:pPr>
              <w:spacing w:line="240" w:lineRule="auto"/>
              <w:contextualSpacing/>
              <w:rPr>
                <w:rFonts w:eastAsia="Verdana" w:cs="Verdana" w:asciiTheme="majorHAnsi" w:hAnsiTheme="majorHAnsi"/>
                <w:color w:val="007AC7"/>
                <w:szCs w:val="14"/>
              </w:rPr>
            </w:pPr>
          </w:p>
        </w:tc>
      </w:tr>
      <w:tr w:rsidRPr="00EB649D" w:rsidR="00424C75" w:rsidTr="00914232" w14:paraId="4D6AECC5" w14:textId="4AFEA772">
        <w:trPr>
          <w:trHeight w:val="57"/>
        </w:trPr>
        <w:tc>
          <w:tcPr>
            <w:tcW w:w="616" w:type="pct"/>
          </w:tcPr>
          <w:p w:rsidRPr="00EB649D" w:rsidR="0072413A" w:rsidP="00EB649D" w:rsidRDefault="0072413A" w14:paraId="5DE45D7F"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Som PBDE</w:t>
            </w:r>
          </w:p>
        </w:tc>
        <w:tc>
          <w:tcPr>
            <w:tcW w:w="634" w:type="pct"/>
          </w:tcPr>
          <w:p w:rsidRPr="00EB649D" w:rsidR="0072413A" w:rsidP="00EB649D" w:rsidRDefault="0072413A" w14:paraId="1CE3C5F4"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Chemie (prioritaire stoffen)</w:t>
            </w:r>
          </w:p>
        </w:tc>
        <w:tc>
          <w:tcPr>
            <w:tcW w:w="451" w:type="pct"/>
          </w:tcPr>
          <w:p w:rsidRPr="00EB649D" w:rsidR="0072413A" w:rsidP="00EB649D" w:rsidRDefault="0072413A" w14:paraId="692DDBEF"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500" w:type="pct"/>
          </w:tcPr>
          <w:p w:rsidRPr="00EB649D" w:rsidR="0072413A" w:rsidP="00EB649D" w:rsidRDefault="0072413A" w14:paraId="1F5B45CE"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1091" w:type="pct"/>
          </w:tcPr>
          <w:p w:rsidRPr="00EB649D" w:rsidR="00914232" w:rsidP="00EB649D" w:rsidRDefault="00914232" w14:paraId="602F6C1F"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1. Hotspots waterbodem  </w:t>
            </w:r>
          </w:p>
          <w:p w:rsidRPr="00EB649D" w:rsidR="00914232" w:rsidP="00EB649D" w:rsidRDefault="00914232" w14:paraId="1653BC74"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  </w:t>
            </w:r>
          </w:p>
          <w:p w:rsidRPr="00EB649D" w:rsidR="00914232" w:rsidP="00EB649D" w:rsidRDefault="00914232" w14:paraId="257163CB"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2. Overal overschrijdend in NL via landelijke meetcampagne 2020. Metingen in NRW ook overal overschrijdend  </w:t>
            </w:r>
          </w:p>
          <w:p w:rsidRPr="00EB649D" w:rsidR="0072413A" w:rsidP="00EB649D" w:rsidRDefault="0072413A" w14:paraId="6E6C57A3" w14:textId="5D74AD76">
            <w:pPr>
              <w:spacing w:line="240" w:lineRule="auto"/>
              <w:contextualSpacing/>
              <w:rPr>
                <w:rFonts w:asciiTheme="majorHAnsi" w:hAnsiTheme="majorHAnsi"/>
                <w:bCs/>
                <w:i/>
                <w:iCs/>
                <w:color w:val="0070C0"/>
                <w:szCs w:val="14"/>
              </w:rPr>
            </w:pPr>
          </w:p>
        </w:tc>
        <w:tc>
          <w:tcPr>
            <w:tcW w:w="1708" w:type="pct"/>
          </w:tcPr>
          <w:p w:rsidRPr="00EB649D" w:rsidR="002D618C" w:rsidP="00EB649D" w:rsidRDefault="002D618C" w14:paraId="251F216A"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WLDOC-390959707-207059 - </w:t>
            </w:r>
            <w:hyperlink w:history="1" r:id="rId49">
              <w:r w:rsidRPr="00EB649D">
                <w:rPr>
                  <w:rStyle w:val="Hyperlink"/>
                  <w:rFonts w:asciiTheme="majorHAnsi" w:hAnsiTheme="majorHAnsi"/>
                  <w:color w:val="007BC7"/>
                  <w:szCs w:val="14"/>
                </w:rPr>
                <w:t>2025_DE_versie_KRW_Waterlichamen_JFF_NRW_Limburg.pdf</w:t>
              </w:r>
            </w:hyperlink>
          </w:p>
          <w:p w:rsidRPr="00EB649D" w:rsidR="002D618C" w:rsidP="00EB649D" w:rsidRDefault="002D618C" w14:paraId="18159409" w14:textId="77777777">
            <w:pPr>
              <w:spacing w:line="240" w:lineRule="auto"/>
              <w:contextualSpacing/>
              <w:rPr>
                <w:rFonts w:asciiTheme="majorHAnsi" w:hAnsiTheme="majorHAnsi"/>
                <w:color w:val="007BC7"/>
                <w:szCs w:val="14"/>
              </w:rPr>
            </w:pPr>
          </w:p>
          <w:p w:rsidRPr="00EB649D" w:rsidR="002D618C" w:rsidP="00EB649D" w:rsidRDefault="002D618C" w14:paraId="36519EF9"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50">
              <w:r w:rsidRPr="00EB649D">
                <w:rPr>
                  <w:rStyle w:val="Hyperlink"/>
                  <w:rFonts w:asciiTheme="majorHAnsi" w:hAnsiTheme="majorHAnsi"/>
                  <w:color w:val="007BC7"/>
                  <w:szCs w:val="14"/>
                </w:rPr>
                <w:t>Waterschap Limburg (2024) grenswaterkwaliteitsrapport.pdf</w:t>
              </w:r>
            </w:hyperlink>
          </w:p>
          <w:p w:rsidRPr="00EB649D" w:rsidR="002D618C" w:rsidP="00EB649D" w:rsidRDefault="002D618C" w14:paraId="59017DB2" w14:textId="77777777">
            <w:pPr>
              <w:spacing w:line="240" w:lineRule="auto"/>
              <w:contextualSpacing/>
              <w:rPr>
                <w:rFonts w:asciiTheme="majorHAnsi" w:hAnsiTheme="majorHAnsi"/>
                <w:color w:val="007BC7"/>
                <w:szCs w:val="14"/>
              </w:rPr>
            </w:pPr>
          </w:p>
          <w:p w:rsidRPr="00EB649D" w:rsidR="002D618C" w:rsidP="00EB649D" w:rsidRDefault="002D618C" w14:paraId="744C8A86"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51">
              <w:r w:rsidRPr="00EB649D">
                <w:rPr>
                  <w:rStyle w:val="Hyperlink"/>
                  <w:rFonts w:asciiTheme="majorHAnsi" w:hAnsiTheme="majorHAnsi"/>
                  <w:color w:val="007BC7"/>
                  <w:szCs w:val="14"/>
                </w:rPr>
                <w:t>JFF-Achtergronddocument_KRW-aanpak_NL-DE_27-10-2025_NL.pdf</w:t>
              </w:r>
            </w:hyperlink>
          </w:p>
          <w:p w:rsidRPr="00EB649D" w:rsidR="0072413A" w:rsidP="00EB649D" w:rsidRDefault="0072413A" w14:paraId="5BFDF46E" w14:textId="77777777">
            <w:pPr>
              <w:spacing w:line="240" w:lineRule="auto"/>
              <w:contextualSpacing/>
              <w:rPr>
                <w:rFonts w:asciiTheme="majorHAnsi" w:hAnsiTheme="majorHAnsi"/>
                <w:bCs/>
                <w:i/>
                <w:iCs/>
                <w:color w:val="007BC7"/>
                <w:szCs w:val="14"/>
              </w:rPr>
            </w:pPr>
          </w:p>
          <w:p w:rsidRPr="00EB649D" w:rsidR="0014070D" w:rsidP="00EB649D" w:rsidRDefault="0014070D" w14:paraId="77B5C857"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WLDOC-390959707-207078 - </w:t>
            </w:r>
            <w:hyperlink w:history="1" r:id="rId52">
              <w:r w:rsidRPr="00EB649D">
                <w:rPr>
                  <w:rStyle w:val="Hyperlink"/>
                  <w:rFonts w:asciiTheme="majorHAnsi" w:hAnsiTheme="majorHAnsi"/>
                  <w:color w:val="007BC7"/>
                  <w:szCs w:val="14"/>
                </w:rPr>
                <w:t>Stowa (2022) meetcampagne biotamonitoring in regionale wateren.pdf</w:t>
              </w:r>
            </w:hyperlink>
          </w:p>
          <w:p w:rsidRPr="00EB649D" w:rsidR="00457209" w:rsidP="00EB649D" w:rsidRDefault="00457209" w14:paraId="266A97FD" w14:textId="77777777">
            <w:pPr>
              <w:spacing w:line="240" w:lineRule="auto"/>
              <w:contextualSpacing/>
              <w:rPr>
                <w:rFonts w:asciiTheme="majorHAnsi" w:hAnsiTheme="majorHAnsi"/>
                <w:bCs/>
                <w:i/>
                <w:iCs/>
                <w:color w:val="007BC7"/>
                <w:szCs w:val="14"/>
              </w:rPr>
            </w:pPr>
          </w:p>
        </w:tc>
      </w:tr>
      <w:tr w:rsidRPr="00EB649D" w:rsidR="00424C75" w:rsidTr="00914232" w14:paraId="47E0763D" w14:textId="26252736">
        <w:trPr>
          <w:trHeight w:val="57"/>
        </w:trPr>
        <w:tc>
          <w:tcPr>
            <w:tcW w:w="616" w:type="pct"/>
          </w:tcPr>
          <w:p w:rsidRPr="00EB649D" w:rsidR="0072413A" w:rsidP="00EB649D" w:rsidRDefault="0072413A" w14:paraId="1A0A126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 xml:space="preserve">Som </w:t>
            </w:r>
            <w:proofErr w:type="spellStart"/>
            <w:r w:rsidRPr="00EB649D">
              <w:rPr>
                <w:rFonts w:asciiTheme="majorHAnsi" w:hAnsiTheme="majorHAnsi"/>
                <w:bCs/>
                <w:i/>
                <w:iCs/>
                <w:color w:val="0070C0"/>
                <w:szCs w:val="14"/>
              </w:rPr>
              <w:t>heptachloor</w:t>
            </w:r>
            <w:proofErr w:type="spellEnd"/>
            <w:r w:rsidRPr="00EB649D">
              <w:rPr>
                <w:rFonts w:asciiTheme="majorHAnsi" w:hAnsiTheme="majorHAnsi"/>
                <w:bCs/>
                <w:i/>
                <w:iCs/>
                <w:color w:val="0070C0"/>
                <w:szCs w:val="14"/>
              </w:rPr>
              <w:t xml:space="preserve"> &amp; cis-</w:t>
            </w:r>
            <w:proofErr w:type="spellStart"/>
            <w:r w:rsidRPr="00EB649D">
              <w:rPr>
                <w:rFonts w:asciiTheme="majorHAnsi" w:hAnsiTheme="majorHAnsi"/>
                <w:bCs/>
                <w:i/>
                <w:iCs/>
                <w:color w:val="0070C0"/>
                <w:szCs w:val="14"/>
              </w:rPr>
              <w:lastRenderedPageBreak/>
              <w:t>heptachloorepoxide</w:t>
            </w:r>
            <w:proofErr w:type="spellEnd"/>
          </w:p>
        </w:tc>
        <w:tc>
          <w:tcPr>
            <w:tcW w:w="634" w:type="pct"/>
          </w:tcPr>
          <w:p w:rsidRPr="00EB649D" w:rsidR="0072413A" w:rsidP="00EB649D" w:rsidRDefault="0072413A" w14:paraId="0F7145FA"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lastRenderedPageBreak/>
              <w:t>Chemie (prioritaire stoffen)</w:t>
            </w:r>
          </w:p>
        </w:tc>
        <w:tc>
          <w:tcPr>
            <w:tcW w:w="451" w:type="pct"/>
          </w:tcPr>
          <w:p w:rsidRPr="00EB649D" w:rsidR="0072413A" w:rsidP="00EB649D" w:rsidRDefault="0072413A" w14:paraId="079636A7"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500" w:type="pct"/>
          </w:tcPr>
          <w:p w:rsidRPr="00EB649D" w:rsidR="0072413A" w:rsidP="00EB649D" w:rsidRDefault="0072413A" w14:paraId="28BB6C4D"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Aanwezig</w:t>
            </w:r>
          </w:p>
        </w:tc>
        <w:tc>
          <w:tcPr>
            <w:tcW w:w="1091" w:type="pct"/>
          </w:tcPr>
          <w:p w:rsidRPr="00EB649D" w:rsidR="00914232" w:rsidP="00EB649D" w:rsidRDefault="00914232" w14:paraId="0A49C3BD"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1. Hotspots waterbodem  </w:t>
            </w:r>
          </w:p>
          <w:p w:rsidRPr="00EB649D" w:rsidR="00914232" w:rsidP="00EB649D" w:rsidRDefault="00914232" w14:paraId="4AE6F0C4"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  </w:t>
            </w:r>
          </w:p>
          <w:p w:rsidRPr="00EB649D" w:rsidR="00914232" w:rsidP="00EB649D" w:rsidRDefault="00914232" w14:paraId="18AF7782"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lastRenderedPageBreak/>
              <w:t>2. Overal overschrijdend in NL via landelijke meetcampagne 2020. Metingen in NRW ook overal overschrijdend  </w:t>
            </w:r>
          </w:p>
          <w:p w:rsidRPr="00EB649D" w:rsidR="0072413A" w:rsidP="00EB649D" w:rsidRDefault="0072413A" w14:paraId="586222DE" w14:textId="5243B37E">
            <w:pPr>
              <w:spacing w:line="240" w:lineRule="auto"/>
              <w:contextualSpacing/>
              <w:rPr>
                <w:rFonts w:asciiTheme="majorHAnsi" w:hAnsiTheme="majorHAnsi"/>
                <w:bCs/>
                <w:i/>
                <w:iCs/>
                <w:color w:val="0070C0"/>
                <w:szCs w:val="14"/>
              </w:rPr>
            </w:pPr>
          </w:p>
        </w:tc>
        <w:tc>
          <w:tcPr>
            <w:tcW w:w="1708" w:type="pct"/>
          </w:tcPr>
          <w:p w:rsidRPr="00EB649D" w:rsidR="002D618C" w:rsidP="00EB649D" w:rsidRDefault="002D618C" w14:paraId="4E05ED78"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lastRenderedPageBreak/>
              <w:t xml:space="preserve">WLDOC-390959707-207059 - </w:t>
            </w:r>
            <w:hyperlink w:history="1" r:id="rId53">
              <w:r w:rsidRPr="00EB649D">
                <w:rPr>
                  <w:rStyle w:val="Hyperlink"/>
                  <w:rFonts w:asciiTheme="majorHAnsi" w:hAnsiTheme="majorHAnsi"/>
                  <w:color w:val="007BC7"/>
                  <w:szCs w:val="14"/>
                </w:rPr>
                <w:t>2025_DE_versie_KRW_Waterlichamen_JFF_NRW_Limburg.pdf</w:t>
              </w:r>
            </w:hyperlink>
          </w:p>
          <w:p w:rsidRPr="00EB649D" w:rsidR="002D618C" w:rsidP="00EB649D" w:rsidRDefault="002D618C" w14:paraId="06A051CA" w14:textId="77777777">
            <w:pPr>
              <w:spacing w:line="240" w:lineRule="auto"/>
              <w:contextualSpacing/>
              <w:rPr>
                <w:rFonts w:asciiTheme="majorHAnsi" w:hAnsiTheme="majorHAnsi"/>
                <w:color w:val="007BC7"/>
                <w:szCs w:val="14"/>
              </w:rPr>
            </w:pPr>
          </w:p>
          <w:p w:rsidRPr="00EB649D" w:rsidR="002D618C" w:rsidP="00EB649D" w:rsidRDefault="002D618C" w14:paraId="5474013D"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WLDOC-390959707-207061- </w:t>
            </w:r>
            <w:hyperlink w:history="1" r:id="rId54">
              <w:r w:rsidRPr="00EB649D">
                <w:rPr>
                  <w:rStyle w:val="Hyperlink"/>
                  <w:rFonts w:asciiTheme="majorHAnsi" w:hAnsiTheme="majorHAnsi"/>
                  <w:color w:val="007BC7"/>
                  <w:szCs w:val="14"/>
                </w:rPr>
                <w:t>Waterschap Limburg (2024) grenswaterkwaliteitsrapport.pdf</w:t>
              </w:r>
            </w:hyperlink>
          </w:p>
          <w:p w:rsidRPr="00EB649D" w:rsidR="002D618C" w:rsidP="00EB649D" w:rsidRDefault="002D618C" w14:paraId="037241A3" w14:textId="77777777">
            <w:pPr>
              <w:spacing w:line="240" w:lineRule="auto"/>
              <w:contextualSpacing/>
              <w:rPr>
                <w:rFonts w:asciiTheme="majorHAnsi" w:hAnsiTheme="majorHAnsi"/>
                <w:color w:val="007BC7"/>
                <w:szCs w:val="14"/>
              </w:rPr>
            </w:pPr>
          </w:p>
          <w:p w:rsidRPr="00EB649D" w:rsidR="002D618C" w:rsidP="00EB649D" w:rsidRDefault="002D618C" w14:paraId="0160698A"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WLDOC-390959707-207062- </w:t>
            </w:r>
            <w:hyperlink w:history="1" r:id="rId55">
              <w:r w:rsidRPr="00EB649D">
                <w:rPr>
                  <w:rStyle w:val="Hyperlink"/>
                  <w:rFonts w:asciiTheme="majorHAnsi" w:hAnsiTheme="majorHAnsi"/>
                  <w:color w:val="007BC7"/>
                  <w:szCs w:val="14"/>
                </w:rPr>
                <w:t>JFF-Achtergronddocument_KRW-aanpak_NL-DE_27-10-2025_NL.pdf</w:t>
              </w:r>
            </w:hyperlink>
          </w:p>
          <w:p w:rsidRPr="00EB649D" w:rsidR="0072413A" w:rsidP="00EB649D" w:rsidRDefault="0072413A" w14:paraId="6B2A9F05" w14:textId="77777777">
            <w:pPr>
              <w:spacing w:line="240" w:lineRule="auto"/>
              <w:contextualSpacing/>
              <w:rPr>
                <w:rFonts w:asciiTheme="majorHAnsi" w:hAnsiTheme="majorHAnsi"/>
                <w:bCs/>
                <w:i/>
                <w:iCs/>
                <w:color w:val="007BC7"/>
                <w:szCs w:val="14"/>
              </w:rPr>
            </w:pPr>
          </w:p>
          <w:p w:rsidRPr="00EB649D" w:rsidR="0014070D" w:rsidP="00EB649D" w:rsidRDefault="0014070D" w14:paraId="5D236F63"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WLDOC-390959707-207078 - </w:t>
            </w:r>
            <w:hyperlink w:history="1" r:id="rId56">
              <w:r w:rsidRPr="00EB649D">
                <w:rPr>
                  <w:rStyle w:val="Hyperlink"/>
                  <w:rFonts w:asciiTheme="majorHAnsi" w:hAnsiTheme="majorHAnsi"/>
                  <w:color w:val="007BC7"/>
                  <w:szCs w:val="14"/>
                </w:rPr>
                <w:t>Stowa (2022) meetcampagne biotamonitoring in regionale wateren.pdf</w:t>
              </w:r>
            </w:hyperlink>
          </w:p>
          <w:p w:rsidRPr="00EB649D" w:rsidR="0014070D" w:rsidP="00EB649D" w:rsidRDefault="0014070D" w14:paraId="7A5E05E6" w14:textId="77777777">
            <w:pPr>
              <w:spacing w:line="240" w:lineRule="auto"/>
              <w:contextualSpacing/>
              <w:rPr>
                <w:rFonts w:asciiTheme="majorHAnsi" w:hAnsiTheme="majorHAnsi"/>
                <w:bCs/>
                <w:i/>
                <w:iCs/>
                <w:color w:val="007BC7"/>
                <w:szCs w:val="14"/>
              </w:rPr>
            </w:pPr>
          </w:p>
        </w:tc>
      </w:tr>
      <w:tr w:rsidRPr="00EB649D" w:rsidR="00914232" w:rsidTr="00914232" w14:paraId="7D6A2370" w14:textId="6CE88F0E">
        <w:trPr>
          <w:trHeight w:val="57"/>
        </w:trPr>
        <w:tc>
          <w:tcPr>
            <w:tcW w:w="616" w:type="pct"/>
          </w:tcPr>
          <w:p w:rsidRPr="00EB649D" w:rsidR="00914232" w:rsidP="00EB649D" w:rsidRDefault="00914232" w14:paraId="7C325EF7"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lastRenderedPageBreak/>
              <w:t>Overige waterflora</w:t>
            </w:r>
          </w:p>
        </w:tc>
        <w:tc>
          <w:tcPr>
            <w:tcW w:w="634" w:type="pct"/>
          </w:tcPr>
          <w:p w:rsidRPr="00EB649D" w:rsidR="00914232" w:rsidP="00EB649D" w:rsidRDefault="00914232" w14:paraId="3372151B" w14:textId="77777777">
            <w:pPr>
              <w:spacing w:line="240" w:lineRule="auto"/>
              <w:contextualSpacing/>
              <w:rPr>
                <w:rFonts w:asciiTheme="majorHAnsi" w:hAnsiTheme="majorHAnsi"/>
                <w:bCs/>
                <w:i/>
                <w:iCs/>
                <w:color w:val="0070C0"/>
                <w:szCs w:val="14"/>
              </w:rPr>
            </w:pPr>
            <w:r w:rsidRPr="00EB649D">
              <w:rPr>
                <w:rFonts w:asciiTheme="majorHAnsi" w:hAnsiTheme="majorHAnsi"/>
                <w:bCs/>
                <w:i/>
                <w:iCs/>
                <w:color w:val="0070C0"/>
                <w:szCs w:val="14"/>
              </w:rPr>
              <w:t>Biologie</w:t>
            </w:r>
          </w:p>
        </w:tc>
        <w:tc>
          <w:tcPr>
            <w:tcW w:w="451" w:type="pct"/>
          </w:tcPr>
          <w:p w:rsidRPr="00EB649D" w:rsidR="00914232" w:rsidP="00EB649D" w:rsidRDefault="00914232" w14:paraId="3AA06B86" w14:textId="5D63557D">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500" w:type="pct"/>
          </w:tcPr>
          <w:p w:rsidRPr="00EB649D" w:rsidR="00914232" w:rsidP="00EB649D" w:rsidRDefault="00914232" w14:paraId="3749CECB" w14:textId="46D38F6D">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1091" w:type="pct"/>
          </w:tcPr>
          <w:p w:rsidRPr="00EB649D" w:rsidR="00914232" w:rsidP="00EB649D" w:rsidRDefault="00914232" w14:paraId="258F16CB" w14:textId="4654A063">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1. EKR score ligt hoger wanneer de waterkwaliteit op norm is gezet. </w:t>
            </w:r>
            <w:r w:rsidRPr="00EB649D">
              <w:rPr>
                <w:rStyle w:val="eop"/>
                <w:rFonts w:cs="Segoe UI" w:asciiTheme="majorHAnsi" w:hAnsiTheme="majorHAnsi"/>
                <w:color w:val="0070C0"/>
                <w:szCs w:val="14"/>
              </w:rPr>
              <w:t> </w:t>
            </w:r>
          </w:p>
        </w:tc>
        <w:tc>
          <w:tcPr>
            <w:tcW w:w="1708" w:type="pct"/>
          </w:tcPr>
          <w:p w:rsidRPr="00EB649D" w:rsidR="00914232" w:rsidP="00EB649D" w:rsidRDefault="00914232" w14:paraId="64454D8A" w14:textId="77777777">
            <w:pPr>
              <w:spacing w:line="240" w:lineRule="auto"/>
              <w:contextualSpacing/>
              <w:rPr>
                <w:rFonts w:asciiTheme="majorHAnsi" w:hAnsiTheme="majorHAnsi"/>
                <w:color w:val="007BC7"/>
                <w:szCs w:val="14"/>
              </w:rPr>
            </w:pPr>
            <w:r w:rsidRPr="00EB649D">
              <w:rPr>
                <w:rFonts w:asciiTheme="majorHAnsi" w:hAnsiTheme="majorHAnsi"/>
                <w:color w:val="007BC7"/>
                <w:szCs w:val="14"/>
              </w:rPr>
              <w:t xml:space="preserve">WLDOC-390959707-207060 - </w:t>
            </w:r>
            <w:hyperlink w:history="1" r:id="rId57">
              <w:proofErr w:type="spellStart"/>
              <w:r w:rsidRPr="00EB649D">
                <w:rPr>
                  <w:rStyle w:val="Hyperlink"/>
                  <w:rFonts w:asciiTheme="majorHAnsi" w:hAnsiTheme="majorHAnsi"/>
                  <w:color w:val="007BC7"/>
                  <w:szCs w:val="14"/>
                </w:rPr>
                <w:t>Haskoning</w:t>
              </w:r>
              <w:proofErr w:type="spellEnd"/>
              <w:r w:rsidRPr="00EB649D">
                <w:rPr>
                  <w:rStyle w:val="Hyperlink"/>
                  <w:rFonts w:asciiTheme="majorHAnsi" w:hAnsiTheme="majorHAnsi"/>
                  <w:color w:val="007BC7"/>
                  <w:szCs w:val="14"/>
                </w:rPr>
                <w:t xml:space="preserve"> (2025) herijking ecologische doelen -KRW-</w:t>
              </w:r>
              <w:proofErr w:type="spellStart"/>
              <w:r w:rsidRPr="00EB649D">
                <w:rPr>
                  <w:rStyle w:val="Hyperlink"/>
                  <w:rFonts w:asciiTheme="majorHAnsi" w:hAnsiTheme="majorHAnsi"/>
                  <w:color w:val="007BC7"/>
                  <w:szCs w:val="14"/>
                </w:rPr>
                <w:t>Verkenneranalyse</w:t>
              </w:r>
              <w:proofErr w:type="spellEnd"/>
              <w:r w:rsidRPr="00EB649D">
                <w:rPr>
                  <w:rStyle w:val="Hyperlink"/>
                  <w:rFonts w:asciiTheme="majorHAnsi" w:hAnsiTheme="majorHAnsi"/>
                  <w:color w:val="007BC7"/>
                  <w:szCs w:val="14"/>
                </w:rPr>
                <w:t xml:space="preserve"> Waterschap Limburg_DEF.pdf</w:t>
              </w:r>
            </w:hyperlink>
          </w:p>
          <w:p w:rsidRPr="00EB649D" w:rsidR="00914232" w:rsidP="00EB649D" w:rsidRDefault="00914232" w14:paraId="30C4F104" w14:textId="77777777">
            <w:pPr>
              <w:spacing w:line="240" w:lineRule="auto"/>
              <w:contextualSpacing/>
              <w:rPr>
                <w:rFonts w:asciiTheme="majorHAnsi" w:hAnsiTheme="majorHAnsi"/>
                <w:bCs/>
                <w:i/>
                <w:iCs/>
                <w:color w:val="007BC7"/>
                <w:szCs w:val="14"/>
              </w:rPr>
            </w:pPr>
          </w:p>
        </w:tc>
      </w:tr>
      <w:tr w:rsidRPr="00EB649D" w:rsidR="00914232" w:rsidTr="00914232" w14:paraId="32A0C26C" w14:textId="77777777">
        <w:trPr>
          <w:trHeight w:val="57"/>
        </w:trPr>
        <w:tc>
          <w:tcPr>
            <w:tcW w:w="616" w:type="pct"/>
          </w:tcPr>
          <w:p w:rsidRPr="00EB649D" w:rsidR="00914232" w:rsidP="00EB649D" w:rsidRDefault="00914232" w14:paraId="3F5ABE8B" w14:textId="75B109A6">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macrofauna</w:t>
            </w:r>
          </w:p>
        </w:tc>
        <w:tc>
          <w:tcPr>
            <w:tcW w:w="634" w:type="pct"/>
          </w:tcPr>
          <w:p w:rsidRPr="00EB649D" w:rsidR="00914232" w:rsidP="00EB649D" w:rsidRDefault="00914232" w14:paraId="11DF2352"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Biologie</w:t>
            </w:r>
          </w:p>
        </w:tc>
        <w:tc>
          <w:tcPr>
            <w:tcW w:w="451" w:type="pct"/>
          </w:tcPr>
          <w:p w:rsidRPr="00EB649D" w:rsidR="00914232" w:rsidP="00EB649D" w:rsidRDefault="00914232" w14:paraId="1E95DE76" w14:textId="1D54D2AF">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500" w:type="pct"/>
          </w:tcPr>
          <w:p w:rsidRPr="00EB649D" w:rsidR="00914232" w:rsidP="00EB649D" w:rsidRDefault="00914232" w14:paraId="056F0338" w14:textId="5A234343">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1091" w:type="pct"/>
          </w:tcPr>
          <w:p w:rsidRPr="00EB649D" w:rsidR="00914232" w:rsidP="00EB649D" w:rsidRDefault="00914232" w14:paraId="31A92988" w14:textId="25A7CB43">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1. EKR score ligt hoger wanneer de waterkwaliteit op norm is gezet. </w:t>
            </w:r>
            <w:r w:rsidRPr="00EB649D">
              <w:rPr>
                <w:rStyle w:val="eop"/>
                <w:rFonts w:cs="Segoe UI" w:asciiTheme="majorHAnsi" w:hAnsiTheme="majorHAnsi"/>
                <w:color w:val="0070C0"/>
                <w:szCs w:val="14"/>
              </w:rPr>
              <w:t> </w:t>
            </w:r>
          </w:p>
        </w:tc>
        <w:tc>
          <w:tcPr>
            <w:tcW w:w="1708" w:type="pct"/>
          </w:tcPr>
          <w:p w:rsidRPr="00EB649D" w:rsidR="00914232" w:rsidP="00EB649D" w:rsidRDefault="00914232" w14:paraId="1C2DA7A3"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WLDOC-390959707-207060 - </w:t>
            </w:r>
            <w:hyperlink r:id="rId58">
              <w:proofErr w:type="spellStart"/>
              <w:r w:rsidRPr="00EB649D">
                <w:rPr>
                  <w:rStyle w:val="Hyperlink"/>
                  <w:rFonts w:asciiTheme="majorHAnsi" w:hAnsiTheme="majorHAnsi"/>
                  <w:szCs w:val="14"/>
                </w:rPr>
                <w:t>Haskoning</w:t>
              </w:r>
              <w:proofErr w:type="spellEnd"/>
              <w:r w:rsidRPr="00EB649D">
                <w:rPr>
                  <w:rStyle w:val="Hyperlink"/>
                  <w:rFonts w:asciiTheme="majorHAnsi" w:hAnsiTheme="majorHAnsi"/>
                  <w:szCs w:val="14"/>
                </w:rPr>
                <w:t xml:space="preserve"> (2025) herijking ecologische doelen -KRW-</w:t>
              </w:r>
              <w:proofErr w:type="spellStart"/>
              <w:r w:rsidRPr="00EB649D">
                <w:rPr>
                  <w:rStyle w:val="Hyperlink"/>
                  <w:rFonts w:asciiTheme="majorHAnsi" w:hAnsiTheme="majorHAnsi"/>
                  <w:szCs w:val="14"/>
                </w:rPr>
                <w:t>Verkenneranalyse</w:t>
              </w:r>
              <w:proofErr w:type="spellEnd"/>
              <w:r w:rsidRPr="00EB649D">
                <w:rPr>
                  <w:rStyle w:val="Hyperlink"/>
                  <w:rFonts w:asciiTheme="majorHAnsi" w:hAnsiTheme="majorHAnsi"/>
                  <w:szCs w:val="14"/>
                </w:rPr>
                <w:t xml:space="preserve"> Waterschap Limburg_DEF.pdf</w:t>
              </w:r>
            </w:hyperlink>
          </w:p>
          <w:p w:rsidRPr="00EB649D" w:rsidR="00914232" w:rsidP="00EB649D" w:rsidRDefault="00914232" w14:paraId="03601678" w14:textId="77777777">
            <w:pPr>
              <w:spacing w:line="240" w:lineRule="auto"/>
              <w:contextualSpacing/>
              <w:rPr>
                <w:rFonts w:asciiTheme="majorHAnsi" w:hAnsiTheme="majorHAnsi"/>
                <w:i/>
                <w:iCs/>
                <w:color w:val="007BC7" w:themeColor="accent2"/>
                <w:szCs w:val="14"/>
              </w:rPr>
            </w:pPr>
          </w:p>
        </w:tc>
      </w:tr>
      <w:tr w:rsidRPr="00EB649D" w:rsidR="00914232" w:rsidTr="00914232" w14:paraId="08D10E2E" w14:textId="77777777">
        <w:trPr>
          <w:trHeight w:val="57"/>
        </w:trPr>
        <w:tc>
          <w:tcPr>
            <w:tcW w:w="616" w:type="pct"/>
          </w:tcPr>
          <w:p w:rsidRPr="00EB649D" w:rsidR="00914232" w:rsidP="00EB649D" w:rsidRDefault="00914232" w14:paraId="173BD41A" w14:textId="103C9596">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vissen</w:t>
            </w:r>
          </w:p>
        </w:tc>
        <w:tc>
          <w:tcPr>
            <w:tcW w:w="634" w:type="pct"/>
          </w:tcPr>
          <w:p w:rsidRPr="00EB649D" w:rsidR="00914232" w:rsidP="00EB649D" w:rsidRDefault="00914232" w14:paraId="07A7D668" w14:textId="77777777">
            <w:pPr>
              <w:spacing w:line="240" w:lineRule="auto"/>
              <w:contextualSpacing/>
              <w:rPr>
                <w:rFonts w:asciiTheme="majorHAnsi" w:hAnsiTheme="majorHAnsi"/>
                <w:i/>
                <w:iCs/>
                <w:color w:val="0070C0"/>
                <w:szCs w:val="14"/>
              </w:rPr>
            </w:pPr>
            <w:r w:rsidRPr="00EB649D">
              <w:rPr>
                <w:rFonts w:asciiTheme="majorHAnsi" w:hAnsiTheme="majorHAnsi"/>
                <w:i/>
                <w:iCs/>
                <w:color w:val="0070C0"/>
                <w:szCs w:val="14"/>
              </w:rPr>
              <w:t>Biologie</w:t>
            </w:r>
          </w:p>
        </w:tc>
        <w:tc>
          <w:tcPr>
            <w:tcW w:w="451" w:type="pct"/>
          </w:tcPr>
          <w:p w:rsidRPr="00EB649D" w:rsidR="00914232" w:rsidP="00EB649D" w:rsidRDefault="00914232" w14:paraId="09D98A03" w14:textId="57DAFD7D">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500" w:type="pct"/>
          </w:tcPr>
          <w:p w:rsidRPr="00EB649D" w:rsidR="00914232" w:rsidP="00EB649D" w:rsidRDefault="00914232" w14:paraId="6A33F2FE" w14:textId="073B8A77">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Aanwezig</w:t>
            </w:r>
            <w:r w:rsidRPr="00EB649D">
              <w:rPr>
                <w:rStyle w:val="eop"/>
                <w:rFonts w:cs="Segoe UI" w:asciiTheme="majorHAnsi" w:hAnsiTheme="majorHAnsi"/>
                <w:color w:val="0070C0"/>
                <w:szCs w:val="14"/>
              </w:rPr>
              <w:t> </w:t>
            </w:r>
          </w:p>
        </w:tc>
        <w:tc>
          <w:tcPr>
            <w:tcW w:w="1091" w:type="pct"/>
          </w:tcPr>
          <w:p w:rsidRPr="00EB649D" w:rsidR="00914232" w:rsidP="00EB649D" w:rsidRDefault="00914232" w14:paraId="51E8460F" w14:textId="1855594E">
            <w:pPr>
              <w:spacing w:line="240" w:lineRule="auto"/>
              <w:contextualSpacing/>
              <w:rPr>
                <w:rFonts w:asciiTheme="majorHAnsi" w:hAnsiTheme="majorHAnsi"/>
                <w:i/>
                <w:iCs/>
                <w:color w:val="0070C0"/>
                <w:szCs w:val="14"/>
              </w:rPr>
            </w:pPr>
            <w:r w:rsidRPr="00EB649D">
              <w:rPr>
                <w:rStyle w:val="normaltextrun"/>
                <w:rFonts w:cs="Segoe UI" w:asciiTheme="majorHAnsi" w:hAnsiTheme="majorHAnsi"/>
                <w:i/>
                <w:iCs/>
                <w:color w:val="0070C0"/>
                <w:szCs w:val="14"/>
              </w:rPr>
              <w:t>1. EKR score ligt hoger wanneer de waterkwaliteit op norm is gezet. </w:t>
            </w:r>
            <w:r w:rsidRPr="00EB649D">
              <w:rPr>
                <w:rStyle w:val="eop"/>
                <w:rFonts w:cs="Segoe UI" w:asciiTheme="majorHAnsi" w:hAnsiTheme="majorHAnsi"/>
                <w:color w:val="0070C0"/>
                <w:szCs w:val="14"/>
              </w:rPr>
              <w:t> </w:t>
            </w:r>
          </w:p>
        </w:tc>
        <w:tc>
          <w:tcPr>
            <w:tcW w:w="1708" w:type="pct"/>
          </w:tcPr>
          <w:p w:rsidRPr="00EB649D" w:rsidR="00914232" w:rsidP="00EB649D" w:rsidRDefault="00914232" w14:paraId="606DEA64" w14:textId="77777777">
            <w:pPr>
              <w:spacing w:line="240" w:lineRule="auto"/>
              <w:contextualSpacing/>
              <w:rPr>
                <w:rFonts w:asciiTheme="majorHAnsi" w:hAnsiTheme="majorHAnsi"/>
                <w:color w:val="007BC7" w:themeColor="accent2"/>
                <w:szCs w:val="14"/>
              </w:rPr>
            </w:pPr>
            <w:r w:rsidRPr="00EB649D">
              <w:rPr>
                <w:rFonts w:asciiTheme="majorHAnsi" w:hAnsiTheme="majorHAnsi"/>
                <w:color w:val="007BC7" w:themeColor="accent2"/>
                <w:szCs w:val="14"/>
              </w:rPr>
              <w:t xml:space="preserve">WLDOC-390959707-207060 - </w:t>
            </w:r>
            <w:hyperlink r:id="rId59">
              <w:proofErr w:type="spellStart"/>
              <w:r w:rsidRPr="00EB649D">
                <w:rPr>
                  <w:rStyle w:val="Hyperlink"/>
                  <w:rFonts w:asciiTheme="majorHAnsi" w:hAnsiTheme="majorHAnsi"/>
                  <w:szCs w:val="14"/>
                </w:rPr>
                <w:t>Haskoning</w:t>
              </w:r>
              <w:proofErr w:type="spellEnd"/>
              <w:r w:rsidRPr="00EB649D">
                <w:rPr>
                  <w:rStyle w:val="Hyperlink"/>
                  <w:rFonts w:asciiTheme="majorHAnsi" w:hAnsiTheme="majorHAnsi"/>
                  <w:szCs w:val="14"/>
                </w:rPr>
                <w:t xml:space="preserve"> (2025) herijking ecologische doelen -KRW-</w:t>
              </w:r>
              <w:proofErr w:type="spellStart"/>
              <w:r w:rsidRPr="00EB649D">
                <w:rPr>
                  <w:rStyle w:val="Hyperlink"/>
                  <w:rFonts w:asciiTheme="majorHAnsi" w:hAnsiTheme="majorHAnsi"/>
                  <w:szCs w:val="14"/>
                </w:rPr>
                <w:t>Verkenneranalyse</w:t>
              </w:r>
              <w:proofErr w:type="spellEnd"/>
              <w:r w:rsidRPr="00EB649D">
                <w:rPr>
                  <w:rStyle w:val="Hyperlink"/>
                  <w:rFonts w:asciiTheme="majorHAnsi" w:hAnsiTheme="majorHAnsi"/>
                  <w:szCs w:val="14"/>
                </w:rPr>
                <w:t xml:space="preserve"> Waterschap Limburg_DEF.pdf</w:t>
              </w:r>
            </w:hyperlink>
          </w:p>
          <w:p w:rsidRPr="00EB649D" w:rsidR="00914232" w:rsidP="00EB649D" w:rsidRDefault="00914232" w14:paraId="0E478A84" w14:textId="77777777">
            <w:pPr>
              <w:spacing w:line="240" w:lineRule="auto"/>
              <w:contextualSpacing/>
              <w:rPr>
                <w:rFonts w:asciiTheme="majorHAnsi" w:hAnsiTheme="majorHAnsi"/>
                <w:i/>
                <w:iCs/>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240183"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240183"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5F16AE0F">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04206D90">
      <w:r>
        <w:t xml:space="preserve">Gedurende de termijn van SGBP3 heeft er (periodiek) afstemmingsoverleg plaatsgehad met de relevante buurlanden/lidstaten. </w:t>
      </w:r>
      <w:r w:rsidRPr="61F8CC64" w:rsidR="00704D22">
        <w:rPr>
          <w:i/>
          <w:iCs/>
          <w:color w:val="0070C0"/>
        </w:rPr>
        <w:t xml:space="preserve">subcommissie </w:t>
      </w:r>
      <w:r w:rsidR="007D46EA">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240183"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240183"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E2671A" w:rsidR="00E2671A" w:rsidP="6CBE9979" w:rsidRDefault="00E2671A" w14:paraId="2A3D5A75" w14:textId="097604D9">
      <w:pPr>
        <w:pStyle w:val="Lijstalinea"/>
        <w:numPr>
          <w:ilvl w:val="0"/>
          <w:numId w:val="9"/>
        </w:numPr>
        <w:rPr>
          <w:i/>
          <w:iCs/>
          <w:color w:val="007BC7" w:themeColor="accent2"/>
        </w:rPr>
      </w:pPr>
      <w:r w:rsidRPr="6CBE9979">
        <w:rPr>
          <w:i/>
          <w:iCs/>
          <w:color w:val="007BC7" w:themeColor="accent2"/>
        </w:rPr>
        <w:t>Stilstaande plassen Cranenweyer</w:t>
      </w:r>
      <w:r w:rsidRPr="6CBE9979" w:rsidR="1BABB79C">
        <w:rPr>
          <w:i/>
          <w:iCs/>
          <w:color w:val="007BC7" w:themeColor="accent2"/>
        </w:rPr>
        <w:t xml:space="preserve"> met weinig beschaduwing</w:t>
      </w:r>
    </w:p>
    <w:p w:rsidRPr="00E2671A" w:rsidR="00E2671A" w:rsidP="00240183" w:rsidRDefault="00E2671A" w14:paraId="29E8FD00" w14:textId="160072B6">
      <w:pPr>
        <w:numPr>
          <w:ilvl w:val="0"/>
          <w:numId w:val="9"/>
        </w:numPr>
        <w:rPr>
          <w:i/>
          <w:iCs/>
          <w:color w:val="007BC7" w:themeColor="accent2"/>
        </w:rPr>
      </w:pPr>
      <w:r w:rsidRPr="00E2671A">
        <w:rPr>
          <w:i/>
          <w:iCs/>
          <w:color w:val="007BC7" w:themeColor="accent2"/>
        </w:rPr>
        <w:t xml:space="preserve">RWZI </w:t>
      </w:r>
      <w:proofErr w:type="spellStart"/>
      <w:r>
        <w:rPr>
          <w:i/>
          <w:iCs/>
          <w:color w:val="007BC7" w:themeColor="accent2"/>
        </w:rPr>
        <w:t>Kaffeberg</w:t>
      </w:r>
      <w:proofErr w:type="spellEnd"/>
    </w:p>
    <w:p w:rsidRPr="00E2671A" w:rsidR="00E2671A" w:rsidP="00240183" w:rsidRDefault="00E2671A" w14:paraId="69AE2417" w14:textId="09A61FFE">
      <w:pPr>
        <w:numPr>
          <w:ilvl w:val="0"/>
          <w:numId w:val="10"/>
        </w:numPr>
        <w:rPr>
          <w:i/>
          <w:iCs/>
          <w:color w:val="007BC7" w:themeColor="accent2"/>
        </w:rPr>
      </w:pPr>
      <w:r>
        <w:rPr>
          <w:i/>
          <w:iCs/>
          <w:color w:val="007BC7" w:themeColor="accent2"/>
        </w:rPr>
        <w:t xml:space="preserve">Diverse </w:t>
      </w:r>
      <w:proofErr w:type="spellStart"/>
      <w:r>
        <w:rPr>
          <w:i/>
          <w:iCs/>
          <w:color w:val="007BC7" w:themeColor="accent2"/>
        </w:rPr>
        <w:t>r</w:t>
      </w:r>
      <w:r w:rsidRPr="00E2671A">
        <w:rPr>
          <w:i/>
          <w:iCs/>
          <w:color w:val="007BC7" w:themeColor="accent2"/>
        </w:rPr>
        <w:t>iooloverstort</w:t>
      </w:r>
      <w:proofErr w:type="spellEnd"/>
    </w:p>
    <w:p w:rsidRPr="00EB649D" w:rsidR="00E2671A" w:rsidP="00E2671A" w:rsidRDefault="00E2671A" w14:paraId="4708511D" w14:textId="3AE7EA4C">
      <w:pPr>
        <w:numPr>
          <w:ilvl w:val="0"/>
          <w:numId w:val="11"/>
        </w:numPr>
        <w:rPr>
          <w:i/>
          <w:iCs/>
          <w:color w:val="007BC7" w:themeColor="accent2"/>
        </w:rPr>
      </w:pPr>
      <w:r>
        <w:rPr>
          <w:i/>
          <w:iCs/>
          <w:color w:val="007BC7" w:themeColor="accent2"/>
        </w:rPr>
        <w:t>A</w:t>
      </w:r>
      <w:r w:rsidRPr="00E2671A">
        <w:rPr>
          <w:i/>
          <w:iCs/>
          <w:color w:val="007BC7" w:themeColor="accent2"/>
        </w:rPr>
        <w:t>tmosferische depositie vanuit industrie:  </w:t>
      </w:r>
      <w:hyperlink w:tgtFrame="_blank" w:history="1" r:id="rId60">
        <w:r w:rsidRPr="00EB649D">
          <w:rPr>
            <w:rStyle w:val="Hyperlink"/>
            <w:b/>
            <w:bCs/>
            <w:i/>
            <w:iCs/>
          </w:rPr>
          <w:t>Gezondheid en leefomgeving rond </w:t>
        </w:r>
        <w:proofErr w:type="spellStart"/>
        <w:r w:rsidRPr="00EB649D">
          <w:rPr>
            <w:rStyle w:val="Hyperlink"/>
            <w:b/>
            <w:bCs/>
            <w:i/>
            <w:iCs/>
          </w:rPr>
          <w:t>Chemelot</w:t>
        </w:r>
        <w:proofErr w:type="spellEnd"/>
        <w:r w:rsidRPr="00EB649D">
          <w:rPr>
            <w:rStyle w:val="Hyperlink"/>
            <w:b/>
            <w:bCs/>
            <w:i/>
            <w:iCs/>
          </w:rPr>
          <w:t>, Een verkennende analyse van beschikbare gegevens,</w:t>
        </w:r>
      </w:hyperlink>
      <w:r w:rsidRPr="00EB649D">
        <w:rPr>
          <w:i/>
          <w:iCs/>
          <w:color w:val="007BC7" w:themeColor="accent2"/>
        </w:rPr>
        <w:t>  </w:t>
      </w:r>
    </w:p>
    <w:p w:rsidRPr="00E2671A" w:rsidR="00E2671A" w:rsidP="00240183" w:rsidRDefault="00E2671A" w14:paraId="251C9B1B" w14:textId="77777777">
      <w:pPr>
        <w:numPr>
          <w:ilvl w:val="0"/>
          <w:numId w:val="12"/>
        </w:numPr>
        <w:rPr>
          <w:i/>
          <w:iCs/>
          <w:color w:val="007BC7" w:themeColor="accent2"/>
        </w:rPr>
      </w:pPr>
      <w:proofErr w:type="spellStart"/>
      <w:r w:rsidRPr="00E2671A">
        <w:rPr>
          <w:i/>
          <w:iCs/>
          <w:color w:val="007BC7" w:themeColor="accent2"/>
        </w:rPr>
        <w:t>PAKs</w:t>
      </w:r>
      <w:proofErr w:type="spellEnd"/>
      <w:r w:rsidRPr="00E2671A">
        <w:rPr>
          <w:i/>
          <w:iCs/>
          <w:color w:val="007BC7" w:themeColor="accent2"/>
        </w:rPr>
        <w:t> verspreiding door natuurbranden en houtkachels </w:t>
      </w:r>
    </w:p>
    <w:p w:rsidRPr="00E2671A" w:rsidR="00E2671A" w:rsidP="00240183" w:rsidRDefault="00E2671A" w14:paraId="55771EEB" w14:textId="77777777">
      <w:pPr>
        <w:numPr>
          <w:ilvl w:val="0"/>
          <w:numId w:val="13"/>
        </w:numPr>
        <w:rPr>
          <w:i/>
          <w:iCs/>
          <w:color w:val="007BC7" w:themeColor="accent2"/>
        </w:rPr>
      </w:pPr>
      <w:r w:rsidRPr="00E2671A">
        <w:rPr>
          <w:i/>
          <w:iCs/>
          <w:color w:val="007BC7" w:themeColor="accent2"/>
        </w:rPr>
        <w:t>Houten gecreosoteerde oeverbeschoeiing </w:t>
      </w:r>
    </w:p>
    <w:p w:rsidRPr="00E2671A" w:rsidR="00E2671A" w:rsidP="00240183" w:rsidRDefault="00E2671A" w14:paraId="55E9FB7B" w14:textId="77777777">
      <w:pPr>
        <w:numPr>
          <w:ilvl w:val="0"/>
          <w:numId w:val="14"/>
        </w:numPr>
        <w:rPr>
          <w:i/>
          <w:iCs/>
          <w:color w:val="007BC7" w:themeColor="accent2"/>
        </w:rPr>
      </w:pPr>
      <w:r w:rsidRPr="6CBE9979">
        <w:rPr>
          <w:i/>
          <w:iCs/>
          <w:color w:val="007BC7" w:themeColor="accent2"/>
        </w:rPr>
        <w:t>Afspoeling vanuit mijnsteengebergte </w:t>
      </w:r>
    </w:p>
    <w:p w:rsidR="2C9A319B" w:rsidP="6CBE9979" w:rsidRDefault="2C9A319B" w14:paraId="71E410F6" w14:textId="1F314BC3">
      <w:pPr>
        <w:numPr>
          <w:ilvl w:val="0"/>
          <w:numId w:val="14"/>
        </w:numPr>
        <w:rPr>
          <w:i/>
          <w:iCs/>
          <w:color w:val="007BC7" w:themeColor="accent2"/>
        </w:rPr>
      </w:pPr>
      <w:r w:rsidRPr="6CBE9979">
        <w:rPr>
          <w:i/>
          <w:iCs/>
          <w:color w:val="007BC7" w:themeColor="accent2"/>
        </w:rPr>
        <w:t>Afspoeling van dierentuin Gaia Zoo</w:t>
      </w:r>
      <w:r w:rsidRPr="6CBE9979" w:rsidR="68F0542A">
        <w:rPr>
          <w:i/>
          <w:iCs/>
          <w:color w:val="007BC7" w:themeColor="accent2"/>
        </w:rPr>
        <w:t xml:space="preserve"> (mogelijke bron anti vlooienmiddelen)</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240183"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61">
        <w:r w:rsidRPr="0014070D">
          <w:rPr>
            <w:rStyle w:val="Hyperlink"/>
            <w:color w:val="007BC7"/>
            <w:sz w:val="16"/>
            <w:szCs w:val="16"/>
          </w:rPr>
          <w:t>2025_DE_versie_KRW_Waterlichamen_JFF_NRW_Limburg.pdf</w:t>
        </w:r>
      </w:hyperlink>
    </w:p>
    <w:p w:rsidRPr="0014070D" w:rsidR="006749FE" w:rsidP="00240183"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62">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240183"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63">
        <w:r w:rsidRPr="0014070D">
          <w:rPr>
            <w:rStyle w:val="Hyperlink"/>
            <w:color w:val="007BC7"/>
            <w:sz w:val="16"/>
            <w:szCs w:val="16"/>
          </w:rPr>
          <w:t>Waterschap Limburg (2024) grenswaterkwaliteitsrapport.pdf</w:t>
        </w:r>
      </w:hyperlink>
    </w:p>
    <w:p w:rsidRPr="0014070D" w:rsidR="006749FE" w:rsidP="00240183"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64">
        <w:r w:rsidRPr="0014070D">
          <w:rPr>
            <w:rStyle w:val="Hyperlink"/>
            <w:color w:val="007BC7"/>
            <w:sz w:val="16"/>
            <w:szCs w:val="16"/>
          </w:rPr>
          <w:t>JFF-Achtergronddocument_KRW-aanpak_NL-DE_27-10-2025_NL.pdf</w:t>
        </w:r>
      </w:hyperlink>
    </w:p>
    <w:p w:rsidRPr="0014070D" w:rsidR="006749FE" w:rsidP="00240183"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65">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240183"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66">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240183"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67">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240183"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240183"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240183"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240183"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240183"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240183"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240183"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240183"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240183"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240183"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240183"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240183"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39775E" w:rsidRDefault="006F51C7" w14:paraId="35D50CF1" w14:textId="53E2A291">
      <w:pPr>
        <w:rPr>
          <w:color w:val="007BC7" w:themeColor="accent2"/>
        </w:rPr>
      </w:pPr>
    </w:p>
    <w:sectPr w:rsidRPr="006F51C7" w:rsidR="006F51C7" w:rsidSect="00BF03C1">
      <w:headerReference w:type="even" r:id="rId68"/>
      <w:headerReference w:type="default" r:id="rId69"/>
      <w:footerReference w:type="default" r:id="rId70"/>
      <w:headerReference w:type="first" r:id="rId71"/>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FFC" w:rsidP="0088501B" w:rsidRDefault="00575FFC" w14:paraId="2491630E" w14:textId="77777777">
      <w:r>
        <w:separator/>
      </w:r>
    </w:p>
  </w:endnote>
  <w:endnote w:type="continuationSeparator" w:id="0">
    <w:p w:rsidR="00575FFC" w:rsidP="0088501B" w:rsidRDefault="00575FFC" w14:paraId="0DFC3A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9B03C1" w14:paraId="1D930067" w14:textId="4EBBB3B9">
    <w:pPr>
      <w:pStyle w:val="Voettekst"/>
    </w:pPr>
    <w:proofErr w:type="spellStart"/>
    <w:r>
      <w:t>Anselderbeek</w:t>
    </w:r>
    <w:proofErr w:type="spellEnd"/>
    <w:r w:rsidR="00D4031A">
      <w:tab/>
    </w:r>
    <w:r w:rsidR="00301ED3">
      <w:tab/>
    </w:r>
    <w:r w:rsidR="00301ED3">
      <w:tab/>
    </w:r>
    <w:r w:rsidR="00C41A06">
      <w:t>[</w:t>
    </w:r>
    <w:r w:rsidR="00B146B8">
      <w:t>07</w:t>
    </w:r>
    <w:r w:rsidR="0039775E">
      <w:t>-</w:t>
    </w:r>
    <w:r w:rsidR="00B91186">
      <w:t>0</w:t>
    </w:r>
    <w:r w:rsidR="00B146B8">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FFC" w:rsidP="0088501B" w:rsidRDefault="00575FFC" w14:paraId="1B124645" w14:textId="77777777">
      <w:r>
        <w:separator/>
      </w:r>
    </w:p>
  </w:footnote>
  <w:footnote w:type="continuationSeparator" w:id="0">
    <w:p w:rsidR="00575FFC" w:rsidP="0088501B" w:rsidRDefault="00575FFC" w14:paraId="5AD1B2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5E" w:rsidRDefault="00000000" w14:paraId="27EF2B0A" w14:textId="2EC63A6C">
    <w:pPr>
      <w:pStyle w:val="Koptekst"/>
    </w:pPr>
    <w:r>
      <w:rPr>
        <w:noProof/>
      </w:rPr>
      <w:pict w14:anchorId="0CA4F1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52657"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5E" w:rsidRDefault="00000000" w14:paraId="12F36D0E" w14:textId="720385EF">
    <w:pPr>
      <w:pStyle w:val="Koptekst"/>
    </w:pPr>
    <w:r>
      <w:rPr>
        <w:noProof/>
      </w:rPr>
      <w:pict w14:anchorId="3F210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52658"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75E" w:rsidRDefault="00000000" w14:paraId="707DF90D" w14:textId="76D27F30">
    <w:pPr>
      <w:pStyle w:val="Koptekst"/>
    </w:pPr>
    <w:r>
      <w:rPr>
        <w:noProof/>
      </w:rPr>
      <w:pict w14:anchorId="46459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52656"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F01"/>
    <w:multiLevelType w:val="multilevel"/>
    <w:tmpl w:val="DC7AB9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3" w15:restartNumberingAfterBreak="0">
    <w:nsid w:val="1C2E4589"/>
    <w:multiLevelType w:val="multilevel"/>
    <w:tmpl w:val="AAEED8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783D30"/>
    <w:multiLevelType w:val="multilevel"/>
    <w:tmpl w:val="11F2E4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7" w15:restartNumberingAfterBreak="0">
    <w:nsid w:val="31CB79D8"/>
    <w:multiLevelType w:val="multilevel"/>
    <w:tmpl w:val="06962652"/>
    <w:numStyleLink w:val="Lijststijl"/>
  </w:abstractNum>
  <w:abstractNum w:abstractNumId="8"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BA15589"/>
    <w:multiLevelType w:val="multilevel"/>
    <w:tmpl w:val="7534D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1" w15:restartNumberingAfterBreak="0">
    <w:nsid w:val="5C364D6D"/>
    <w:multiLevelType w:val="multilevel"/>
    <w:tmpl w:val="3E7EBD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786A6B"/>
    <w:multiLevelType w:val="multilevel"/>
    <w:tmpl w:val="BF5E00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36010245">
    <w:abstractNumId w:val="2"/>
  </w:num>
  <w:num w:numId="2" w16cid:durableId="1392341759">
    <w:abstractNumId w:val="1"/>
  </w:num>
  <w:num w:numId="3" w16cid:durableId="430007477">
    <w:abstractNumId w:val="7"/>
  </w:num>
  <w:num w:numId="4" w16cid:durableId="1507213682">
    <w:abstractNumId w:val="6"/>
  </w:num>
  <w:num w:numId="5" w16cid:durableId="1442647255">
    <w:abstractNumId w:val="10"/>
  </w:num>
  <w:num w:numId="6" w16cid:durableId="2003047631">
    <w:abstractNumId w:val="13"/>
  </w:num>
  <w:num w:numId="7" w16cid:durableId="677663072">
    <w:abstractNumId w:val="4"/>
  </w:num>
  <w:num w:numId="8" w16cid:durableId="1867480337">
    <w:abstractNumId w:val="8"/>
  </w:num>
  <w:num w:numId="9" w16cid:durableId="1053843912">
    <w:abstractNumId w:val="9"/>
  </w:num>
  <w:num w:numId="10" w16cid:durableId="1930891152">
    <w:abstractNumId w:val="12"/>
  </w:num>
  <w:num w:numId="11" w16cid:durableId="703479017">
    <w:abstractNumId w:val="5"/>
  </w:num>
  <w:num w:numId="12" w16cid:durableId="1714886289">
    <w:abstractNumId w:val="0"/>
  </w:num>
  <w:num w:numId="13" w16cid:durableId="2057241073">
    <w:abstractNumId w:val="11"/>
  </w:num>
  <w:num w:numId="14" w16cid:durableId="175061986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2B8F"/>
    <w:rsid w:val="00113264"/>
    <w:rsid w:val="001134BC"/>
    <w:rsid w:val="00117A0D"/>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75E27"/>
    <w:rsid w:val="00196CD8"/>
    <w:rsid w:val="001A1AAF"/>
    <w:rsid w:val="001A3DB6"/>
    <w:rsid w:val="001A607D"/>
    <w:rsid w:val="001B3055"/>
    <w:rsid w:val="001B6685"/>
    <w:rsid w:val="001C4C97"/>
    <w:rsid w:val="001C6562"/>
    <w:rsid w:val="001C6FF8"/>
    <w:rsid w:val="001D0646"/>
    <w:rsid w:val="001D0F98"/>
    <w:rsid w:val="001D24DD"/>
    <w:rsid w:val="001D4709"/>
    <w:rsid w:val="001D6F03"/>
    <w:rsid w:val="001E0D98"/>
    <w:rsid w:val="001F05F3"/>
    <w:rsid w:val="001F29D2"/>
    <w:rsid w:val="001F564F"/>
    <w:rsid w:val="002005AE"/>
    <w:rsid w:val="002012A6"/>
    <w:rsid w:val="00203D19"/>
    <w:rsid w:val="00204C11"/>
    <w:rsid w:val="00205A1E"/>
    <w:rsid w:val="00207376"/>
    <w:rsid w:val="002171A9"/>
    <w:rsid w:val="0022773B"/>
    <w:rsid w:val="002328CF"/>
    <w:rsid w:val="00233D65"/>
    <w:rsid w:val="00240183"/>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B6120"/>
    <w:rsid w:val="002C5FEF"/>
    <w:rsid w:val="002C767C"/>
    <w:rsid w:val="002D11AC"/>
    <w:rsid w:val="002D618C"/>
    <w:rsid w:val="002E0370"/>
    <w:rsid w:val="002E0FD2"/>
    <w:rsid w:val="002E24CF"/>
    <w:rsid w:val="002F1D09"/>
    <w:rsid w:val="002F48C9"/>
    <w:rsid w:val="00301276"/>
    <w:rsid w:val="003016AC"/>
    <w:rsid w:val="00301ED3"/>
    <w:rsid w:val="00304CF7"/>
    <w:rsid w:val="00304F01"/>
    <w:rsid w:val="003060EB"/>
    <w:rsid w:val="003069EB"/>
    <w:rsid w:val="00310DCE"/>
    <w:rsid w:val="00314FE1"/>
    <w:rsid w:val="00315CE5"/>
    <w:rsid w:val="003266A1"/>
    <w:rsid w:val="0033117A"/>
    <w:rsid w:val="003323F1"/>
    <w:rsid w:val="00332B03"/>
    <w:rsid w:val="0033763E"/>
    <w:rsid w:val="00337A2C"/>
    <w:rsid w:val="003417AA"/>
    <w:rsid w:val="0034245B"/>
    <w:rsid w:val="00346A8A"/>
    <w:rsid w:val="003478D0"/>
    <w:rsid w:val="00351CD5"/>
    <w:rsid w:val="003553DE"/>
    <w:rsid w:val="0035676E"/>
    <w:rsid w:val="00362F49"/>
    <w:rsid w:val="00365CCC"/>
    <w:rsid w:val="003679F1"/>
    <w:rsid w:val="00373200"/>
    <w:rsid w:val="0038039D"/>
    <w:rsid w:val="0038047B"/>
    <w:rsid w:val="0038185A"/>
    <w:rsid w:val="0038549E"/>
    <w:rsid w:val="00393487"/>
    <w:rsid w:val="0039775E"/>
    <w:rsid w:val="003A7C51"/>
    <w:rsid w:val="003B44F4"/>
    <w:rsid w:val="003B48FA"/>
    <w:rsid w:val="003C27A6"/>
    <w:rsid w:val="003C4BF2"/>
    <w:rsid w:val="003C62C0"/>
    <w:rsid w:val="003D1BA9"/>
    <w:rsid w:val="003D207F"/>
    <w:rsid w:val="003D22CD"/>
    <w:rsid w:val="003D51FB"/>
    <w:rsid w:val="003E1643"/>
    <w:rsid w:val="003E2B72"/>
    <w:rsid w:val="003E42D1"/>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2046"/>
    <w:rsid w:val="00432EC6"/>
    <w:rsid w:val="00433F2B"/>
    <w:rsid w:val="0043407C"/>
    <w:rsid w:val="00441F10"/>
    <w:rsid w:val="00442D2B"/>
    <w:rsid w:val="00446BF5"/>
    <w:rsid w:val="00450447"/>
    <w:rsid w:val="00457209"/>
    <w:rsid w:val="0047351E"/>
    <w:rsid w:val="00487DC2"/>
    <w:rsid w:val="0049091E"/>
    <w:rsid w:val="0049095D"/>
    <w:rsid w:val="004912DB"/>
    <w:rsid w:val="004A1980"/>
    <w:rsid w:val="004A7CBF"/>
    <w:rsid w:val="004B0262"/>
    <w:rsid w:val="004B06C5"/>
    <w:rsid w:val="004B0EA1"/>
    <w:rsid w:val="004B6EC7"/>
    <w:rsid w:val="004C573C"/>
    <w:rsid w:val="004C5F24"/>
    <w:rsid w:val="004C73C3"/>
    <w:rsid w:val="004D766D"/>
    <w:rsid w:val="004E453D"/>
    <w:rsid w:val="004F07D9"/>
    <w:rsid w:val="004F16DE"/>
    <w:rsid w:val="004F4919"/>
    <w:rsid w:val="004F7CA4"/>
    <w:rsid w:val="00501D3A"/>
    <w:rsid w:val="005072C0"/>
    <w:rsid w:val="005203D5"/>
    <w:rsid w:val="00522D10"/>
    <w:rsid w:val="00523720"/>
    <w:rsid w:val="0052389B"/>
    <w:rsid w:val="005251FD"/>
    <w:rsid w:val="00531134"/>
    <w:rsid w:val="00537100"/>
    <w:rsid w:val="005443AA"/>
    <w:rsid w:val="005469C7"/>
    <w:rsid w:val="005660C8"/>
    <w:rsid w:val="00566A0A"/>
    <w:rsid w:val="005701B8"/>
    <w:rsid w:val="00574C92"/>
    <w:rsid w:val="00575FFC"/>
    <w:rsid w:val="005862B4"/>
    <w:rsid w:val="00586370"/>
    <w:rsid w:val="0059065C"/>
    <w:rsid w:val="00593121"/>
    <w:rsid w:val="00593516"/>
    <w:rsid w:val="0059782F"/>
    <w:rsid w:val="005A4FBE"/>
    <w:rsid w:val="005A7135"/>
    <w:rsid w:val="005A7553"/>
    <w:rsid w:val="005B0E2C"/>
    <w:rsid w:val="005B3E6A"/>
    <w:rsid w:val="005B4F4B"/>
    <w:rsid w:val="005C04EE"/>
    <w:rsid w:val="005C1D2B"/>
    <w:rsid w:val="005C5C97"/>
    <w:rsid w:val="005D2CF1"/>
    <w:rsid w:val="005D505D"/>
    <w:rsid w:val="005D7AB1"/>
    <w:rsid w:val="005E046F"/>
    <w:rsid w:val="005E2622"/>
    <w:rsid w:val="005F12FF"/>
    <w:rsid w:val="005F6B6C"/>
    <w:rsid w:val="005F6C75"/>
    <w:rsid w:val="006006F5"/>
    <w:rsid w:val="006047F2"/>
    <w:rsid w:val="0060534F"/>
    <w:rsid w:val="00610671"/>
    <w:rsid w:val="00622C0A"/>
    <w:rsid w:val="00622C92"/>
    <w:rsid w:val="00632740"/>
    <w:rsid w:val="00633223"/>
    <w:rsid w:val="006454E4"/>
    <w:rsid w:val="00650A9B"/>
    <w:rsid w:val="00650CB9"/>
    <w:rsid w:val="00651C30"/>
    <w:rsid w:val="00660EED"/>
    <w:rsid w:val="00661CD7"/>
    <w:rsid w:val="00662DBA"/>
    <w:rsid w:val="006749FE"/>
    <w:rsid w:val="00675BB1"/>
    <w:rsid w:val="00676F86"/>
    <w:rsid w:val="00695F2B"/>
    <w:rsid w:val="006A00F4"/>
    <w:rsid w:val="006A3D72"/>
    <w:rsid w:val="006B26E1"/>
    <w:rsid w:val="006C1A46"/>
    <w:rsid w:val="006C34CE"/>
    <w:rsid w:val="006D1BD6"/>
    <w:rsid w:val="006D2E66"/>
    <w:rsid w:val="006D713A"/>
    <w:rsid w:val="006E14A7"/>
    <w:rsid w:val="006E6163"/>
    <w:rsid w:val="006F42D7"/>
    <w:rsid w:val="006F51C7"/>
    <w:rsid w:val="006F5203"/>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C54DA"/>
    <w:rsid w:val="007C6848"/>
    <w:rsid w:val="007C7140"/>
    <w:rsid w:val="007D227A"/>
    <w:rsid w:val="007D2463"/>
    <w:rsid w:val="007D46EA"/>
    <w:rsid w:val="007E2F2E"/>
    <w:rsid w:val="007F4AEA"/>
    <w:rsid w:val="008027A7"/>
    <w:rsid w:val="00806DE8"/>
    <w:rsid w:val="008101F7"/>
    <w:rsid w:val="008103B6"/>
    <w:rsid w:val="00813B47"/>
    <w:rsid w:val="00814397"/>
    <w:rsid w:val="008169F4"/>
    <w:rsid w:val="00817526"/>
    <w:rsid w:val="00830160"/>
    <w:rsid w:val="00834D7B"/>
    <w:rsid w:val="0083547B"/>
    <w:rsid w:val="00837052"/>
    <w:rsid w:val="008443F5"/>
    <w:rsid w:val="00844809"/>
    <w:rsid w:val="008523A2"/>
    <w:rsid w:val="00852CB2"/>
    <w:rsid w:val="0085788B"/>
    <w:rsid w:val="0086189C"/>
    <w:rsid w:val="00864DD4"/>
    <w:rsid w:val="00866FC1"/>
    <w:rsid w:val="00871043"/>
    <w:rsid w:val="0087197A"/>
    <w:rsid w:val="00877D2D"/>
    <w:rsid w:val="0088386A"/>
    <w:rsid w:val="0088501B"/>
    <w:rsid w:val="00890640"/>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32C1"/>
    <w:rsid w:val="00904CEA"/>
    <w:rsid w:val="00905289"/>
    <w:rsid w:val="0091050B"/>
    <w:rsid w:val="009119F6"/>
    <w:rsid w:val="00914232"/>
    <w:rsid w:val="0092077F"/>
    <w:rsid w:val="00927FD4"/>
    <w:rsid w:val="00930E14"/>
    <w:rsid w:val="0093538F"/>
    <w:rsid w:val="00937DB1"/>
    <w:rsid w:val="00946369"/>
    <w:rsid w:val="009509BE"/>
    <w:rsid w:val="0096188B"/>
    <w:rsid w:val="009635EC"/>
    <w:rsid w:val="009647C1"/>
    <w:rsid w:val="00974491"/>
    <w:rsid w:val="009A24CE"/>
    <w:rsid w:val="009B03C1"/>
    <w:rsid w:val="009B167A"/>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44CEB"/>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46B8"/>
    <w:rsid w:val="00B15874"/>
    <w:rsid w:val="00B175B2"/>
    <w:rsid w:val="00B241C7"/>
    <w:rsid w:val="00B24675"/>
    <w:rsid w:val="00B271A7"/>
    <w:rsid w:val="00B40AD1"/>
    <w:rsid w:val="00B436F2"/>
    <w:rsid w:val="00B46D54"/>
    <w:rsid w:val="00B47DCB"/>
    <w:rsid w:val="00B5104D"/>
    <w:rsid w:val="00B514C4"/>
    <w:rsid w:val="00B51EB5"/>
    <w:rsid w:val="00B548CB"/>
    <w:rsid w:val="00B559E9"/>
    <w:rsid w:val="00B55B53"/>
    <w:rsid w:val="00B6325C"/>
    <w:rsid w:val="00B72222"/>
    <w:rsid w:val="00B72F65"/>
    <w:rsid w:val="00B7718D"/>
    <w:rsid w:val="00B80650"/>
    <w:rsid w:val="00B815C0"/>
    <w:rsid w:val="00B91186"/>
    <w:rsid w:val="00BA2D15"/>
    <w:rsid w:val="00BA42EC"/>
    <w:rsid w:val="00BA72E5"/>
    <w:rsid w:val="00BB0A07"/>
    <w:rsid w:val="00BB0D1B"/>
    <w:rsid w:val="00BB18A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42F"/>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5B63"/>
    <w:rsid w:val="00CF093D"/>
    <w:rsid w:val="00CF1A6B"/>
    <w:rsid w:val="00CF36DD"/>
    <w:rsid w:val="00CF4049"/>
    <w:rsid w:val="00CF4622"/>
    <w:rsid w:val="00D01267"/>
    <w:rsid w:val="00D06FCD"/>
    <w:rsid w:val="00D0762A"/>
    <w:rsid w:val="00D07DCF"/>
    <w:rsid w:val="00D11B21"/>
    <w:rsid w:val="00D13594"/>
    <w:rsid w:val="00D318EE"/>
    <w:rsid w:val="00D4031A"/>
    <w:rsid w:val="00D41C2E"/>
    <w:rsid w:val="00D42EE8"/>
    <w:rsid w:val="00D449BB"/>
    <w:rsid w:val="00D5221E"/>
    <w:rsid w:val="00D57B9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0E60"/>
    <w:rsid w:val="00E0443D"/>
    <w:rsid w:val="00E05E69"/>
    <w:rsid w:val="00E125C1"/>
    <w:rsid w:val="00E1275E"/>
    <w:rsid w:val="00E141F1"/>
    <w:rsid w:val="00E1628F"/>
    <w:rsid w:val="00E250B4"/>
    <w:rsid w:val="00E2671A"/>
    <w:rsid w:val="00E279A0"/>
    <w:rsid w:val="00E31B93"/>
    <w:rsid w:val="00E32F2A"/>
    <w:rsid w:val="00E37E5A"/>
    <w:rsid w:val="00E40D8E"/>
    <w:rsid w:val="00E42EB4"/>
    <w:rsid w:val="00E42EFE"/>
    <w:rsid w:val="00E43F3F"/>
    <w:rsid w:val="00E456EE"/>
    <w:rsid w:val="00E54A83"/>
    <w:rsid w:val="00E6360D"/>
    <w:rsid w:val="00E66B24"/>
    <w:rsid w:val="00E70B22"/>
    <w:rsid w:val="00E7406F"/>
    <w:rsid w:val="00E74B0A"/>
    <w:rsid w:val="00E839FF"/>
    <w:rsid w:val="00E86FD8"/>
    <w:rsid w:val="00EA052E"/>
    <w:rsid w:val="00EA08A9"/>
    <w:rsid w:val="00EA55AF"/>
    <w:rsid w:val="00EB649D"/>
    <w:rsid w:val="00EB6E6F"/>
    <w:rsid w:val="00EC02D2"/>
    <w:rsid w:val="00ED266E"/>
    <w:rsid w:val="00ED3D04"/>
    <w:rsid w:val="00ED7AB9"/>
    <w:rsid w:val="00ED7AE7"/>
    <w:rsid w:val="00EE0B07"/>
    <w:rsid w:val="00EE5BBE"/>
    <w:rsid w:val="00EF2588"/>
    <w:rsid w:val="00EF3866"/>
    <w:rsid w:val="00EF392E"/>
    <w:rsid w:val="00EF3D2B"/>
    <w:rsid w:val="00F05573"/>
    <w:rsid w:val="00F110F1"/>
    <w:rsid w:val="00F17EC7"/>
    <w:rsid w:val="00F21382"/>
    <w:rsid w:val="00F250AC"/>
    <w:rsid w:val="00F31AAC"/>
    <w:rsid w:val="00F32905"/>
    <w:rsid w:val="00F37E06"/>
    <w:rsid w:val="00F4745A"/>
    <w:rsid w:val="00F55611"/>
    <w:rsid w:val="00F55BFA"/>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04B"/>
    <w:rsid w:val="00FB0334"/>
    <w:rsid w:val="00FB0705"/>
    <w:rsid w:val="00FB2E64"/>
    <w:rsid w:val="00FB494E"/>
    <w:rsid w:val="00FC1FFC"/>
    <w:rsid w:val="00FC43B0"/>
    <w:rsid w:val="00FC5D85"/>
    <w:rsid w:val="00FD0245"/>
    <w:rsid w:val="00FD1970"/>
    <w:rsid w:val="00FD2DE1"/>
    <w:rsid w:val="00FD636D"/>
    <w:rsid w:val="00FE4888"/>
    <w:rsid w:val="00FE5EBD"/>
    <w:rsid w:val="00FE5F29"/>
    <w:rsid w:val="00FF0FEF"/>
    <w:rsid w:val="00FF35F7"/>
    <w:rsid w:val="00FF7C02"/>
    <w:rsid w:val="020F39C2"/>
    <w:rsid w:val="041F6723"/>
    <w:rsid w:val="05259309"/>
    <w:rsid w:val="06BD3250"/>
    <w:rsid w:val="079A379F"/>
    <w:rsid w:val="08072C65"/>
    <w:rsid w:val="085DA409"/>
    <w:rsid w:val="092DAECD"/>
    <w:rsid w:val="09DE90A7"/>
    <w:rsid w:val="0B2A0F35"/>
    <w:rsid w:val="0B673339"/>
    <w:rsid w:val="0B8C2B73"/>
    <w:rsid w:val="0C1579B3"/>
    <w:rsid w:val="0CE9CA50"/>
    <w:rsid w:val="10BBC4FE"/>
    <w:rsid w:val="10D0F9F6"/>
    <w:rsid w:val="16BB43E8"/>
    <w:rsid w:val="1BABB79C"/>
    <w:rsid w:val="1D061907"/>
    <w:rsid w:val="1D6194F1"/>
    <w:rsid w:val="2044F5B9"/>
    <w:rsid w:val="218D3D8B"/>
    <w:rsid w:val="278DC5CC"/>
    <w:rsid w:val="29C00E47"/>
    <w:rsid w:val="29E11ADC"/>
    <w:rsid w:val="2C9A319B"/>
    <w:rsid w:val="2ED47802"/>
    <w:rsid w:val="325BC76C"/>
    <w:rsid w:val="35319C0A"/>
    <w:rsid w:val="3588BE1D"/>
    <w:rsid w:val="3A15BCA5"/>
    <w:rsid w:val="3A611686"/>
    <w:rsid w:val="3F5ED716"/>
    <w:rsid w:val="4842D8E5"/>
    <w:rsid w:val="49456335"/>
    <w:rsid w:val="4F3A95AC"/>
    <w:rsid w:val="505DE7AA"/>
    <w:rsid w:val="525BB3BF"/>
    <w:rsid w:val="537112AF"/>
    <w:rsid w:val="57045DCE"/>
    <w:rsid w:val="5A2FF043"/>
    <w:rsid w:val="5A3EA08C"/>
    <w:rsid w:val="602174F0"/>
    <w:rsid w:val="61F8CC64"/>
    <w:rsid w:val="62DDD5AB"/>
    <w:rsid w:val="66C7C13C"/>
    <w:rsid w:val="68F0542A"/>
    <w:rsid w:val="69703E3C"/>
    <w:rsid w:val="6CBE9979"/>
    <w:rsid w:val="6E3CEA47"/>
    <w:rsid w:val="6F60C389"/>
    <w:rsid w:val="70B837CE"/>
    <w:rsid w:val="70E9E465"/>
    <w:rsid w:val="71E7762D"/>
    <w:rsid w:val="727F3C9B"/>
    <w:rsid w:val="72B1DCB3"/>
    <w:rsid w:val="76BA2CC5"/>
    <w:rsid w:val="7E152E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37F138A4-CC76-4E60-97D1-DD1E02E5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FE4888"/>
  </w:style>
  <w:style w:type="character" w:styleId="eop" w:customStyle="1">
    <w:name w:val="eop"/>
    <w:basedOn w:val="Standaardalinea-lettertype"/>
    <w:rsid w:val="00FE4888"/>
  </w:style>
  <w:style w:type="paragraph" w:styleId="paragraph" w:customStyle="1">
    <w:name w:val="paragraph"/>
    <w:basedOn w:val="Standaard"/>
    <w:rsid w:val="00FE4888"/>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63" /><Relationship Type="http://schemas.openxmlformats.org/officeDocument/2006/relationships/header" Target="header1.xml" Id="rId68"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8"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66"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64" /><Relationship Type="http://schemas.openxmlformats.org/officeDocument/2006/relationships/header" Target="header2.xml" Id="rId69"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1" /><Relationship Type="http://schemas.openxmlformats.org/officeDocument/2006/relationships/fontTable" Target="fontTable.xml" Id="rId72"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67"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62" /><Relationship Type="http://schemas.openxmlformats.org/officeDocument/2006/relationships/footer" Target="footer1.xml" Id="rId7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2" /><Relationship Type="http://schemas.openxmlformats.org/officeDocument/2006/relationships/hyperlink" Target="https://www.rivm.nl/bibliotheek/rapporten/2025-0030.pdf" TargetMode="External" Id="rId6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65" /><Relationship Type="http://schemas.openxmlformats.org/officeDocument/2006/relationships/theme" Target="theme/theme1.xml" Id="rId73"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5" /><Relationship Type="http://schemas.openxmlformats.org/officeDocument/2006/relationships/numbering" Target="numbering.xml" Id="rId7" /><Relationship Type="http://schemas.openxmlformats.org/officeDocument/2006/relationships/header" Target="header3.xml" Id="rId71"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e1b9b6d-b887-446c-9dce-4968e9b06264" ContentTypeId="0x010100DCD422DC78816243BC06FDD53AB4B0000105"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WLDOC-390959707-207969</_dlc_DocId>
    <_dlc_DocIdUrl xmlns="0be28d51-e4bb-4409-acb7-e50e8878b8e7">
      <Url>https://waterschaplimburg.sharepoint.com/sites/Adviesgeven/_layouts/15/DocIdRedir.aspx?ID=WLDOC-390959707-207969</Url>
      <Description>WLDOC-390959707-207969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2.xml><?xml version="1.0" encoding="utf-8"?>
<ds:datastoreItem xmlns:ds="http://schemas.openxmlformats.org/officeDocument/2006/customXml" ds:itemID="{7A3F8C64-DBE5-4E8C-AD13-26F8936BAAF4}"/>
</file>

<file path=customXml/itemProps3.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4.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5.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Freek Althuizen</cp:lastModifiedBy>
  <cp:revision>44</cp:revision>
  <cp:lastPrinted>2025-11-20T22:44:00Z</cp:lastPrinted>
  <dcterms:created xsi:type="dcterms:W3CDTF">2026-03-14T12:51:00Z</dcterms:created>
  <dcterms:modified xsi:type="dcterms:W3CDTF">2026-05-29T11:11:31Z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77c5aec6-2d2f-450b-b819-11e35c8ada4d</vt:lpwstr>
  </property>
  <property fmtid="{D5CDD505-2E9C-101B-9397-08002B2CF9AE}" pid="4" name="MediaServiceImageTags">
    <vt:lpwstr/>
  </property>
  <property fmtid="{D5CDD505-2E9C-101B-9397-08002B2CF9AE}" pid="5" name="Documenttype">
    <vt:lpwstr/>
  </property>
</Properties>
</file>