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8E143" w14:textId="77777777" w:rsidR="006E14A7" w:rsidRPr="006E14A7" w:rsidRDefault="006E14A7" w:rsidP="006E14A7">
      <w:pPr>
        <w:jc w:val="center"/>
        <w:rPr>
          <w:rFonts w:ascii="Aptos" w:eastAsia="Aptos" w:hAnsi="Aptos" w:cs="Times New Roman"/>
          <w:b/>
          <w:bCs/>
          <w:kern w:val="2"/>
          <w:sz w:val="60"/>
          <w:szCs w:val="60"/>
          <w14:ligatures w14:val="standardContextual"/>
        </w:rPr>
      </w:pPr>
    </w:p>
    <w:p w14:paraId="7B169B68" w14:textId="77777777" w:rsidR="006E14A7" w:rsidRPr="006E14A7" w:rsidRDefault="006E14A7" w:rsidP="006E14A7">
      <w:pPr>
        <w:jc w:val="center"/>
        <w:rPr>
          <w:rFonts w:ascii="Aptos" w:eastAsia="Aptos" w:hAnsi="Aptos" w:cs="Times New Roman"/>
          <w:b/>
          <w:bCs/>
          <w:kern w:val="2"/>
          <w:sz w:val="60"/>
          <w:szCs w:val="60"/>
          <w14:ligatures w14:val="standardContextual"/>
        </w:rPr>
      </w:pPr>
    </w:p>
    <w:p w14:paraId="2D54DD58" w14:textId="2DDB6DCC" w:rsidR="006E14A7" w:rsidRPr="006E14A7" w:rsidRDefault="006E14A7" w:rsidP="006E14A7">
      <w:pPr>
        <w:jc w:val="center"/>
        <w:rPr>
          <w:rFonts w:ascii="Aptos" w:eastAsia="Aptos" w:hAnsi="Aptos" w:cs="Times New Roman"/>
          <w:b/>
          <w:bCs/>
          <w:kern w:val="2"/>
          <w:sz w:val="60"/>
          <w:szCs w:val="60"/>
          <w14:ligatures w14:val="standardContextual"/>
        </w:rPr>
      </w:pPr>
      <w:r w:rsidRPr="006E14A7">
        <w:rPr>
          <w:rFonts w:ascii="Aptos" w:eastAsia="Aptos" w:hAnsi="Aptos" w:cs="Times New Roman"/>
          <w:b/>
          <w:bCs/>
          <w:kern w:val="2"/>
          <w:sz w:val="60"/>
          <w:szCs w:val="60"/>
          <w14:ligatures w14:val="standardContextual"/>
        </w:rPr>
        <w:t>Kaderrichtlijn Water</w:t>
      </w:r>
    </w:p>
    <w:p w14:paraId="2BBC367D" w14:textId="77777777" w:rsidR="006E14A7" w:rsidRPr="006E14A7" w:rsidRDefault="006E14A7" w:rsidP="006E14A7">
      <w:pPr>
        <w:jc w:val="center"/>
        <w:rPr>
          <w:rFonts w:ascii="Aptos" w:eastAsia="Aptos" w:hAnsi="Aptos" w:cs="Times New Roman"/>
          <w:kern w:val="2"/>
          <w:sz w:val="22"/>
          <w:szCs w:val="22"/>
          <w14:ligatures w14:val="standardContextual"/>
        </w:rPr>
      </w:pPr>
    </w:p>
    <w:p w14:paraId="6E8311C1" w14:textId="77777777" w:rsidR="006E14A7" w:rsidRPr="006E14A7" w:rsidRDefault="006E14A7" w:rsidP="006E14A7">
      <w:pPr>
        <w:jc w:val="center"/>
        <w:rPr>
          <w:rFonts w:ascii="Aptos" w:eastAsia="Aptos" w:hAnsi="Aptos" w:cs="Times New Roman"/>
          <w:b/>
          <w:bCs/>
          <w:kern w:val="2"/>
          <w:sz w:val="50"/>
          <w:szCs w:val="50"/>
          <w14:ligatures w14:val="standardContextual"/>
        </w:rPr>
      </w:pPr>
    </w:p>
    <w:p w14:paraId="354D09BB" w14:textId="77777777" w:rsidR="006E14A7" w:rsidRPr="006E14A7" w:rsidRDefault="006E14A7" w:rsidP="006E14A7">
      <w:pPr>
        <w:jc w:val="center"/>
        <w:rPr>
          <w:rFonts w:ascii="Aptos" w:eastAsia="Aptos" w:hAnsi="Aptos" w:cs="Times New Roman"/>
          <w:b/>
          <w:bCs/>
          <w:kern w:val="2"/>
          <w:sz w:val="50"/>
          <w:szCs w:val="50"/>
          <w14:ligatures w14:val="standardContextual"/>
        </w:rPr>
      </w:pPr>
    </w:p>
    <w:p w14:paraId="677B2512" w14:textId="77777777" w:rsidR="006E14A7" w:rsidRPr="006E14A7" w:rsidRDefault="006E14A7" w:rsidP="006E14A7">
      <w:pPr>
        <w:jc w:val="center"/>
        <w:rPr>
          <w:rFonts w:ascii="Aptos" w:eastAsia="Aptos" w:hAnsi="Aptos" w:cs="Times New Roman"/>
          <w:b/>
          <w:bCs/>
          <w:kern w:val="2"/>
          <w:sz w:val="50"/>
          <w:szCs w:val="50"/>
          <w14:ligatures w14:val="standardContextual"/>
        </w:rPr>
      </w:pPr>
      <w:r w:rsidRPr="006E14A7">
        <w:rPr>
          <w:rFonts w:ascii="Aptos" w:eastAsia="Aptos" w:hAnsi="Aptos" w:cs="Times New Roman"/>
          <w:b/>
          <w:bCs/>
          <w:kern w:val="2"/>
          <w:sz w:val="50"/>
          <w:szCs w:val="50"/>
          <w14:ligatures w14:val="standardContextual"/>
        </w:rPr>
        <w:t>Standaardmotivering grensoverschrijdende belasting</w:t>
      </w:r>
    </w:p>
    <w:p w14:paraId="7A4A1115" w14:textId="77777777" w:rsidR="006E14A7" w:rsidRPr="006E14A7" w:rsidRDefault="006E14A7" w:rsidP="006E14A7">
      <w:pPr>
        <w:jc w:val="center"/>
        <w:rPr>
          <w:rFonts w:ascii="Aptos" w:eastAsia="Aptos" w:hAnsi="Aptos" w:cs="Times New Roman"/>
          <w:b/>
          <w:bCs/>
          <w:kern w:val="2"/>
          <w:sz w:val="40"/>
          <w:szCs w:val="40"/>
          <w14:ligatures w14:val="standardContextual"/>
        </w:rPr>
      </w:pPr>
      <w:r w:rsidRPr="006E14A7">
        <w:rPr>
          <w:rFonts w:ascii="Aptos" w:eastAsia="Aptos" w:hAnsi="Aptos" w:cs="Times New Roman"/>
          <w:b/>
          <w:bCs/>
          <w:kern w:val="2"/>
          <w:sz w:val="40"/>
          <w:szCs w:val="40"/>
          <w14:ligatures w14:val="standardContextual"/>
        </w:rPr>
        <w:t>Artikel 4, lid 5 KRW</w:t>
      </w:r>
    </w:p>
    <w:p w14:paraId="067E41E7" w14:textId="77777777" w:rsidR="006E14A7" w:rsidRPr="006E14A7" w:rsidRDefault="006E14A7" w:rsidP="006E14A7">
      <w:pPr>
        <w:rPr>
          <w:rFonts w:ascii="Aptos" w:eastAsia="Aptos" w:hAnsi="Aptos" w:cs="Times New Roman"/>
          <w:kern w:val="2"/>
          <w:sz w:val="22"/>
          <w:szCs w:val="22"/>
          <w14:ligatures w14:val="standardContextual"/>
        </w:rPr>
      </w:pPr>
    </w:p>
    <w:p w14:paraId="34B2E45B" w14:textId="77777777" w:rsidR="006E14A7" w:rsidRPr="006E14A7" w:rsidRDefault="006E14A7" w:rsidP="006E14A7">
      <w:pPr>
        <w:rPr>
          <w:rFonts w:ascii="Aptos" w:eastAsia="Aptos" w:hAnsi="Aptos" w:cs="Times New Roman"/>
          <w:kern w:val="2"/>
          <w:sz w:val="22"/>
          <w:szCs w:val="22"/>
          <w14:ligatures w14:val="standardContextual"/>
        </w:rPr>
      </w:pPr>
    </w:p>
    <w:p w14:paraId="4DEF3BB1" w14:textId="77777777" w:rsidR="006E14A7" w:rsidRPr="006E14A7" w:rsidRDefault="006E14A7" w:rsidP="006E14A7">
      <w:pPr>
        <w:rPr>
          <w:rFonts w:ascii="Aptos" w:eastAsia="Aptos" w:hAnsi="Aptos" w:cs="Times New Roman"/>
          <w:kern w:val="2"/>
          <w:sz w:val="22"/>
          <w:szCs w:val="22"/>
          <w14:ligatures w14:val="standardContextual"/>
        </w:rPr>
      </w:pPr>
    </w:p>
    <w:p w14:paraId="6DD1DDD3" w14:textId="77777777" w:rsidR="006E14A7" w:rsidRPr="006E14A7" w:rsidRDefault="006E14A7" w:rsidP="006E14A7">
      <w:pPr>
        <w:rPr>
          <w:rFonts w:ascii="Aptos" w:eastAsia="Aptos" w:hAnsi="Aptos" w:cs="Times New Roman"/>
          <w:kern w:val="2"/>
          <w:sz w:val="22"/>
          <w:szCs w:val="22"/>
          <w14:ligatures w14:val="standardContextual"/>
        </w:rPr>
      </w:pPr>
    </w:p>
    <w:p w14:paraId="2737D067" w14:textId="77777777" w:rsidR="006E14A7" w:rsidRPr="006E14A7" w:rsidRDefault="006E14A7" w:rsidP="006E14A7">
      <w:pPr>
        <w:rPr>
          <w:rFonts w:ascii="Aptos" w:eastAsia="Aptos" w:hAnsi="Aptos" w:cs="Times New Roman"/>
          <w:kern w:val="2"/>
          <w:sz w:val="22"/>
          <w:szCs w:val="22"/>
          <w14:ligatures w14:val="standardContextual"/>
        </w:rPr>
      </w:pPr>
    </w:p>
    <w:p w14:paraId="2342D6DD" w14:textId="77777777" w:rsidR="006E14A7" w:rsidRPr="006E14A7" w:rsidRDefault="006E14A7" w:rsidP="006E14A7">
      <w:pPr>
        <w:rPr>
          <w:rFonts w:ascii="Aptos" w:eastAsia="Aptos" w:hAnsi="Aptos" w:cs="Times New Roman"/>
          <w:kern w:val="2"/>
          <w:sz w:val="22"/>
          <w:szCs w:val="22"/>
          <w14:ligatures w14:val="standardContextual"/>
        </w:rPr>
      </w:pPr>
    </w:p>
    <w:p w14:paraId="56398EC9" w14:textId="77777777" w:rsidR="006E14A7" w:rsidRPr="006E14A7" w:rsidRDefault="006E14A7" w:rsidP="006E14A7">
      <w:pPr>
        <w:rPr>
          <w:rFonts w:ascii="Aptos" w:eastAsia="Aptos" w:hAnsi="Aptos" w:cs="Times New Roman"/>
          <w:kern w:val="2"/>
          <w:sz w:val="22"/>
          <w:szCs w:val="22"/>
          <w14:ligatures w14:val="standardContextual"/>
        </w:rPr>
      </w:pPr>
    </w:p>
    <w:p w14:paraId="79279F31" w14:textId="77777777" w:rsidR="006E14A7" w:rsidRPr="006E14A7" w:rsidRDefault="006E14A7" w:rsidP="006E14A7">
      <w:pPr>
        <w:rPr>
          <w:rFonts w:ascii="Aptos" w:eastAsia="Aptos" w:hAnsi="Aptos" w:cs="Times New Roman"/>
          <w:kern w:val="2"/>
          <w:sz w:val="22"/>
          <w:szCs w:val="22"/>
          <w14:ligatures w14:val="standardContextual"/>
        </w:rPr>
      </w:pPr>
    </w:p>
    <w:p w14:paraId="00130368" w14:textId="77777777" w:rsidR="006E14A7" w:rsidRPr="006E14A7" w:rsidRDefault="006E14A7" w:rsidP="006E14A7">
      <w:pPr>
        <w:rPr>
          <w:rFonts w:ascii="Aptos" w:eastAsia="Aptos" w:hAnsi="Aptos" w:cs="Times New Roman"/>
          <w:kern w:val="2"/>
          <w:sz w:val="22"/>
          <w:szCs w:val="22"/>
          <w14:ligatures w14:val="standardContextual"/>
        </w:rPr>
      </w:pPr>
    </w:p>
    <w:p w14:paraId="74764FC5" w14:textId="77777777" w:rsidR="006E14A7" w:rsidRPr="006E14A7" w:rsidRDefault="006E14A7" w:rsidP="006E14A7">
      <w:pPr>
        <w:rPr>
          <w:rFonts w:ascii="Aptos" w:eastAsia="Aptos" w:hAnsi="Aptos" w:cs="Times New Roman"/>
          <w:kern w:val="2"/>
          <w:sz w:val="22"/>
          <w:szCs w:val="22"/>
          <w14:ligatures w14:val="standardContextual"/>
        </w:rPr>
      </w:pPr>
    </w:p>
    <w:p w14:paraId="79DF3219" w14:textId="77777777" w:rsidR="006E14A7" w:rsidRPr="006E14A7" w:rsidRDefault="006E14A7" w:rsidP="006E14A7">
      <w:pPr>
        <w:rPr>
          <w:rFonts w:ascii="Aptos" w:eastAsia="Aptos" w:hAnsi="Aptos" w:cs="Times New Roman"/>
          <w:kern w:val="2"/>
          <w:sz w:val="22"/>
          <w:szCs w:val="22"/>
          <w14:ligatures w14:val="standardContextual"/>
        </w:rPr>
      </w:pPr>
    </w:p>
    <w:p w14:paraId="0291E88A" w14:textId="77777777" w:rsidR="006E14A7" w:rsidRPr="006E14A7" w:rsidRDefault="006E14A7" w:rsidP="006E14A7">
      <w:pPr>
        <w:rPr>
          <w:rFonts w:ascii="Aptos" w:eastAsia="Aptos" w:hAnsi="Aptos" w:cs="Times New Roman"/>
          <w:kern w:val="2"/>
          <w:sz w:val="22"/>
          <w:szCs w:val="22"/>
          <w14:ligatures w14:val="standardContextual"/>
        </w:rPr>
      </w:pPr>
    </w:p>
    <w:p w14:paraId="3292A890" w14:textId="77777777" w:rsidR="006E14A7" w:rsidRPr="006E14A7" w:rsidRDefault="006E14A7" w:rsidP="006E14A7">
      <w:pPr>
        <w:pBdr>
          <w:top w:val="single" w:sz="4" w:space="1" w:color="auto"/>
          <w:left w:val="single" w:sz="4" w:space="4" w:color="auto"/>
          <w:bottom w:val="single" w:sz="4" w:space="1" w:color="auto"/>
          <w:right w:val="single" w:sz="4" w:space="4" w:color="auto"/>
        </w:pBdr>
        <w:tabs>
          <w:tab w:val="left" w:pos="7513"/>
        </w:tabs>
        <w:ind w:left="993" w:right="1513"/>
        <w:rPr>
          <w:rFonts w:ascii="Aptos" w:eastAsia="Aptos" w:hAnsi="Aptos" w:cs="Times New Roman"/>
          <w:kern w:val="2"/>
          <w:sz w:val="22"/>
          <w:szCs w:val="22"/>
          <w14:ligatures w14:val="standardContextual"/>
        </w:rPr>
      </w:pPr>
      <w:r w:rsidRPr="006E14A7">
        <w:rPr>
          <w:rFonts w:ascii="Aptos" w:eastAsia="Aptos" w:hAnsi="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eastAsia="Aptos" w:hAnsi="Aptos" w:cs="Times New Roman"/>
          <w:kern w:val="2"/>
          <w:sz w:val="22"/>
          <w:szCs w:val="22"/>
          <w14:ligatures w14:val="standardContextual"/>
        </w:rPr>
        <w:t>stroomgebiedbeheerplannen</w:t>
      </w:r>
      <w:proofErr w:type="spellEnd"/>
      <w:r w:rsidRPr="006E14A7">
        <w:rPr>
          <w:rFonts w:ascii="Aptos" w:eastAsia="Aptos" w:hAnsi="Aptos" w:cs="Times New Roman"/>
          <w:kern w:val="2"/>
          <w:sz w:val="22"/>
          <w:szCs w:val="22"/>
          <w14:ligatures w14:val="standardContextual"/>
        </w:rPr>
        <w:t xml:space="preserve"> die van kracht worden op 22 december 2027.</w:t>
      </w:r>
    </w:p>
    <w:p w14:paraId="3F595928" w14:textId="77777777" w:rsidR="006E14A7" w:rsidRPr="006E14A7" w:rsidRDefault="006E14A7" w:rsidP="006E14A7">
      <w:pPr>
        <w:pBdr>
          <w:top w:val="single" w:sz="4" w:space="1" w:color="auto"/>
          <w:left w:val="single" w:sz="4" w:space="4" w:color="auto"/>
          <w:bottom w:val="single" w:sz="4" w:space="1" w:color="auto"/>
          <w:right w:val="single" w:sz="4" w:space="4" w:color="auto"/>
        </w:pBdr>
        <w:tabs>
          <w:tab w:val="left" w:pos="7513"/>
        </w:tabs>
        <w:ind w:left="993" w:right="1513"/>
        <w:rPr>
          <w:rFonts w:ascii="Aptos" w:eastAsia="Aptos" w:hAnsi="Aptos" w:cs="Times New Roman"/>
          <w:kern w:val="2"/>
          <w:sz w:val="22"/>
          <w:szCs w:val="22"/>
          <w14:ligatures w14:val="standardContextual"/>
        </w:rPr>
      </w:pPr>
    </w:p>
    <w:p w14:paraId="61BE30E4" w14:textId="77777777" w:rsidR="006E14A7" w:rsidRPr="006E14A7" w:rsidRDefault="006E14A7" w:rsidP="72B1DCB3">
      <w:pPr>
        <w:pBdr>
          <w:top w:val="single" w:sz="4" w:space="1" w:color="auto"/>
          <w:left w:val="single" w:sz="4" w:space="4" w:color="auto"/>
          <w:bottom w:val="single" w:sz="4" w:space="1" w:color="auto"/>
          <w:right w:val="single" w:sz="4" w:space="4" w:color="auto"/>
        </w:pBdr>
        <w:tabs>
          <w:tab w:val="left" w:pos="7513"/>
        </w:tabs>
        <w:ind w:left="993" w:right="1513"/>
        <w:rPr>
          <w:rFonts w:ascii="Aptos" w:eastAsia="Aptos" w:hAnsi="Aptos" w:cs="Times New Roman"/>
          <w:kern w:val="2"/>
          <w:sz w:val="22"/>
          <w:szCs w:val="22"/>
          <w14:ligatures w14:val="standardContextual"/>
        </w:rPr>
      </w:pPr>
      <w:r w:rsidRPr="006E14A7">
        <w:rPr>
          <w:rFonts w:ascii="Aptos" w:eastAsia="Aptos" w:hAnsi="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14:paraId="5866811B" w14:textId="77777777" w:rsidR="006E14A7" w:rsidRPr="006E14A7" w:rsidRDefault="006E14A7" w:rsidP="006E14A7">
      <w:pPr>
        <w:spacing w:after="160" w:line="278" w:lineRule="auto"/>
        <w:ind w:left="993" w:right="1513"/>
        <w:rPr>
          <w:rFonts w:ascii="Aptos" w:eastAsia="Aptos" w:hAnsi="Aptos" w:cs="Times New Roman"/>
          <w:kern w:val="2"/>
          <w14:ligatures w14:val="standardContextual"/>
        </w:rPr>
      </w:pPr>
      <w:r w:rsidRPr="006E14A7">
        <w:rPr>
          <w:rFonts w:ascii="Aptos" w:eastAsia="Aptos" w:hAnsi="Aptos" w:cs="Times New Roman"/>
          <w:kern w:val="2"/>
          <w14:ligatures w14:val="standardContextual"/>
        </w:rPr>
        <w:br w:type="page"/>
      </w:r>
    </w:p>
    <w:p w14:paraId="6F73C053" w14:textId="77777777" w:rsidR="006E14A7" w:rsidRPr="006E14A7" w:rsidRDefault="006E14A7" w:rsidP="006E14A7">
      <w:pPr>
        <w:spacing w:after="160" w:line="278" w:lineRule="auto"/>
        <w:rPr>
          <w:rFonts w:ascii="Aptos" w:eastAsia="Aptos" w:hAnsi="Aptos" w:cs="Times New Roman"/>
          <w:b/>
          <w:bCs/>
          <w:kern w:val="2"/>
          <w:sz w:val="22"/>
          <w:szCs w:val="22"/>
          <w14:ligatures w14:val="standardContextual"/>
        </w:rPr>
      </w:pPr>
      <w:r w:rsidRPr="006E14A7">
        <w:rPr>
          <w:rFonts w:ascii="Aptos" w:eastAsia="Aptos" w:hAnsi="Aptos" w:cs="Times New Roman"/>
          <w:b/>
          <w:bCs/>
          <w:kern w:val="2"/>
          <w:sz w:val="22"/>
          <w:szCs w:val="22"/>
          <w14:ligatures w14:val="standardContextual"/>
        </w:rPr>
        <w:t>Standaardmotivering grensoverschrijdende belasting (artikel 4, lid 5 KRW: doelverlaging vanwege niet haalbaar)</w:t>
      </w:r>
    </w:p>
    <w:p w14:paraId="46A60FFC" w14:textId="77777777" w:rsidR="006E14A7" w:rsidRPr="006E14A7" w:rsidRDefault="006E14A7" w:rsidP="72B1DCB3">
      <w:pPr>
        <w:rPr>
          <w:rFonts w:ascii="Aptos" w:eastAsia="Aptos" w:hAnsi="Aptos" w:cs="Times New Roman"/>
          <w:i/>
          <w:iCs/>
          <w:kern w:val="2"/>
          <w:sz w:val="22"/>
          <w:szCs w:val="22"/>
          <w14:ligatures w14:val="standardContextual"/>
        </w:rPr>
      </w:pPr>
      <w:r w:rsidRPr="72B1DCB3">
        <w:rPr>
          <w:rFonts w:ascii="Aptos" w:eastAsia="Aptos" w:hAnsi="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14:paraId="78A56B0C" w14:textId="77777777" w:rsidR="003A7C51" w:rsidRDefault="003A7C51" w:rsidP="003A7C51"/>
    <w:p w14:paraId="2F014378" w14:textId="77777777" w:rsidR="006E14A7" w:rsidRPr="00672D82" w:rsidRDefault="006E14A7" w:rsidP="003A7C51"/>
    <w:p w14:paraId="312C9987" w14:textId="2A790CD4" w:rsidR="00633223" w:rsidRDefault="00633223" w:rsidP="003A7C51">
      <w:pPr>
        <w:rPr>
          <w:b/>
          <w:bCs/>
        </w:rPr>
      </w:pPr>
      <w:r>
        <w:rPr>
          <w:b/>
          <w:bCs/>
        </w:rPr>
        <w:t>Inhoud standaardmotivering</w:t>
      </w:r>
    </w:p>
    <w:p w14:paraId="32105012" w14:textId="77777777" w:rsidR="00E0443D" w:rsidRDefault="00E0443D" w:rsidP="003A7C51">
      <w:pPr>
        <w:rPr>
          <w:b/>
          <w:bCs/>
        </w:rPr>
      </w:pPr>
    </w:p>
    <w:p w14:paraId="35F3F246" w14:textId="3621935B" w:rsidR="00441F10" w:rsidRPr="00633223" w:rsidRDefault="00441F10" w:rsidP="00441F10">
      <w:pPr>
        <w:spacing w:line="276" w:lineRule="auto"/>
        <w:rPr>
          <w:sz w:val="36"/>
          <w:szCs w:val="36"/>
        </w:rPr>
      </w:pPr>
      <w:proofErr w:type="spellStart"/>
      <w:r w:rsidRPr="046854BE">
        <w:rPr>
          <w:sz w:val="32"/>
          <w:szCs w:val="32"/>
        </w:rPr>
        <w:t>Krw</w:t>
      </w:r>
      <w:proofErr w:type="spellEnd"/>
      <w:r w:rsidRPr="046854BE">
        <w:rPr>
          <w:sz w:val="32"/>
          <w:szCs w:val="32"/>
        </w:rPr>
        <w:t xml:space="preserve"> oppervlaktewaterlichaam: </w:t>
      </w:r>
      <w:proofErr w:type="spellStart"/>
      <w:r w:rsidR="15062923" w:rsidRPr="046854BE">
        <w:rPr>
          <w:color w:val="007BC7" w:themeColor="accent2"/>
          <w:sz w:val="32"/>
          <w:szCs w:val="32"/>
        </w:rPr>
        <w:t>Niers</w:t>
      </w:r>
      <w:proofErr w:type="spellEnd"/>
      <w:r w:rsidRPr="046854BE">
        <w:rPr>
          <w:sz w:val="32"/>
          <w:szCs w:val="32"/>
        </w:rPr>
        <w:t xml:space="preserve"> </w:t>
      </w:r>
    </w:p>
    <w:p w14:paraId="5B58A161" w14:textId="77777777" w:rsidR="003A7C51" w:rsidRDefault="003A7C51" w:rsidP="003A7C51"/>
    <w:p w14:paraId="5E4F37B6" w14:textId="190E6F9E" w:rsidR="00B175B2" w:rsidRPr="00B175B2" w:rsidRDefault="29C00E47" w:rsidP="72B1DCB3">
      <w:pPr>
        <w:rPr>
          <w:i/>
          <w:iCs/>
          <w:color w:val="007BC7" w:themeColor="text2"/>
        </w:rPr>
      </w:pPr>
      <w:r>
        <w:t xml:space="preserve">Voor </w:t>
      </w:r>
      <w:r w:rsidR="4842D8E5" w:rsidRPr="72B1DCB3">
        <w:rPr>
          <w:color w:val="0070C0"/>
        </w:rPr>
        <w:t>de stoffen</w:t>
      </w:r>
      <w:r w:rsidR="4842D8E5" w:rsidRPr="72B1DCB3">
        <w:rPr>
          <w:i/>
          <w:iCs/>
          <w:color w:val="007BC7" w:themeColor="accent2"/>
        </w:rPr>
        <w:t xml:space="preserve"> en voor de biologische kwaliteitselementen in onderstaande tabel </w:t>
      </w:r>
      <w:r>
        <w:t xml:space="preserve">is het KRW-doel niet bereikt. Voor deze </w:t>
      </w:r>
      <w:r w:rsidR="278DC5CC" w:rsidRPr="72B1DCB3">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3588BE1D" w:rsidRPr="72B1DCB3">
        <w:rPr>
          <w:i/>
          <w:iCs/>
          <w:color w:val="007BC7" w:themeColor="accent2"/>
        </w:rPr>
        <w:t>menselijke activiteiten in Duitsland alsmede natuurlijke gesteldheid</w:t>
      </w:r>
      <w:r w:rsidR="3588BE1D">
        <w:t xml:space="preserve">. </w:t>
      </w:r>
      <w:r w:rsidR="3588BE1D" w:rsidRPr="72B1DCB3">
        <w:rPr>
          <w:i/>
          <w:iCs/>
          <w:color w:val="007BC7" w:themeColor="accent2"/>
        </w:rPr>
        <w:t>Duitsland heeft een hogere natuurlijke geogene gedefinieerde achtergrondconcentraties voor metalen dan de in N</w:t>
      </w:r>
      <w:r w:rsidR="006C0F05">
        <w:rPr>
          <w:i/>
          <w:iCs/>
          <w:color w:val="007BC7" w:themeColor="accent2"/>
        </w:rPr>
        <w:t>ederland</w:t>
      </w:r>
      <w:r w:rsidR="3588BE1D" w:rsidRPr="72B1DCB3">
        <w:rPr>
          <w:i/>
          <w:iCs/>
          <w:color w:val="007BC7" w:themeColor="accent2"/>
        </w:rPr>
        <w:t xml:space="preserve"> bepaalde natuurlijke </w:t>
      </w:r>
      <w:r w:rsidR="3588BE1D" w:rsidRPr="00400D3E">
        <w:rPr>
          <w:i/>
          <w:iCs/>
          <w:color w:val="007BC7" w:themeColor="accent2"/>
        </w:rPr>
        <w:t>achtergrondconcentraties (zie</w:t>
      </w:r>
      <w:r w:rsidR="06BD3250" w:rsidRPr="00400D3E">
        <w:rPr>
          <w:i/>
          <w:iCs/>
          <w:color w:val="007BC7" w:themeColor="accent2"/>
        </w:rPr>
        <w:t xml:space="preserve"> </w:t>
      </w:r>
      <w:r w:rsidR="002C767C" w:rsidRPr="00400D3E">
        <w:rPr>
          <w:i/>
          <w:iCs/>
          <w:color w:val="007BC7" w:themeColor="accent2"/>
        </w:rPr>
        <w:t>B</w:t>
      </w:r>
      <w:r w:rsidR="29E11ADC" w:rsidRPr="00400D3E">
        <w:rPr>
          <w:i/>
          <w:iCs/>
          <w:color w:val="007BC7" w:themeColor="accent2"/>
        </w:rPr>
        <w:t>ijlage</w:t>
      </w:r>
      <w:r w:rsidR="00400D3E" w:rsidRPr="00400D3E">
        <w:rPr>
          <w:rStyle w:val="CommentReference"/>
        </w:rPr>
        <w:t xml:space="preserve"> </w:t>
      </w:r>
      <w:r w:rsidR="06BD3250" w:rsidRPr="00400D3E">
        <w:rPr>
          <w:color w:val="007BC7" w:themeColor="accent2"/>
          <w:sz w:val="16"/>
          <w:szCs w:val="16"/>
        </w:rPr>
        <w:t xml:space="preserve">WLDOC-390959707-207059 - </w:t>
      </w:r>
      <w:hyperlink r:id="rId13">
        <w:r w:rsidR="06BD3250" w:rsidRPr="00400D3E">
          <w:rPr>
            <w:rStyle w:val="Hyperlink"/>
            <w:sz w:val="16"/>
            <w:szCs w:val="16"/>
          </w:rPr>
          <w:t>2025_DE_versie_KRW_Waterlichamen_JFF_NRW_Limburg.pdf</w:t>
        </w:r>
      </w:hyperlink>
      <w:r w:rsidR="29E11ADC" w:rsidRPr="00400D3E">
        <w:rPr>
          <w:i/>
          <w:iCs/>
          <w:color w:val="007BC7" w:themeColor="accent2"/>
        </w:rPr>
        <w:t>)</w:t>
      </w:r>
    </w:p>
    <w:p w14:paraId="67F2478C" w14:textId="436FFF6E" w:rsidR="00633223" w:rsidRPr="000C66A2" w:rsidRDefault="00633223" w:rsidP="00633223">
      <w:pPr>
        <w:rPr>
          <w:i/>
          <w:iCs/>
        </w:rPr>
      </w:pPr>
      <w:r w:rsidRPr="000C66A2">
        <w:t>Deze buitenlandse belasting betreft</w:t>
      </w:r>
      <w:r w:rsidRPr="000C66A2">
        <w:rPr>
          <w:i/>
          <w:iCs/>
        </w:rPr>
        <w:t xml:space="preserve">: </w:t>
      </w:r>
    </w:p>
    <w:p w14:paraId="3B95CC05" w14:textId="77777777" w:rsidR="00304CF7" w:rsidRPr="00007C75" w:rsidRDefault="00304CF7" w:rsidP="00DA4371">
      <w:pPr>
        <w:pStyle w:val="ListParagraph"/>
        <w:numPr>
          <w:ilvl w:val="0"/>
          <w:numId w:val="6"/>
        </w:numPr>
        <w:spacing w:line="276" w:lineRule="auto"/>
        <w:rPr>
          <w:i/>
          <w:iCs/>
          <w:color w:val="007BC7" w:themeColor="text2"/>
        </w:rPr>
      </w:pPr>
      <w:r w:rsidRPr="72B1DCB3">
        <w:rPr>
          <w:i/>
          <w:iCs/>
          <w:color w:val="007BC7" w:themeColor="accent2"/>
        </w:rPr>
        <w:t>verontreiniging die zich van bovenstrooms gebied naar benedenstrooms gebied verplaatst.</w:t>
      </w:r>
    </w:p>
    <w:p w14:paraId="7CC0ADB6" w14:textId="77777777" w:rsidR="00304CF7" w:rsidRDefault="00304CF7" w:rsidP="00DA4371">
      <w:pPr>
        <w:pStyle w:val="ListParagraph"/>
        <w:numPr>
          <w:ilvl w:val="0"/>
          <w:numId w:val="6"/>
        </w:numPr>
        <w:spacing w:line="276" w:lineRule="auto"/>
        <w:rPr>
          <w:i/>
          <w:iCs/>
          <w:color w:val="007BC7" w:themeColor="text2"/>
        </w:rPr>
      </w:pPr>
      <w:r w:rsidRPr="72B1DCB3">
        <w:rPr>
          <w:i/>
          <w:iCs/>
          <w:color w:val="007BC7" w:themeColor="accent2"/>
        </w:rPr>
        <w:t xml:space="preserve">atmosferische depositie vanuit het buitenland. </w:t>
      </w:r>
    </w:p>
    <w:p w14:paraId="79F3AD60" w14:textId="77777777" w:rsidR="00633223" w:rsidRDefault="00633223" w:rsidP="00633223"/>
    <w:p w14:paraId="230A77B6" w14:textId="7D77406B" w:rsidR="00E1275E" w:rsidRDefault="00E1275E" w:rsidP="00E1275E">
      <w:r>
        <w:t xml:space="preserve">De buitenlandse belasting voor </w:t>
      </w:r>
      <w:r w:rsidR="001355EB" w:rsidRPr="63D15C1C">
        <w:rPr>
          <w:i/>
          <w:iCs/>
          <w:color w:val="007BC7" w:themeColor="accent2"/>
        </w:rPr>
        <w:t>zink, seleen, kobalt</w:t>
      </w:r>
      <w:r w:rsidR="15743A97" w:rsidRPr="63D15C1C">
        <w:rPr>
          <w:i/>
          <w:iCs/>
          <w:color w:val="007BC7" w:themeColor="accent2"/>
        </w:rPr>
        <w:t>,</w:t>
      </w:r>
      <w:r w:rsidR="5FA4EB95" w:rsidRPr="63D15C1C">
        <w:rPr>
          <w:i/>
          <w:iCs/>
          <w:color w:val="007BC7" w:themeColor="accent2"/>
        </w:rPr>
        <w:t xml:space="preserve"> </w:t>
      </w:r>
      <w:proofErr w:type="spellStart"/>
      <w:r w:rsidR="5FA4EB95" w:rsidRPr="63D15C1C">
        <w:rPr>
          <w:i/>
          <w:iCs/>
          <w:color w:val="007BC7" w:themeColor="accent2"/>
        </w:rPr>
        <w:t>imidacloprid</w:t>
      </w:r>
      <w:proofErr w:type="spellEnd"/>
      <w:r w:rsidR="5FA4EB95" w:rsidRPr="63D15C1C">
        <w:rPr>
          <w:i/>
          <w:iCs/>
          <w:color w:val="007BC7" w:themeColor="accent2"/>
        </w:rPr>
        <w:t>, s</w:t>
      </w:r>
      <w:r w:rsidR="15743A97" w:rsidRPr="63D15C1C">
        <w:rPr>
          <w:i/>
          <w:iCs/>
          <w:color w:val="007BC7" w:themeColor="accent2"/>
        </w:rPr>
        <w:t>om PFOS</w:t>
      </w:r>
      <w:r w:rsidR="001355EB" w:rsidRPr="63D15C1C">
        <w:rPr>
          <w:i/>
          <w:iCs/>
          <w:color w:val="007BC7" w:themeColor="accent2"/>
        </w:rPr>
        <w:t xml:space="preserve">, som PBDE, som </w:t>
      </w:r>
      <w:proofErr w:type="spellStart"/>
      <w:r w:rsidR="001355EB" w:rsidRPr="63D15C1C">
        <w:rPr>
          <w:i/>
          <w:iCs/>
          <w:color w:val="007BC7" w:themeColor="accent2"/>
        </w:rPr>
        <w:t>heptachloor</w:t>
      </w:r>
      <w:proofErr w:type="spellEnd"/>
      <w:r w:rsidR="001355EB" w:rsidRPr="63D15C1C">
        <w:rPr>
          <w:i/>
          <w:iCs/>
          <w:color w:val="007BC7" w:themeColor="accent2"/>
        </w:rPr>
        <w:t xml:space="preserve"> &amp; cis-</w:t>
      </w:r>
      <w:proofErr w:type="spellStart"/>
      <w:r w:rsidR="001355EB" w:rsidRPr="63D15C1C">
        <w:rPr>
          <w:i/>
          <w:iCs/>
          <w:color w:val="007BC7" w:themeColor="accent2"/>
        </w:rPr>
        <w:t>heptachloorepoxide</w:t>
      </w:r>
      <w:proofErr w:type="spellEnd"/>
      <w:r w:rsidR="001355EB" w:rsidRPr="63D15C1C">
        <w:rPr>
          <w:i/>
          <w:iCs/>
        </w:rPr>
        <w:t xml:space="preserve"> </w:t>
      </w:r>
      <w:r>
        <w:t xml:space="preserve">is </w:t>
      </w:r>
      <w:r w:rsidR="005701B8" w:rsidRPr="63D15C1C">
        <w:rPr>
          <w:i/>
          <w:iCs/>
          <w:color w:val="0070C0"/>
        </w:rPr>
        <w:t>kwalitatief</w:t>
      </w:r>
      <w:r w:rsidR="005701B8" w:rsidRPr="63D15C1C">
        <w:rPr>
          <w:color w:val="0070C0"/>
        </w:rPr>
        <w:t xml:space="preserve"> </w:t>
      </w:r>
      <w:r w:rsidR="005701B8">
        <w:t>en</w:t>
      </w:r>
      <w:r w:rsidR="005701B8" w:rsidRPr="63D15C1C">
        <w:rPr>
          <w:color w:val="0070C0"/>
        </w:rPr>
        <w:t xml:space="preserve"> </w:t>
      </w:r>
      <w:r w:rsidR="005701B8" w:rsidRPr="63D15C1C">
        <w:rPr>
          <w:i/>
          <w:iCs/>
          <w:color w:val="0070C0"/>
        </w:rPr>
        <w:t>voor stikstof kwantitatief</w:t>
      </w:r>
      <w:r w:rsidR="005701B8" w:rsidRPr="63D15C1C">
        <w:rPr>
          <w:i/>
          <w:iCs/>
        </w:rPr>
        <w:t xml:space="preserve"> </w:t>
      </w:r>
      <w:r w:rsidR="00C90DA6" w:rsidRPr="63D15C1C">
        <w:rPr>
          <w:i/>
          <w:iCs/>
          <w:color w:val="007BC7" w:themeColor="accent2"/>
        </w:rPr>
        <w:t>bepaald</w:t>
      </w:r>
      <w:r w:rsidR="000C66A2" w:rsidRPr="63D15C1C">
        <w:rPr>
          <w:color w:val="007BC7" w:themeColor="accent2"/>
        </w:rPr>
        <w:t>.</w:t>
      </w:r>
      <w:r w:rsidRPr="63D15C1C">
        <w:rPr>
          <w:color w:val="007BC7" w:themeColor="accent2"/>
        </w:rPr>
        <w:t xml:space="preserve"> </w:t>
      </w:r>
    </w:p>
    <w:p w14:paraId="639F4992" w14:textId="50934B80" w:rsidR="00E1275E" w:rsidRPr="00622C0A" w:rsidRDefault="00E1275E" w:rsidP="00E1275E">
      <w:r w:rsidRPr="00CF1A6B">
        <w:t xml:space="preserve">Het waterlichaam wordt </w:t>
      </w:r>
      <w:r w:rsidRPr="00B63DA8">
        <w:rPr>
          <w:i/>
          <w:iCs/>
          <w:color w:val="007BC7"/>
        </w:rPr>
        <w:t>beïnvloed</w:t>
      </w:r>
      <w:r w:rsidRPr="00CF1A6B">
        <w:t xml:space="preserve"> door buitenlandse belasting</w:t>
      </w:r>
      <w:r w:rsidR="00792823">
        <w:t>.</w:t>
      </w:r>
      <w:r w:rsidR="0096188B">
        <w:t xml:space="preserve"> </w:t>
      </w:r>
      <w:r w:rsidR="0096188B" w:rsidRPr="00B63DA8">
        <w:rPr>
          <w:i/>
          <w:iCs/>
          <w:color w:val="007BC7"/>
        </w:rPr>
        <w:t xml:space="preserve">In onderstaande tabel wordt deze invloed </w:t>
      </w:r>
      <w:r w:rsidR="00904CEA" w:rsidRPr="00B63DA8">
        <w:rPr>
          <w:i/>
          <w:iCs/>
          <w:color w:val="007BC7"/>
        </w:rPr>
        <w:t xml:space="preserve">van de buitenlandse belasting voor stof of chemisch kwaliteitselement; </w:t>
      </w:r>
      <w:r w:rsidR="00346A8A" w:rsidRPr="00B63DA8">
        <w:rPr>
          <w:i/>
          <w:iCs/>
          <w:color w:val="0070C0"/>
        </w:rPr>
        <w:t xml:space="preserve">en </w:t>
      </w:r>
      <w:r w:rsidR="00904CEA" w:rsidRPr="00B63DA8">
        <w:rPr>
          <w:i/>
          <w:iCs/>
          <w:color w:val="0070C0"/>
        </w:rPr>
        <w:t>voor</w:t>
      </w:r>
      <w:r w:rsidR="00346A8A" w:rsidRPr="00B63DA8">
        <w:rPr>
          <w:i/>
          <w:iCs/>
          <w:color w:val="0070C0"/>
        </w:rPr>
        <w:t xml:space="preserve"> biologische kwaliteitselementen</w:t>
      </w:r>
      <w:r w:rsidR="00904CEA" w:rsidRPr="00B63DA8">
        <w:rPr>
          <w:i/>
          <w:iCs/>
          <w:color w:val="0070C0"/>
        </w:rPr>
        <w:t xml:space="preserve"> op hoofdlijnen beschreven. </w:t>
      </w:r>
    </w:p>
    <w:p w14:paraId="6782FBD7" w14:textId="77777777" w:rsidR="00BA2D15" w:rsidRPr="00406ABD" w:rsidRDefault="00BA2D15" w:rsidP="00406ABD">
      <w:pPr>
        <w:ind w:left="708"/>
        <w:rPr>
          <w:i/>
          <w:iCs/>
        </w:rPr>
      </w:pPr>
    </w:p>
    <w:tbl>
      <w:tblPr>
        <w:tblStyle w:val="TableGrid"/>
        <w:tblW w:w="5000" w:type="pct"/>
        <w:tblLayout w:type="fixed"/>
        <w:tblLook w:val="04A0" w:firstRow="1" w:lastRow="0" w:firstColumn="1" w:lastColumn="0" w:noHBand="0" w:noVBand="1"/>
      </w:tblPr>
      <w:tblGrid>
        <w:gridCol w:w="991"/>
        <w:gridCol w:w="1274"/>
        <w:gridCol w:w="1135"/>
        <w:gridCol w:w="1274"/>
        <w:gridCol w:w="2409"/>
        <w:gridCol w:w="1979"/>
      </w:tblGrid>
      <w:tr w:rsidR="008D6EE0" w:rsidRPr="003D2223" w14:paraId="43C02DC9" w14:textId="1140C21E" w:rsidTr="65A2A64D">
        <w:trPr>
          <w:cnfStyle w:val="100000000000" w:firstRow="1" w:lastRow="0" w:firstColumn="0" w:lastColumn="0" w:oddVBand="0" w:evenVBand="0" w:oddHBand="0" w:evenHBand="0" w:firstRowFirstColumn="0" w:firstRowLastColumn="0" w:lastRowFirstColumn="0" w:lastRowLastColumn="0"/>
          <w:trHeight w:val="57"/>
        </w:trPr>
        <w:tc>
          <w:tcPr>
            <w:tcW w:w="547" w:type="pct"/>
            <w:shd w:val="clear" w:color="auto" w:fill="E8F4FA" w:themeFill="accent4" w:themeFillTint="33"/>
            <w:vAlign w:val="center"/>
          </w:tcPr>
          <w:p w14:paraId="47ED2C64" w14:textId="77777777" w:rsidR="0072413A" w:rsidRPr="003D2223" w:rsidRDefault="6F60C389" w:rsidP="003D2223">
            <w:pPr>
              <w:spacing w:line="240" w:lineRule="auto"/>
              <w:contextualSpacing/>
              <w:jc w:val="center"/>
              <w:rPr>
                <w:rFonts w:asciiTheme="majorHAnsi" w:hAnsiTheme="majorHAnsi"/>
                <w:i/>
                <w:iCs/>
                <w:color w:val="0070C0"/>
                <w:szCs w:val="14"/>
              </w:rPr>
            </w:pPr>
            <w:r w:rsidRPr="003D2223">
              <w:rPr>
                <w:rFonts w:asciiTheme="majorHAnsi" w:hAnsiTheme="majorHAnsi"/>
                <w:i/>
                <w:iCs/>
                <w:color w:val="0070C0"/>
                <w:szCs w:val="14"/>
              </w:rPr>
              <w:t>Stoffen</w:t>
            </w:r>
          </w:p>
        </w:tc>
        <w:tc>
          <w:tcPr>
            <w:tcW w:w="703" w:type="pct"/>
            <w:shd w:val="clear" w:color="auto" w:fill="E8F4FA" w:themeFill="accent4" w:themeFillTint="33"/>
            <w:vAlign w:val="center"/>
          </w:tcPr>
          <w:p w14:paraId="70CCDA55" w14:textId="77777777" w:rsidR="0072413A" w:rsidRPr="003D2223" w:rsidRDefault="6F60C389" w:rsidP="003D2223">
            <w:pPr>
              <w:spacing w:line="240" w:lineRule="auto"/>
              <w:contextualSpacing/>
              <w:jc w:val="center"/>
              <w:rPr>
                <w:rFonts w:asciiTheme="majorHAnsi" w:hAnsiTheme="majorHAnsi"/>
                <w:i/>
                <w:iCs/>
                <w:color w:val="0070C0"/>
                <w:szCs w:val="14"/>
              </w:rPr>
            </w:pPr>
            <w:r w:rsidRPr="003D2223">
              <w:rPr>
                <w:rFonts w:asciiTheme="majorHAnsi" w:hAnsiTheme="majorHAnsi"/>
                <w:i/>
                <w:iCs/>
                <w:color w:val="0070C0"/>
                <w:szCs w:val="14"/>
              </w:rPr>
              <w:t>Kwaliteitselement</w:t>
            </w:r>
          </w:p>
        </w:tc>
        <w:tc>
          <w:tcPr>
            <w:tcW w:w="626" w:type="pct"/>
            <w:shd w:val="clear" w:color="auto" w:fill="E8F4FA" w:themeFill="accent4" w:themeFillTint="33"/>
            <w:vAlign w:val="center"/>
          </w:tcPr>
          <w:p w14:paraId="7DE0DF31" w14:textId="77777777" w:rsidR="0072413A" w:rsidRPr="003D2223" w:rsidRDefault="6F60C389" w:rsidP="003D2223">
            <w:pPr>
              <w:spacing w:line="240" w:lineRule="auto"/>
              <w:contextualSpacing/>
              <w:jc w:val="center"/>
              <w:rPr>
                <w:rFonts w:asciiTheme="majorHAnsi" w:hAnsiTheme="majorHAnsi"/>
                <w:i/>
                <w:iCs/>
                <w:color w:val="0070C0"/>
                <w:szCs w:val="14"/>
              </w:rPr>
            </w:pPr>
            <w:r w:rsidRPr="003D2223">
              <w:rPr>
                <w:rFonts w:asciiTheme="majorHAnsi" w:hAnsiTheme="majorHAnsi"/>
                <w:i/>
                <w:iCs/>
                <w:color w:val="0070C0"/>
                <w:szCs w:val="14"/>
              </w:rPr>
              <w:t>Geschatte buitenland belasting</w:t>
            </w:r>
          </w:p>
        </w:tc>
        <w:tc>
          <w:tcPr>
            <w:tcW w:w="703" w:type="pct"/>
            <w:shd w:val="clear" w:color="auto" w:fill="E8F4FA" w:themeFill="accent4" w:themeFillTint="33"/>
            <w:vAlign w:val="center"/>
          </w:tcPr>
          <w:p w14:paraId="36DF65CB" w14:textId="77777777" w:rsidR="0072413A" w:rsidRPr="003D2223" w:rsidRDefault="6F60C389" w:rsidP="003D2223">
            <w:pPr>
              <w:spacing w:line="240" w:lineRule="auto"/>
              <w:contextualSpacing/>
              <w:jc w:val="center"/>
              <w:rPr>
                <w:rFonts w:asciiTheme="majorHAnsi" w:hAnsiTheme="majorHAnsi"/>
                <w:i/>
                <w:iCs/>
                <w:color w:val="0070C0"/>
                <w:szCs w:val="14"/>
              </w:rPr>
            </w:pPr>
            <w:r w:rsidRPr="003D2223">
              <w:rPr>
                <w:rFonts w:asciiTheme="majorHAnsi" w:hAnsiTheme="majorHAnsi"/>
                <w:i/>
                <w:iCs/>
                <w:color w:val="0070C0"/>
                <w:szCs w:val="14"/>
              </w:rPr>
              <w:t>Geschatte binnenlandse belasting</w:t>
            </w:r>
          </w:p>
        </w:tc>
        <w:tc>
          <w:tcPr>
            <w:tcW w:w="1329" w:type="pct"/>
            <w:shd w:val="clear" w:color="auto" w:fill="E8F4FA" w:themeFill="accent4" w:themeFillTint="33"/>
            <w:vAlign w:val="center"/>
          </w:tcPr>
          <w:p w14:paraId="3350F47D" w14:textId="2F74BE42" w:rsidR="0072413A" w:rsidRPr="003D2223" w:rsidRDefault="04129EA1" w:rsidP="003D2223">
            <w:pPr>
              <w:spacing w:line="240" w:lineRule="auto"/>
              <w:contextualSpacing/>
              <w:jc w:val="center"/>
              <w:rPr>
                <w:rFonts w:asciiTheme="majorHAnsi" w:hAnsiTheme="majorHAnsi"/>
                <w:i/>
                <w:iCs/>
                <w:color w:val="0070C0"/>
                <w:szCs w:val="14"/>
              </w:rPr>
            </w:pPr>
            <w:r w:rsidRPr="003D2223">
              <w:rPr>
                <w:rFonts w:asciiTheme="majorHAnsi" w:hAnsiTheme="majorHAnsi"/>
                <w:i/>
                <w:iCs/>
                <w:color w:val="0070C0"/>
                <w:szCs w:val="14"/>
              </w:rPr>
              <w:t>Mogelijke invloed</w:t>
            </w:r>
            <w:r w:rsidR="7F752560" w:rsidRPr="003D2223">
              <w:rPr>
                <w:rFonts w:asciiTheme="majorHAnsi" w:hAnsiTheme="majorHAnsi"/>
                <w:i/>
                <w:iCs/>
                <w:color w:val="0070C0"/>
                <w:szCs w:val="14"/>
              </w:rPr>
              <w:t>en in het buitenland</w:t>
            </w:r>
          </w:p>
        </w:tc>
        <w:tc>
          <w:tcPr>
            <w:tcW w:w="1092" w:type="pct"/>
            <w:shd w:val="clear" w:color="auto" w:fill="E8F4FA" w:themeFill="accent4" w:themeFillTint="33"/>
            <w:vAlign w:val="center"/>
          </w:tcPr>
          <w:p w14:paraId="7C63C1CD" w14:textId="14571E71" w:rsidR="0072413A" w:rsidRPr="003D2223" w:rsidRDefault="04129EA1" w:rsidP="003D2223">
            <w:pPr>
              <w:spacing w:line="240" w:lineRule="auto"/>
              <w:contextualSpacing/>
              <w:jc w:val="center"/>
              <w:rPr>
                <w:rFonts w:asciiTheme="majorHAnsi" w:hAnsiTheme="majorHAnsi"/>
                <w:i/>
                <w:iCs/>
                <w:color w:val="007BC7"/>
                <w:szCs w:val="14"/>
              </w:rPr>
            </w:pPr>
            <w:r w:rsidRPr="003D2223">
              <w:rPr>
                <w:rFonts w:asciiTheme="majorHAnsi" w:hAnsiTheme="majorHAnsi"/>
                <w:i/>
                <w:iCs/>
                <w:color w:val="007BC7" w:themeColor="accent2"/>
                <w:szCs w:val="14"/>
              </w:rPr>
              <w:t xml:space="preserve">Literatuur en WL </w:t>
            </w:r>
            <w:proofErr w:type="spellStart"/>
            <w:r w:rsidRPr="003D2223">
              <w:rPr>
                <w:rFonts w:asciiTheme="majorHAnsi" w:hAnsiTheme="majorHAnsi"/>
                <w:i/>
                <w:iCs/>
                <w:color w:val="007BC7" w:themeColor="accent2"/>
                <w:szCs w:val="14"/>
              </w:rPr>
              <w:t>doc</w:t>
            </w:r>
            <w:proofErr w:type="spellEnd"/>
            <w:r w:rsidRPr="003D2223">
              <w:rPr>
                <w:rFonts w:asciiTheme="majorHAnsi" w:hAnsiTheme="majorHAnsi"/>
                <w:i/>
                <w:iCs/>
                <w:color w:val="007BC7" w:themeColor="accent2"/>
                <w:szCs w:val="14"/>
              </w:rPr>
              <w:t xml:space="preserve"> nr.</w:t>
            </w:r>
          </w:p>
        </w:tc>
      </w:tr>
      <w:tr w:rsidR="008D6EE0" w:rsidRPr="003D2223" w14:paraId="28AF0404" w14:textId="652C3377" w:rsidTr="65A2A64D">
        <w:trPr>
          <w:trHeight w:val="57"/>
        </w:trPr>
        <w:tc>
          <w:tcPr>
            <w:tcW w:w="547" w:type="pct"/>
          </w:tcPr>
          <w:p w14:paraId="3EA951B6" w14:textId="77777777" w:rsidR="0072413A" w:rsidRPr="003D2223" w:rsidRDefault="0072413A"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Stikstof</w:t>
            </w:r>
          </w:p>
        </w:tc>
        <w:tc>
          <w:tcPr>
            <w:tcW w:w="703" w:type="pct"/>
          </w:tcPr>
          <w:p w14:paraId="00B076DB" w14:textId="77777777" w:rsidR="0072413A" w:rsidRPr="003D2223" w:rsidRDefault="0072413A"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Ecologie (fysisch chemisch)</w:t>
            </w:r>
          </w:p>
        </w:tc>
        <w:tc>
          <w:tcPr>
            <w:tcW w:w="626" w:type="pct"/>
          </w:tcPr>
          <w:p w14:paraId="0CCC6AD5" w14:textId="09824B14" w:rsidR="0072413A" w:rsidRPr="003D2223" w:rsidRDefault="00051351"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96</w:t>
            </w:r>
            <w:r w:rsidR="37513148" w:rsidRPr="003D2223">
              <w:rPr>
                <w:rFonts w:asciiTheme="majorHAnsi" w:hAnsiTheme="majorHAnsi"/>
                <w:i/>
                <w:iCs/>
                <w:color w:val="0070C0"/>
                <w:szCs w:val="14"/>
              </w:rPr>
              <w:t>%</w:t>
            </w:r>
          </w:p>
        </w:tc>
        <w:tc>
          <w:tcPr>
            <w:tcW w:w="703" w:type="pct"/>
          </w:tcPr>
          <w:p w14:paraId="192B147F" w14:textId="6686EFB7" w:rsidR="0072413A" w:rsidRPr="003D2223" w:rsidRDefault="00051351"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4</w:t>
            </w:r>
            <w:r w:rsidR="6FB7D213" w:rsidRPr="003D2223">
              <w:rPr>
                <w:rFonts w:asciiTheme="majorHAnsi" w:hAnsiTheme="majorHAnsi"/>
                <w:i/>
                <w:iCs/>
                <w:color w:val="0070C0"/>
                <w:szCs w:val="14"/>
              </w:rPr>
              <w:t>%</w:t>
            </w:r>
          </w:p>
        </w:tc>
        <w:tc>
          <w:tcPr>
            <w:tcW w:w="1329" w:type="pct"/>
          </w:tcPr>
          <w:p w14:paraId="34CB83FE" w14:textId="326CC015" w:rsidR="007F1358" w:rsidRPr="003D2223" w:rsidRDefault="00322D1D" w:rsidP="003D2223">
            <w:pPr>
              <w:spacing w:line="240" w:lineRule="auto"/>
              <w:contextualSpacing/>
              <w:rPr>
                <w:rFonts w:asciiTheme="majorHAnsi" w:hAnsiTheme="majorHAnsi"/>
                <w:i/>
                <w:iCs/>
                <w:color w:val="007BC7" w:themeColor="accent2"/>
                <w:szCs w:val="14"/>
              </w:rPr>
            </w:pPr>
            <w:r w:rsidRPr="003D2223">
              <w:rPr>
                <w:rFonts w:asciiTheme="majorHAnsi" w:hAnsiTheme="majorHAnsi"/>
                <w:i/>
                <w:iCs/>
                <w:color w:val="007BC7" w:themeColor="accent2"/>
                <w:szCs w:val="14"/>
              </w:rPr>
              <w:t>1. Diverse RWZI</w:t>
            </w:r>
            <w:r w:rsidR="007F1358" w:rsidRPr="003D2223">
              <w:rPr>
                <w:rFonts w:asciiTheme="majorHAnsi" w:hAnsiTheme="majorHAnsi"/>
                <w:i/>
                <w:iCs/>
                <w:color w:val="007BC7" w:themeColor="accent2"/>
                <w:szCs w:val="14"/>
              </w:rPr>
              <w:t>’</w:t>
            </w:r>
            <w:r w:rsidRPr="003D2223">
              <w:rPr>
                <w:rFonts w:asciiTheme="majorHAnsi" w:hAnsiTheme="majorHAnsi"/>
                <w:i/>
                <w:iCs/>
                <w:color w:val="007BC7" w:themeColor="accent2"/>
                <w:szCs w:val="14"/>
              </w:rPr>
              <w:t>s</w:t>
            </w:r>
            <w:r w:rsidR="007F1358" w:rsidRPr="003D2223">
              <w:rPr>
                <w:rFonts w:asciiTheme="majorHAnsi" w:hAnsiTheme="majorHAnsi"/>
                <w:i/>
                <w:iCs/>
                <w:color w:val="007BC7" w:themeColor="accent2"/>
                <w:szCs w:val="14"/>
              </w:rPr>
              <w:t xml:space="preserve"> in Duitsland</w:t>
            </w:r>
          </w:p>
          <w:p w14:paraId="641DB829" w14:textId="77777777" w:rsidR="00322D1D" w:rsidRPr="003D2223" w:rsidRDefault="00322D1D" w:rsidP="003D2223">
            <w:pPr>
              <w:spacing w:line="240" w:lineRule="auto"/>
              <w:contextualSpacing/>
              <w:rPr>
                <w:rFonts w:asciiTheme="majorHAnsi" w:hAnsiTheme="majorHAnsi"/>
                <w:i/>
                <w:iCs/>
                <w:color w:val="007BC7" w:themeColor="accent2"/>
                <w:szCs w:val="14"/>
              </w:rPr>
            </w:pPr>
          </w:p>
          <w:p w14:paraId="4B5CD2BD" w14:textId="0D769D5C" w:rsidR="00C56A32" w:rsidRPr="003D2223" w:rsidRDefault="00C56A32" w:rsidP="003D2223">
            <w:pPr>
              <w:spacing w:line="240" w:lineRule="auto"/>
              <w:contextualSpacing/>
              <w:rPr>
                <w:rFonts w:asciiTheme="majorHAnsi" w:hAnsiTheme="majorHAnsi"/>
                <w:i/>
                <w:iCs/>
                <w:color w:val="0070C0"/>
                <w:szCs w:val="14"/>
              </w:rPr>
            </w:pPr>
            <w:r w:rsidRPr="003D2223">
              <w:rPr>
                <w:rFonts w:asciiTheme="majorHAnsi" w:hAnsiTheme="majorHAnsi"/>
                <w:i/>
                <w:iCs/>
                <w:color w:val="007BC7" w:themeColor="accent2"/>
                <w:szCs w:val="14"/>
              </w:rPr>
              <w:t>2. Glastuinbouw</w:t>
            </w:r>
            <w:r w:rsidR="007F1358" w:rsidRPr="003D2223">
              <w:rPr>
                <w:rFonts w:asciiTheme="majorHAnsi" w:hAnsiTheme="majorHAnsi"/>
                <w:i/>
                <w:iCs/>
                <w:color w:val="007BC7" w:themeColor="accent2"/>
                <w:szCs w:val="14"/>
              </w:rPr>
              <w:t xml:space="preserve">, pot- en containerteelt, </w:t>
            </w:r>
            <w:r w:rsidR="008D6EE0" w:rsidRPr="003D2223">
              <w:rPr>
                <w:rFonts w:asciiTheme="majorHAnsi" w:hAnsiTheme="majorHAnsi"/>
                <w:i/>
                <w:iCs/>
                <w:color w:val="007BC7" w:themeColor="accent2"/>
                <w:szCs w:val="14"/>
              </w:rPr>
              <w:t>afspoeling akkerbouw</w:t>
            </w:r>
            <w:r w:rsidR="00C150B5" w:rsidRPr="003D2223">
              <w:rPr>
                <w:rFonts w:asciiTheme="majorHAnsi" w:hAnsiTheme="majorHAnsi"/>
                <w:i/>
                <w:iCs/>
                <w:color w:val="007BC7" w:themeColor="accent2"/>
                <w:szCs w:val="14"/>
              </w:rPr>
              <w:t xml:space="preserve"> en opvangvoorzie</w:t>
            </w:r>
            <w:r w:rsidR="00406DCE" w:rsidRPr="003D2223">
              <w:rPr>
                <w:rFonts w:asciiTheme="majorHAnsi" w:hAnsiTheme="majorHAnsi"/>
                <w:i/>
                <w:iCs/>
                <w:color w:val="007BC7" w:themeColor="accent2"/>
                <w:szCs w:val="14"/>
              </w:rPr>
              <w:t>n</w:t>
            </w:r>
            <w:r w:rsidR="00C150B5" w:rsidRPr="003D2223">
              <w:rPr>
                <w:rFonts w:asciiTheme="majorHAnsi" w:hAnsiTheme="majorHAnsi"/>
                <w:i/>
                <w:iCs/>
                <w:color w:val="007BC7" w:themeColor="accent2"/>
                <w:szCs w:val="14"/>
              </w:rPr>
              <w:t>ingsbuffers bij veeteelt</w:t>
            </w:r>
          </w:p>
          <w:p w14:paraId="430D7659" w14:textId="77777777" w:rsidR="00C56A32" w:rsidRPr="003D2223" w:rsidRDefault="00C56A32" w:rsidP="003D2223">
            <w:pPr>
              <w:spacing w:line="240" w:lineRule="auto"/>
              <w:contextualSpacing/>
              <w:rPr>
                <w:rFonts w:asciiTheme="majorHAnsi" w:hAnsiTheme="majorHAnsi"/>
                <w:i/>
                <w:iCs/>
                <w:color w:val="007BC7" w:themeColor="accent2"/>
                <w:szCs w:val="14"/>
              </w:rPr>
            </w:pPr>
          </w:p>
          <w:p w14:paraId="76821E6D" w14:textId="7AEF883A" w:rsidR="00C56A32" w:rsidRPr="003D2223" w:rsidRDefault="00C56A32" w:rsidP="003D2223">
            <w:pPr>
              <w:spacing w:line="240" w:lineRule="auto"/>
              <w:contextualSpacing/>
              <w:rPr>
                <w:rFonts w:asciiTheme="majorHAnsi" w:hAnsiTheme="majorHAnsi"/>
                <w:i/>
                <w:iCs/>
                <w:color w:val="007BC7" w:themeColor="accent2"/>
                <w:szCs w:val="14"/>
              </w:rPr>
            </w:pPr>
            <w:r w:rsidRPr="003D2223">
              <w:rPr>
                <w:rFonts w:asciiTheme="majorHAnsi" w:hAnsiTheme="majorHAnsi"/>
                <w:i/>
                <w:iCs/>
                <w:color w:val="007BC7" w:themeColor="accent2"/>
                <w:szCs w:val="14"/>
              </w:rPr>
              <w:t xml:space="preserve">3. </w:t>
            </w:r>
            <w:r w:rsidR="00595C38" w:rsidRPr="003D2223">
              <w:rPr>
                <w:rFonts w:asciiTheme="majorHAnsi" w:hAnsiTheme="majorHAnsi"/>
                <w:i/>
                <w:iCs/>
                <w:color w:val="007BC7" w:themeColor="accent2"/>
                <w:szCs w:val="14"/>
              </w:rPr>
              <w:t>D</w:t>
            </w:r>
            <w:r w:rsidRPr="003D2223">
              <w:rPr>
                <w:rFonts w:asciiTheme="majorHAnsi" w:hAnsiTheme="majorHAnsi"/>
                <w:i/>
                <w:iCs/>
                <w:color w:val="007BC7" w:themeColor="accent2"/>
                <w:szCs w:val="14"/>
              </w:rPr>
              <w:t>rainagesystem</w:t>
            </w:r>
            <w:r w:rsidR="008D6EE0" w:rsidRPr="003D2223">
              <w:rPr>
                <w:rFonts w:asciiTheme="majorHAnsi" w:hAnsiTheme="majorHAnsi"/>
                <w:i/>
                <w:iCs/>
                <w:color w:val="007BC7" w:themeColor="accent2"/>
                <w:szCs w:val="14"/>
              </w:rPr>
              <w:t>en (</w:t>
            </w:r>
            <w:proofErr w:type="spellStart"/>
            <w:r w:rsidR="00595C38" w:rsidRPr="003D2223">
              <w:rPr>
                <w:rFonts w:asciiTheme="majorHAnsi" w:hAnsiTheme="majorHAnsi"/>
                <w:i/>
                <w:iCs/>
                <w:color w:val="007BC7" w:themeColor="accent2"/>
                <w:szCs w:val="14"/>
              </w:rPr>
              <w:t>p</w:t>
            </w:r>
            <w:r w:rsidR="008D6EE0" w:rsidRPr="003D2223">
              <w:rPr>
                <w:rFonts w:asciiTheme="majorHAnsi" w:hAnsiTheme="majorHAnsi"/>
                <w:i/>
                <w:iCs/>
                <w:color w:val="007BC7" w:themeColor="accent2"/>
                <w:szCs w:val="14"/>
              </w:rPr>
              <w:t>eilgestuurde</w:t>
            </w:r>
            <w:proofErr w:type="spellEnd"/>
            <w:r w:rsidR="008D6EE0" w:rsidRPr="003D2223">
              <w:rPr>
                <w:rFonts w:asciiTheme="majorHAnsi" w:hAnsiTheme="majorHAnsi"/>
                <w:i/>
                <w:iCs/>
                <w:color w:val="007BC7" w:themeColor="accent2"/>
                <w:szCs w:val="14"/>
              </w:rPr>
              <w:t>)</w:t>
            </w:r>
          </w:p>
          <w:p w14:paraId="0D5C5FEA" w14:textId="78D64397" w:rsidR="00FF7C02" w:rsidRPr="003D2223" w:rsidRDefault="00FF7C02" w:rsidP="003D2223">
            <w:pPr>
              <w:spacing w:line="240" w:lineRule="auto"/>
              <w:contextualSpacing/>
              <w:rPr>
                <w:rFonts w:asciiTheme="majorHAnsi" w:hAnsiTheme="majorHAnsi"/>
                <w:i/>
                <w:iCs/>
                <w:color w:val="007BC7" w:themeColor="text2"/>
                <w:szCs w:val="14"/>
              </w:rPr>
            </w:pPr>
          </w:p>
          <w:p w14:paraId="24BE0413" w14:textId="7F8F408B" w:rsidR="0072413A" w:rsidRPr="003D2223" w:rsidRDefault="00FA0BA6" w:rsidP="003D2223">
            <w:pPr>
              <w:spacing w:line="240" w:lineRule="auto"/>
              <w:contextualSpacing/>
              <w:rPr>
                <w:rFonts w:asciiTheme="majorHAnsi" w:hAnsiTheme="majorHAnsi"/>
                <w:i/>
                <w:iCs/>
                <w:color w:val="007BC7" w:themeColor="accent2"/>
                <w:szCs w:val="14"/>
              </w:rPr>
            </w:pPr>
            <w:r w:rsidRPr="003D2223">
              <w:rPr>
                <w:rFonts w:asciiTheme="majorHAnsi" w:hAnsiTheme="majorHAnsi"/>
                <w:i/>
                <w:iCs/>
                <w:color w:val="007BC7" w:themeColor="accent2"/>
                <w:szCs w:val="14"/>
              </w:rPr>
              <w:t>4</w:t>
            </w:r>
            <w:r w:rsidR="008D6EE0" w:rsidRPr="003D2223">
              <w:rPr>
                <w:rFonts w:asciiTheme="majorHAnsi" w:hAnsiTheme="majorHAnsi"/>
                <w:i/>
                <w:iCs/>
                <w:color w:val="007BC7" w:themeColor="accent2"/>
                <w:szCs w:val="14"/>
              </w:rPr>
              <w:t>. Rioolstelsel M</w:t>
            </w:r>
            <w:r w:rsidR="002C3EE1" w:rsidRPr="003D2223">
              <w:rPr>
                <w:rFonts w:asciiTheme="majorHAnsi" w:hAnsiTheme="majorHAnsi"/>
                <w:i/>
                <w:iCs/>
                <w:color w:val="007BC7" w:themeColor="accent2"/>
                <w:szCs w:val="14"/>
              </w:rPr>
              <w:t xml:space="preserve">önchengladbach en </w:t>
            </w:r>
            <w:proofErr w:type="spellStart"/>
            <w:r w:rsidR="002C3EE1" w:rsidRPr="003D2223">
              <w:rPr>
                <w:rFonts w:asciiTheme="majorHAnsi" w:hAnsiTheme="majorHAnsi"/>
                <w:i/>
                <w:iCs/>
                <w:color w:val="007BC7" w:themeColor="accent2"/>
                <w:szCs w:val="14"/>
              </w:rPr>
              <w:t>Goch</w:t>
            </w:r>
            <w:proofErr w:type="spellEnd"/>
          </w:p>
        </w:tc>
        <w:tc>
          <w:tcPr>
            <w:tcW w:w="1092" w:type="pct"/>
          </w:tcPr>
          <w:p w14:paraId="38812EC6" w14:textId="77777777" w:rsidR="00784836" w:rsidRPr="003D2223" w:rsidRDefault="00784836"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WLDOC-390959707-207066 - </w:t>
            </w:r>
            <w:hyperlink r:id="rId14" w:history="1">
              <w:r w:rsidRPr="003D2223">
                <w:rPr>
                  <w:rStyle w:val="Hyperlink"/>
                  <w:rFonts w:asciiTheme="majorHAnsi" w:hAnsiTheme="majorHAnsi"/>
                  <w:color w:val="007BC7"/>
                  <w:szCs w:val="14"/>
                </w:rPr>
                <w:t xml:space="preserve">Wageningen (2024) KRW doelbereik en resterende opgave 2027 voor de </w:t>
              </w:r>
              <w:proofErr w:type="spellStart"/>
              <w:r w:rsidRPr="003D2223">
                <w:rPr>
                  <w:rStyle w:val="Hyperlink"/>
                  <w:rFonts w:asciiTheme="majorHAnsi" w:hAnsiTheme="majorHAnsi"/>
                  <w:color w:val="007BC7"/>
                  <w:szCs w:val="14"/>
                </w:rPr>
                <w:t>nutrienten</w:t>
              </w:r>
              <w:proofErr w:type="spellEnd"/>
              <w:r w:rsidRPr="003D2223">
                <w:rPr>
                  <w:rStyle w:val="Hyperlink"/>
                  <w:rFonts w:asciiTheme="majorHAnsi" w:hAnsiTheme="majorHAnsi"/>
                  <w:color w:val="007BC7"/>
                  <w:szCs w:val="14"/>
                </w:rPr>
                <w:t xml:space="preserve"> in de Maasregio.pdf</w:t>
              </w:r>
            </w:hyperlink>
          </w:p>
          <w:p w14:paraId="4CCE2696" w14:textId="77777777" w:rsidR="00784836" w:rsidRPr="003D2223" w:rsidRDefault="00784836" w:rsidP="003D2223">
            <w:pPr>
              <w:spacing w:line="240" w:lineRule="auto"/>
              <w:contextualSpacing/>
              <w:rPr>
                <w:rFonts w:asciiTheme="majorHAnsi" w:hAnsiTheme="majorHAnsi"/>
                <w:color w:val="007BC7"/>
                <w:szCs w:val="14"/>
              </w:rPr>
            </w:pPr>
          </w:p>
          <w:p w14:paraId="4EEC2969" w14:textId="77777777" w:rsidR="00784836" w:rsidRPr="003D2223" w:rsidRDefault="00784836"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WLDOC-390959707-207065 - </w:t>
            </w:r>
            <w:hyperlink r:id="rId15" w:history="1">
              <w:r w:rsidRPr="003D2223">
                <w:rPr>
                  <w:rStyle w:val="Hyperlink"/>
                  <w:rFonts w:asciiTheme="majorHAnsi" w:hAnsiTheme="majorHAnsi"/>
                  <w:color w:val="007BC7"/>
                  <w:szCs w:val="14"/>
                </w:rPr>
                <w:t xml:space="preserve">database uitlevering </w:t>
              </w:r>
              <w:proofErr w:type="spellStart"/>
              <w:r w:rsidRPr="003D2223">
                <w:rPr>
                  <w:rStyle w:val="Hyperlink"/>
                  <w:rFonts w:asciiTheme="majorHAnsi" w:hAnsiTheme="majorHAnsi"/>
                  <w:color w:val="007BC7"/>
                  <w:szCs w:val="14"/>
                </w:rPr>
                <w:t>NPbalans</w:t>
              </w:r>
              <w:proofErr w:type="spellEnd"/>
              <w:r w:rsidRPr="003D2223">
                <w:rPr>
                  <w:rStyle w:val="Hyperlink"/>
                  <w:rFonts w:asciiTheme="majorHAnsi" w:hAnsiTheme="majorHAnsi"/>
                  <w:color w:val="007BC7"/>
                  <w:szCs w:val="14"/>
                </w:rPr>
                <w:t xml:space="preserve"> Maas zomerhalfjaar 2014-2017-scenarios (aangeleverd mei 2024).xlsx</w:t>
              </w:r>
            </w:hyperlink>
          </w:p>
          <w:p w14:paraId="092072DF" w14:textId="77777777" w:rsidR="0072413A" w:rsidRPr="003D2223" w:rsidRDefault="0072413A" w:rsidP="003D2223">
            <w:pPr>
              <w:spacing w:line="240" w:lineRule="auto"/>
              <w:contextualSpacing/>
              <w:rPr>
                <w:rFonts w:asciiTheme="majorHAnsi" w:hAnsiTheme="majorHAnsi"/>
                <w:bCs/>
                <w:i/>
                <w:iCs/>
                <w:color w:val="007BC7"/>
                <w:szCs w:val="14"/>
              </w:rPr>
            </w:pPr>
          </w:p>
          <w:p w14:paraId="3CE3936D" w14:textId="77777777" w:rsidR="002D618C" w:rsidRPr="003D2223" w:rsidRDefault="002D618C"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WLDOC-390959707-207059 - </w:t>
            </w:r>
            <w:hyperlink r:id="rId16" w:history="1">
              <w:r w:rsidRPr="003D2223">
                <w:rPr>
                  <w:rStyle w:val="Hyperlink"/>
                  <w:rFonts w:asciiTheme="majorHAnsi" w:hAnsiTheme="majorHAnsi"/>
                  <w:color w:val="007BC7"/>
                  <w:szCs w:val="14"/>
                </w:rPr>
                <w:t>2025_DE_versie_KRW_Waterlichamen_JFF_NRW_Limburg.pdf</w:t>
              </w:r>
            </w:hyperlink>
          </w:p>
          <w:p w14:paraId="6C634B19" w14:textId="77777777" w:rsidR="002D618C" w:rsidRPr="003D2223" w:rsidRDefault="002D618C" w:rsidP="003D2223">
            <w:pPr>
              <w:spacing w:line="240" w:lineRule="auto"/>
              <w:contextualSpacing/>
              <w:rPr>
                <w:rFonts w:asciiTheme="majorHAnsi" w:hAnsiTheme="majorHAnsi"/>
                <w:color w:val="007BC7"/>
                <w:szCs w:val="14"/>
              </w:rPr>
            </w:pPr>
          </w:p>
          <w:p w14:paraId="019BA234" w14:textId="77777777" w:rsidR="002D618C" w:rsidRPr="003D2223" w:rsidRDefault="002D618C"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WLDOC-390959707-207061- </w:t>
            </w:r>
            <w:hyperlink r:id="rId17" w:history="1">
              <w:r w:rsidRPr="003D2223">
                <w:rPr>
                  <w:rStyle w:val="Hyperlink"/>
                  <w:rFonts w:asciiTheme="majorHAnsi" w:hAnsiTheme="majorHAnsi"/>
                  <w:color w:val="007BC7"/>
                  <w:szCs w:val="14"/>
                </w:rPr>
                <w:t>Waterschap Limburg (2024) grenswaterkwaliteitsrapport.pdf</w:t>
              </w:r>
            </w:hyperlink>
          </w:p>
          <w:p w14:paraId="367FE5C9" w14:textId="77777777" w:rsidR="002D618C" w:rsidRPr="003D2223" w:rsidRDefault="002D618C" w:rsidP="003D2223">
            <w:pPr>
              <w:spacing w:line="240" w:lineRule="auto"/>
              <w:contextualSpacing/>
              <w:rPr>
                <w:rFonts w:asciiTheme="majorHAnsi" w:hAnsiTheme="majorHAnsi"/>
                <w:color w:val="007BC7"/>
                <w:szCs w:val="14"/>
              </w:rPr>
            </w:pPr>
          </w:p>
          <w:p w14:paraId="4AAA640E" w14:textId="77777777" w:rsidR="002D618C" w:rsidRPr="003D2223" w:rsidRDefault="002D618C"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WLDOC-390959707-207062- </w:t>
            </w:r>
            <w:hyperlink r:id="rId18" w:history="1">
              <w:r w:rsidRPr="003D2223">
                <w:rPr>
                  <w:rStyle w:val="Hyperlink"/>
                  <w:rFonts w:asciiTheme="majorHAnsi" w:hAnsiTheme="majorHAnsi"/>
                  <w:color w:val="007BC7"/>
                  <w:szCs w:val="14"/>
                </w:rPr>
                <w:t>JFF-Achtergronddocument_KRW-aanpak_NL-DE_27-10-2025_NL.pdf</w:t>
              </w:r>
            </w:hyperlink>
          </w:p>
          <w:p w14:paraId="6BBF449A" w14:textId="77777777" w:rsidR="002D618C" w:rsidRPr="003D2223" w:rsidRDefault="002D618C" w:rsidP="003D2223">
            <w:pPr>
              <w:spacing w:line="240" w:lineRule="auto"/>
              <w:contextualSpacing/>
              <w:rPr>
                <w:rFonts w:asciiTheme="majorHAnsi" w:hAnsiTheme="majorHAnsi"/>
                <w:bCs/>
                <w:i/>
                <w:iCs/>
                <w:color w:val="007BC7"/>
                <w:szCs w:val="14"/>
              </w:rPr>
            </w:pPr>
          </w:p>
        </w:tc>
      </w:tr>
      <w:tr w:rsidR="008D6EE0" w:rsidRPr="003D2223" w14:paraId="6010FB86" w14:textId="3BD2214A" w:rsidTr="65A2A64D">
        <w:trPr>
          <w:trHeight w:val="57"/>
        </w:trPr>
        <w:tc>
          <w:tcPr>
            <w:tcW w:w="547" w:type="pct"/>
          </w:tcPr>
          <w:p w14:paraId="5D39C4A3" w14:textId="77777777" w:rsidR="0072413A" w:rsidRPr="003D2223" w:rsidRDefault="0072413A"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Zink</w:t>
            </w:r>
          </w:p>
        </w:tc>
        <w:tc>
          <w:tcPr>
            <w:tcW w:w="703" w:type="pct"/>
          </w:tcPr>
          <w:p w14:paraId="755D7A0A" w14:textId="0A8DD379" w:rsidR="00D4031A" w:rsidRPr="003D2223" w:rsidRDefault="6F60C389" w:rsidP="003D2223">
            <w:pPr>
              <w:spacing w:line="240" w:lineRule="auto"/>
              <w:contextualSpacing/>
              <w:rPr>
                <w:rFonts w:asciiTheme="majorHAnsi" w:hAnsiTheme="majorHAnsi"/>
                <w:szCs w:val="14"/>
              </w:rPr>
            </w:pPr>
            <w:r w:rsidRPr="003D2223">
              <w:rPr>
                <w:rFonts w:asciiTheme="majorHAnsi" w:hAnsiTheme="majorHAnsi"/>
                <w:i/>
                <w:iCs/>
                <w:color w:val="0070C0"/>
                <w:szCs w:val="14"/>
              </w:rPr>
              <w:t>Ecologie (Specifieke verontreinigende stoffen)</w:t>
            </w:r>
          </w:p>
          <w:p w14:paraId="456B945E" w14:textId="77777777" w:rsidR="00D4031A" w:rsidRPr="003D2223" w:rsidRDefault="00D4031A" w:rsidP="003D2223">
            <w:pPr>
              <w:spacing w:line="240" w:lineRule="auto"/>
              <w:contextualSpacing/>
              <w:rPr>
                <w:rFonts w:asciiTheme="majorHAnsi" w:hAnsiTheme="majorHAnsi"/>
                <w:szCs w:val="14"/>
              </w:rPr>
            </w:pPr>
          </w:p>
          <w:p w14:paraId="4F728896" w14:textId="77777777" w:rsidR="00D4031A" w:rsidRPr="003D2223" w:rsidRDefault="00D4031A" w:rsidP="003D2223">
            <w:pPr>
              <w:spacing w:line="240" w:lineRule="auto"/>
              <w:contextualSpacing/>
              <w:rPr>
                <w:rFonts w:asciiTheme="majorHAnsi" w:hAnsiTheme="majorHAnsi"/>
                <w:szCs w:val="14"/>
              </w:rPr>
            </w:pPr>
          </w:p>
          <w:p w14:paraId="1F03604D" w14:textId="77777777" w:rsidR="00D4031A" w:rsidRPr="003D2223" w:rsidRDefault="00D4031A" w:rsidP="003D2223">
            <w:pPr>
              <w:spacing w:line="240" w:lineRule="auto"/>
              <w:contextualSpacing/>
              <w:rPr>
                <w:rFonts w:asciiTheme="majorHAnsi" w:hAnsiTheme="majorHAnsi"/>
                <w:szCs w:val="14"/>
              </w:rPr>
            </w:pPr>
          </w:p>
          <w:p w14:paraId="048ECA4C" w14:textId="77777777" w:rsidR="00D4031A" w:rsidRPr="003D2223" w:rsidRDefault="00D4031A" w:rsidP="003D2223">
            <w:pPr>
              <w:spacing w:line="240" w:lineRule="auto"/>
              <w:contextualSpacing/>
              <w:rPr>
                <w:rFonts w:asciiTheme="majorHAnsi" w:hAnsiTheme="majorHAnsi"/>
                <w:szCs w:val="14"/>
              </w:rPr>
            </w:pPr>
          </w:p>
          <w:p w14:paraId="3AD819E8" w14:textId="77777777" w:rsidR="00D4031A" w:rsidRPr="003D2223" w:rsidRDefault="00D4031A" w:rsidP="003D2223">
            <w:pPr>
              <w:spacing w:line="240" w:lineRule="auto"/>
              <w:contextualSpacing/>
              <w:rPr>
                <w:rFonts w:asciiTheme="majorHAnsi" w:hAnsiTheme="majorHAnsi"/>
                <w:szCs w:val="14"/>
              </w:rPr>
            </w:pPr>
          </w:p>
          <w:p w14:paraId="0C3985BC" w14:textId="70E75606" w:rsidR="00D4031A" w:rsidRPr="003D2223" w:rsidRDefault="00D4031A" w:rsidP="003D2223">
            <w:pPr>
              <w:spacing w:line="240" w:lineRule="auto"/>
              <w:contextualSpacing/>
              <w:rPr>
                <w:rFonts w:asciiTheme="majorHAnsi" w:hAnsiTheme="majorHAnsi"/>
                <w:szCs w:val="14"/>
              </w:rPr>
            </w:pPr>
          </w:p>
        </w:tc>
        <w:tc>
          <w:tcPr>
            <w:tcW w:w="626" w:type="pct"/>
          </w:tcPr>
          <w:p w14:paraId="15CC374B" w14:textId="77777777" w:rsidR="0072413A" w:rsidRPr="003D2223" w:rsidRDefault="0072413A"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703" w:type="pct"/>
          </w:tcPr>
          <w:p w14:paraId="56720259" w14:textId="77777777" w:rsidR="0072413A" w:rsidRPr="003D2223" w:rsidRDefault="0072413A"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1329" w:type="pct"/>
          </w:tcPr>
          <w:p w14:paraId="029D1F53" w14:textId="77777777" w:rsidR="00FA0BA6" w:rsidRPr="003D2223" w:rsidRDefault="00FA0BA6" w:rsidP="003D2223">
            <w:pPr>
              <w:spacing w:line="240" w:lineRule="auto"/>
              <w:contextualSpacing/>
              <w:rPr>
                <w:rFonts w:asciiTheme="majorHAnsi" w:hAnsiTheme="majorHAnsi"/>
                <w:i/>
                <w:iCs/>
                <w:color w:val="007BC7" w:themeColor="accent2"/>
                <w:szCs w:val="14"/>
              </w:rPr>
            </w:pPr>
            <w:r w:rsidRPr="003D2223">
              <w:rPr>
                <w:rFonts w:asciiTheme="majorHAnsi" w:hAnsiTheme="majorHAnsi"/>
                <w:i/>
                <w:iCs/>
                <w:color w:val="007BC7" w:themeColor="accent2"/>
                <w:szCs w:val="14"/>
              </w:rPr>
              <w:t>1. Diverse RWZI’s in Duitsland</w:t>
            </w:r>
          </w:p>
          <w:p w14:paraId="60C75C96" w14:textId="77777777" w:rsidR="00FA0BA6" w:rsidRPr="003D2223" w:rsidRDefault="00FA0BA6" w:rsidP="003D2223">
            <w:pPr>
              <w:spacing w:line="240" w:lineRule="auto"/>
              <w:contextualSpacing/>
              <w:rPr>
                <w:rFonts w:asciiTheme="majorHAnsi" w:hAnsiTheme="majorHAnsi"/>
                <w:i/>
                <w:iCs/>
                <w:color w:val="007BC7" w:themeColor="accent2"/>
                <w:szCs w:val="14"/>
              </w:rPr>
            </w:pPr>
          </w:p>
          <w:p w14:paraId="5B37D17E" w14:textId="3D089631" w:rsidR="00FA0BA6" w:rsidRPr="003D2223" w:rsidRDefault="00FA0BA6" w:rsidP="003D2223">
            <w:pPr>
              <w:spacing w:line="240" w:lineRule="auto"/>
              <w:contextualSpacing/>
              <w:rPr>
                <w:rFonts w:asciiTheme="majorHAnsi" w:hAnsiTheme="majorHAnsi"/>
                <w:i/>
                <w:iCs/>
                <w:color w:val="0070C0"/>
                <w:szCs w:val="14"/>
              </w:rPr>
            </w:pPr>
            <w:r w:rsidRPr="003D2223">
              <w:rPr>
                <w:rFonts w:asciiTheme="majorHAnsi" w:hAnsiTheme="majorHAnsi"/>
                <w:i/>
                <w:iCs/>
                <w:color w:val="007BC7" w:themeColor="accent2"/>
                <w:szCs w:val="14"/>
              </w:rPr>
              <w:t>2. Glastuinbouw, pot- en containerteelt, afspoeling akkerbouw en opvangvoorzie</w:t>
            </w:r>
            <w:r w:rsidR="00406DCE" w:rsidRPr="003D2223">
              <w:rPr>
                <w:rFonts w:asciiTheme="majorHAnsi" w:hAnsiTheme="majorHAnsi"/>
                <w:i/>
                <w:iCs/>
                <w:color w:val="007BC7" w:themeColor="accent2"/>
                <w:szCs w:val="14"/>
              </w:rPr>
              <w:t>n</w:t>
            </w:r>
            <w:r w:rsidRPr="003D2223">
              <w:rPr>
                <w:rFonts w:asciiTheme="majorHAnsi" w:hAnsiTheme="majorHAnsi"/>
                <w:i/>
                <w:iCs/>
                <w:color w:val="007BC7" w:themeColor="accent2"/>
                <w:szCs w:val="14"/>
              </w:rPr>
              <w:t>ingsbuffers bij veeteelt</w:t>
            </w:r>
          </w:p>
          <w:p w14:paraId="076CA7F1" w14:textId="77777777" w:rsidR="00FA0BA6" w:rsidRPr="003D2223" w:rsidRDefault="00FA0BA6" w:rsidP="003D2223">
            <w:pPr>
              <w:spacing w:line="240" w:lineRule="auto"/>
              <w:contextualSpacing/>
              <w:rPr>
                <w:rFonts w:asciiTheme="majorHAnsi" w:hAnsiTheme="majorHAnsi"/>
                <w:i/>
                <w:iCs/>
                <w:color w:val="007BC7" w:themeColor="accent2"/>
                <w:szCs w:val="14"/>
              </w:rPr>
            </w:pPr>
          </w:p>
          <w:p w14:paraId="6E7381DE" w14:textId="77777777" w:rsidR="00FA0BA6" w:rsidRPr="003D2223" w:rsidRDefault="00FA0BA6" w:rsidP="003D2223">
            <w:pPr>
              <w:spacing w:line="240" w:lineRule="auto"/>
              <w:contextualSpacing/>
              <w:rPr>
                <w:rFonts w:asciiTheme="majorHAnsi" w:hAnsiTheme="majorHAnsi"/>
                <w:i/>
                <w:iCs/>
                <w:color w:val="007BC7" w:themeColor="accent2"/>
                <w:szCs w:val="14"/>
              </w:rPr>
            </w:pPr>
            <w:r w:rsidRPr="003D2223">
              <w:rPr>
                <w:rFonts w:asciiTheme="majorHAnsi" w:hAnsiTheme="majorHAnsi"/>
                <w:i/>
                <w:iCs/>
                <w:color w:val="007BC7" w:themeColor="accent2"/>
                <w:szCs w:val="14"/>
              </w:rPr>
              <w:t>3. Drainagesystemen (</w:t>
            </w:r>
            <w:proofErr w:type="spellStart"/>
            <w:r w:rsidRPr="003D2223">
              <w:rPr>
                <w:rFonts w:asciiTheme="majorHAnsi" w:hAnsiTheme="majorHAnsi"/>
                <w:i/>
                <w:iCs/>
                <w:color w:val="007BC7" w:themeColor="accent2"/>
                <w:szCs w:val="14"/>
              </w:rPr>
              <w:t>peilgestuurde</w:t>
            </w:r>
            <w:proofErr w:type="spellEnd"/>
            <w:r w:rsidRPr="003D2223">
              <w:rPr>
                <w:rFonts w:asciiTheme="majorHAnsi" w:hAnsiTheme="majorHAnsi"/>
                <w:i/>
                <w:iCs/>
                <w:color w:val="007BC7" w:themeColor="accent2"/>
                <w:szCs w:val="14"/>
              </w:rPr>
              <w:t>)</w:t>
            </w:r>
          </w:p>
          <w:p w14:paraId="604A2020" w14:textId="77777777" w:rsidR="00FA0BA6" w:rsidRPr="003D2223" w:rsidRDefault="00FA0BA6" w:rsidP="003D2223">
            <w:pPr>
              <w:spacing w:line="240" w:lineRule="auto"/>
              <w:contextualSpacing/>
              <w:rPr>
                <w:rFonts w:asciiTheme="majorHAnsi" w:hAnsiTheme="majorHAnsi"/>
                <w:i/>
                <w:iCs/>
                <w:color w:val="007BC7" w:themeColor="text2"/>
                <w:szCs w:val="14"/>
              </w:rPr>
            </w:pPr>
          </w:p>
          <w:p w14:paraId="789144D2" w14:textId="7A04B0E6" w:rsidR="00FF7C02" w:rsidRPr="003D2223" w:rsidRDefault="00FA0BA6" w:rsidP="003D2223">
            <w:pPr>
              <w:spacing w:line="240" w:lineRule="auto"/>
              <w:contextualSpacing/>
              <w:rPr>
                <w:rFonts w:asciiTheme="majorHAnsi" w:hAnsiTheme="majorHAnsi"/>
                <w:i/>
                <w:iCs/>
                <w:color w:val="0070C0"/>
                <w:szCs w:val="14"/>
              </w:rPr>
            </w:pPr>
            <w:r w:rsidRPr="003D2223">
              <w:rPr>
                <w:rFonts w:asciiTheme="majorHAnsi" w:hAnsiTheme="majorHAnsi"/>
                <w:i/>
                <w:iCs/>
                <w:color w:val="007BC7" w:themeColor="accent2"/>
                <w:szCs w:val="14"/>
              </w:rPr>
              <w:t xml:space="preserve">4. Rioolstelsel Mönchengladbach en </w:t>
            </w:r>
            <w:proofErr w:type="spellStart"/>
            <w:r w:rsidRPr="003D2223">
              <w:rPr>
                <w:rFonts w:asciiTheme="majorHAnsi" w:hAnsiTheme="majorHAnsi"/>
                <w:i/>
                <w:iCs/>
                <w:color w:val="007BC7" w:themeColor="accent2"/>
                <w:szCs w:val="14"/>
              </w:rPr>
              <w:t>Goc</w:t>
            </w:r>
            <w:r w:rsidR="0019402C" w:rsidRPr="003D2223">
              <w:rPr>
                <w:rFonts w:asciiTheme="majorHAnsi" w:hAnsiTheme="majorHAnsi"/>
                <w:i/>
                <w:iCs/>
                <w:color w:val="007BC7" w:themeColor="accent2"/>
                <w:szCs w:val="14"/>
              </w:rPr>
              <w:t>h</w:t>
            </w:r>
            <w:proofErr w:type="spellEnd"/>
            <w:r w:rsidR="0019402C" w:rsidRPr="003D2223">
              <w:rPr>
                <w:rFonts w:asciiTheme="majorHAnsi" w:hAnsiTheme="majorHAnsi"/>
                <w:i/>
                <w:iCs/>
                <w:color w:val="007BC7" w:themeColor="accent2"/>
                <w:szCs w:val="14"/>
              </w:rPr>
              <w:t xml:space="preserve">: vervuild met </w:t>
            </w:r>
            <w:r w:rsidR="00CE54F6" w:rsidRPr="003D2223">
              <w:rPr>
                <w:rFonts w:asciiTheme="majorHAnsi" w:hAnsiTheme="majorHAnsi"/>
                <w:i/>
                <w:iCs/>
                <w:color w:val="007BC7" w:themeColor="accent2"/>
                <w:szCs w:val="14"/>
              </w:rPr>
              <w:t>slijtage autobanden en zinken d</w:t>
            </w:r>
            <w:r w:rsidR="0072413A" w:rsidRPr="003D2223">
              <w:rPr>
                <w:rFonts w:asciiTheme="majorHAnsi" w:hAnsiTheme="majorHAnsi"/>
                <w:i/>
                <w:iCs/>
                <w:color w:val="0070C0"/>
                <w:szCs w:val="14"/>
              </w:rPr>
              <w:t>akgoten</w:t>
            </w:r>
          </w:p>
          <w:p w14:paraId="78783DCC" w14:textId="77777777" w:rsidR="00FA0BA6" w:rsidRPr="003D2223" w:rsidRDefault="00FA0BA6" w:rsidP="003D2223">
            <w:pPr>
              <w:spacing w:line="240" w:lineRule="auto"/>
              <w:contextualSpacing/>
              <w:rPr>
                <w:rFonts w:asciiTheme="majorHAnsi" w:hAnsiTheme="majorHAnsi"/>
                <w:i/>
                <w:iCs/>
                <w:color w:val="0070C0"/>
                <w:szCs w:val="14"/>
              </w:rPr>
            </w:pPr>
          </w:p>
          <w:p w14:paraId="4E1B540E" w14:textId="40A7EDAE" w:rsidR="00FA0BA6" w:rsidRPr="003D2223" w:rsidRDefault="00FA0BA6"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 xml:space="preserve">5. </w:t>
            </w:r>
            <w:r w:rsidR="0019402C" w:rsidRPr="003D2223">
              <w:rPr>
                <w:rFonts w:asciiTheme="majorHAnsi" w:hAnsiTheme="majorHAnsi"/>
                <w:i/>
                <w:iCs/>
                <w:color w:val="0070C0"/>
                <w:szCs w:val="14"/>
              </w:rPr>
              <w:t>Kwelwater en onttrekking/lozing van grondwater met verhoogde concentraties door antropogene Pyrietoxidatie door nitraat</w:t>
            </w:r>
          </w:p>
          <w:p w14:paraId="6366211B" w14:textId="77777777" w:rsidR="0072413A" w:rsidRPr="003D2223" w:rsidRDefault="0072413A" w:rsidP="003D2223">
            <w:pPr>
              <w:spacing w:line="240" w:lineRule="auto"/>
              <w:contextualSpacing/>
              <w:rPr>
                <w:rFonts w:asciiTheme="majorHAnsi" w:hAnsiTheme="majorHAnsi"/>
                <w:bCs/>
                <w:i/>
                <w:iCs/>
                <w:color w:val="0070C0"/>
                <w:szCs w:val="14"/>
              </w:rPr>
            </w:pPr>
          </w:p>
        </w:tc>
        <w:tc>
          <w:tcPr>
            <w:tcW w:w="1092" w:type="pct"/>
          </w:tcPr>
          <w:p w14:paraId="6401F160" w14:textId="77777777" w:rsidR="002D618C" w:rsidRPr="003D2223" w:rsidRDefault="002D618C"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WLDOC-390959707-207059 - </w:t>
            </w:r>
            <w:hyperlink r:id="rId19" w:history="1">
              <w:r w:rsidRPr="003D2223">
                <w:rPr>
                  <w:rStyle w:val="Hyperlink"/>
                  <w:rFonts w:asciiTheme="majorHAnsi" w:hAnsiTheme="majorHAnsi"/>
                  <w:color w:val="007BC7"/>
                  <w:szCs w:val="14"/>
                </w:rPr>
                <w:t>2025_DE_versie_KRW_Waterlichamen_JFF_NRW_Limburg.pdf</w:t>
              </w:r>
            </w:hyperlink>
          </w:p>
          <w:p w14:paraId="24646430" w14:textId="77777777" w:rsidR="002D618C" w:rsidRPr="003D2223" w:rsidRDefault="002D618C" w:rsidP="003D2223">
            <w:pPr>
              <w:spacing w:line="240" w:lineRule="auto"/>
              <w:contextualSpacing/>
              <w:rPr>
                <w:rFonts w:asciiTheme="majorHAnsi" w:hAnsiTheme="majorHAnsi"/>
                <w:color w:val="007BC7"/>
                <w:szCs w:val="14"/>
              </w:rPr>
            </w:pPr>
          </w:p>
          <w:p w14:paraId="3995EF1B" w14:textId="77777777" w:rsidR="002D618C" w:rsidRPr="003D2223" w:rsidRDefault="002D618C"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WLDOC-390959707-207061- </w:t>
            </w:r>
            <w:hyperlink r:id="rId20" w:history="1">
              <w:r w:rsidRPr="003D2223">
                <w:rPr>
                  <w:rStyle w:val="Hyperlink"/>
                  <w:rFonts w:asciiTheme="majorHAnsi" w:hAnsiTheme="majorHAnsi"/>
                  <w:color w:val="007BC7"/>
                  <w:szCs w:val="14"/>
                </w:rPr>
                <w:t>Waterschap Limburg (2024) grenswaterkwaliteitsrapport.pdf</w:t>
              </w:r>
            </w:hyperlink>
          </w:p>
          <w:p w14:paraId="3ED340D4" w14:textId="77777777" w:rsidR="002D618C" w:rsidRPr="003D2223" w:rsidRDefault="002D618C" w:rsidP="003D2223">
            <w:pPr>
              <w:spacing w:line="240" w:lineRule="auto"/>
              <w:contextualSpacing/>
              <w:rPr>
                <w:rFonts w:asciiTheme="majorHAnsi" w:hAnsiTheme="majorHAnsi"/>
                <w:color w:val="007BC7"/>
                <w:szCs w:val="14"/>
              </w:rPr>
            </w:pPr>
          </w:p>
          <w:p w14:paraId="4802A29E" w14:textId="77777777" w:rsidR="002D618C" w:rsidRPr="003D2223" w:rsidRDefault="002D618C"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WLDOC-390959707-207062- </w:t>
            </w:r>
            <w:hyperlink r:id="rId21" w:history="1">
              <w:r w:rsidRPr="003D2223">
                <w:rPr>
                  <w:rStyle w:val="Hyperlink"/>
                  <w:rFonts w:asciiTheme="majorHAnsi" w:hAnsiTheme="majorHAnsi"/>
                  <w:color w:val="007BC7"/>
                  <w:szCs w:val="14"/>
                </w:rPr>
                <w:t>JFF-Achtergronddocument_KRW-aanpak_NL-DE_27-10-2025_NL.pdf</w:t>
              </w:r>
            </w:hyperlink>
          </w:p>
          <w:p w14:paraId="0753E6FB" w14:textId="77777777" w:rsidR="0072413A" w:rsidRPr="003D2223" w:rsidRDefault="0072413A" w:rsidP="003D2223">
            <w:pPr>
              <w:spacing w:line="240" w:lineRule="auto"/>
              <w:ind w:left="227" w:hanging="227"/>
              <w:contextualSpacing/>
              <w:rPr>
                <w:rFonts w:asciiTheme="majorHAnsi" w:hAnsiTheme="majorHAnsi"/>
                <w:i/>
                <w:iCs/>
                <w:color w:val="007BC7"/>
                <w:szCs w:val="14"/>
              </w:rPr>
            </w:pPr>
          </w:p>
        </w:tc>
      </w:tr>
      <w:tr w:rsidR="008D6EE0" w:rsidRPr="003D2223" w14:paraId="6CC73DBC" w14:textId="7F3035F6" w:rsidTr="65A2A64D">
        <w:trPr>
          <w:trHeight w:val="57"/>
        </w:trPr>
        <w:tc>
          <w:tcPr>
            <w:tcW w:w="547" w:type="pct"/>
          </w:tcPr>
          <w:p w14:paraId="068E210B" w14:textId="77777777" w:rsidR="0072413A" w:rsidRPr="003D2223" w:rsidRDefault="0072413A"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Seleen</w:t>
            </w:r>
          </w:p>
        </w:tc>
        <w:tc>
          <w:tcPr>
            <w:tcW w:w="703" w:type="pct"/>
          </w:tcPr>
          <w:p w14:paraId="159662EA" w14:textId="77777777" w:rsidR="0072413A" w:rsidRPr="003D2223" w:rsidRDefault="0072413A"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Ecologie (Specifieke verontreinigende stoffen)</w:t>
            </w:r>
          </w:p>
        </w:tc>
        <w:tc>
          <w:tcPr>
            <w:tcW w:w="626" w:type="pct"/>
          </w:tcPr>
          <w:p w14:paraId="455D5C29" w14:textId="77777777" w:rsidR="0072413A" w:rsidRPr="003D2223" w:rsidRDefault="0072413A"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703" w:type="pct"/>
          </w:tcPr>
          <w:p w14:paraId="29A570BB" w14:textId="77777777" w:rsidR="0072413A" w:rsidRPr="003D2223" w:rsidRDefault="0072413A"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1329" w:type="pct"/>
          </w:tcPr>
          <w:p w14:paraId="6F4E1F27" w14:textId="29C17915" w:rsidR="00880014" w:rsidRPr="003D2223" w:rsidRDefault="00880014"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1. Diverse RWZI; Medicijnen en anti-roosmiddel in het rioolstelsel</w:t>
            </w:r>
          </w:p>
          <w:p w14:paraId="230DFEF9" w14:textId="77777777" w:rsidR="00880014" w:rsidRPr="003D2223" w:rsidRDefault="00880014" w:rsidP="003D2223">
            <w:pPr>
              <w:spacing w:line="240" w:lineRule="auto"/>
              <w:contextualSpacing/>
              <w:rPr>
                <w:rFonts w:asciiTheme="majorHAnsi" w:hAnsiTheme="majorHAnsi"/>
                <w:bCs/>
                <w:i/>
                <w:iCs/>
                <w:color w:val="0070C0"/>
                <w:szCs w:val="14"/>
              </w:rPr>
            </w:pPr>
          </w:p>
          <w:p w14:paraId="4AE2759F" w14:textId="6AFB6E32" w:rsidR="0072413A" w:rsidRPr="003D2223" w:rsidRDefault="00880014" w:rsidP="003D2223">
            <w:pPr>
              <w:spacing w:line="240" w:lineRule="auto"/>
              <w:contextualSpacing/>
              <w:rPr>
                <w:rFonts w:asciiTheme="majorHAnsi" w:hAnsiTheme="majorHAnsi"/>
                <w:bCs/>
                <w:i/>
                <w:iCs/>
                <w:color w:val="0070C0"/>
                <w:szCs w:val="14"/>
              </w:rPr>
            </w:pPr>
            <w:r w:rsidRPr="003D2223">
              <w:rPr>
                <w:rFonts w:asciiTheme="majorHAnsi" w:hAnsiTheme="majorHAnsi"/>
                <w:i/>
                <w:iCs/>
                <w:color w:val="0070C0"/>
                <w:szCs w:val="14"/>
              </w:rPr>
              <w:t>2. Kwelwater en onttrekking/lozing van grondwater met verhoogde concentraties door antropogene Pyrietoxidatie door nitraat</w:t>
            </w:r>
          </w:p>
        </w:tc>
        <w:tc>
          <w:tcPr>
            <w:tcW w:w="1092" w:type="pct"/>
          </w:tcPr>
          <w:p w14:paraId="4F571776" w14:textId="77777777" w:rsidR="002D618C" w:rsidRPr="003D2223" w:rsidRDefault="002D618C"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WLDOC-390959707-207059 - </w:t>
            </w:r>
            <w:hyperlink r:id="rId22" w:history="1">
              <w:r w:rsidRPr="003D2223">
                <w:rPr>
                  <w:rStyle w:val="Hyperlink"/>
                  <w:rFonts w:asciiTheme="majorHAnsi" w:hAnsiTheme="majorHAnsi"/>
                  <w:color w:val="007BC7"/>
                  <w:szCs w:val="14"/>
                </w:rPr>
                <w:t>2025_DE_versie_KRW_Waterlichamen_JFF_NRW_Limburg.pdf</w:t>
              </w:r>
            </w:hyperlink>
          </w:p>
          <w:p w14:paraId="5C8131ED" w14:textId="77777777" w:rsidR="002D618C" w:rsidRPr="003D2223" w:rsidRDefault="002D618C" w:rsidP="003D2223">
            <w:pPr>
              <w:spacing w:line="240" w:lineRule="auto"/>
              <w:contextualSpacing/>
              <w:rPr>
                <w:rFonts w:asciiTheme="majorHAnsi" w:hAnsiTheme="majorHAnsi"/>
                <w:color w:val="007BC7"/>
                <w:szCs w:val="14"/>
              </w:rPr>
            </w:pPr>
          </w:p>
          <w:p w14:paraId="5B2BE07C" w14:textId="77777777" w:rsidR="002D618C" w:rsidRPr="003D2223" w:rsidRDefault="002D618C"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WLDOC-390959707-207061- </w:t>
            </w:r>
            <w:hyperlink r:id="rId23" w:history="1">
              <w:r w:rsidRPr="003D2223">
                <w:rPr>
                  <w:rStyle w:val="Hyperlink"/>
                  <w:rFonts w:asciiTheme="majorHAnsi" w:hAnsiTheme="majorHAnsi"/>
                  <w:color w:val="007BC7"/>
                  <w:szCs w:val="14"/>
                </w:rPr>
                <w:t>Waterschap Limburg (2024) grenswaterkwaliteitsrapport.pdf</w:t>
              </w:r>
            </w:hyperlink>
          </w:p>
          <w:p w14:paraId="68BD3CD6" w14:textId="77777777" w:rsidR="002D618C" w:rsidRPr="003D2223" w:rsidRDefault="002D618C" w:rsidP="003D2223">
            <w:pPr>
              <w:spacing w:line="240" w:lineRule="auto"/>
              <w:contextualSpacing/>
              <w:rPr>
                <w:rFonts w:asciiTheme="majorHAnsi" w:hAnsiTheme="majorHAnsi"/>
                <w:color w:val="007BC7"/>
                <w:szCs w:val="14"/>
              </w:rPr>
            </w:pPr>
          </w:p>
          <w:p w14:paraId="3D4FCDFD" w14:textId="77777777" w:rsidR="002D618C" w:rsidRPr="003D2223" w:rsidRDefault="002D618C"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WLDOC-390959707-207062- </w:t>
            </w:r>
            <w:hyperlink r:id="rId24" w:history="1">
              <w:r w:rsidRPr="003D2223">
                <w:rPr>
                  <w:rStyle w:val="Hyperlink"/>
                  <w:rFonts w:asciiTheme="majorHAnsi" w:hAnsiTheme="majorHAnsi"/>
                  <w:color w:val="007BC7"/>
                  <w:szCs w:val="14"/>
                </w:rPr>
                <w:t>JFF-Achtergronddocument_KRW-aanpak_NL-DE_27-10-2025_NL.pdf</w:t>
              </w:r>
            </w:hyperlink>
          </w:p>
          <w:p w14:paraId="77931A85" w14:textId="77777777" w:rsidR="0072413A" w:rsidRPr="003D2223" w:rsidRDefault="0072413A" w:rsidP="003D2223">
            <w:pPr>
              <w:spacing w:line="240" w:lineRule="auto"/>
              <w:contextualSpacing/>
              <w:rPr>
                <w:rFonts w:asciiTheme="majorHAnsi" w:hAnsiTheme="majorHAnsi"/>
                <w:bCs/>
                <w:i/>
                <w:iCs/>
                <w:color w:val="007BC7"/>
                <w:szCs w:val="14"/>
              </w:rPr>
            </w:pPr>
          </w:p>
        </w:tc>
      </w:tr>
      <w:tr w:rsidR="00406DCE" w:rsidRPr="003D2223" w14:paraId="2D85547D" w14:textId="62754343" w:rsidTr="65A2A64D">
        <w:trPr>
          <w:trHeight w:val="57"/>
        </w:trPr>
        <w:tc>
          <w:tcPr>
            <w:tcW w:w="547" w:type="pct"/>
          </w:tcPr>
          <w:p w14:paraId="3298417F" w14:textId="77777777" w:rsidR="00406DCE" w:rsidRPr="003D2223" w:rsidRDefault="00406DCE"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Kobalt</w:t>
            </w:r>
          </w:p>
        </w:tc>
        <w:tc>
          <w:tcPr>
            <w:tcW w:w="703" w:type="pct"/>
          </w:tcPr>
          <w:p w14:paraId="161563B4" w14:textId="77777777" w:rsidR="00406DCE" w:rsidRPr="003D2223" w:rsidRDefault="00406DCE"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Ecologie (Specifieke verontreinigende stoffen)</w:t>
            </w:r>
          </w:p>
        </w:tc>
        <w:tc>
          <w:tcPr>
            <w:tcW w:w="626" w:type="pct"/>
          </w:tcPr>
          <w:p w14:paraId="4D9EBD91" w14:textId="77777777" w:rsidR="00406DCE" w:rsidRPr="003D2223" w:rsidRDefault="00406DCE"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703" w:type="pct"/>
          </w:tcPr>
          <w:p w14:paraId="5DDB40F6" w14:textId="77777777" w:rsidR="00406DCE" w:rsidRPr="003D2223" w:rsidRDefault="00406DCE"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1329" w:type="pct"/>
          </w:tcPr>
          <w:p w14:paraId="547BBA7C" w14:textId="77777777" w:rsidR="00406DCE" w:rsidRPr="003D2223" w:rsidRDefault="00406DCE" w:rsidP="003D2223">
            <w:pPr>
              <w:spacing w:line="240" w:lineRule="auto"/>
              <w:contextualSpacing/>
              <w:rPr>
                <w:rFonts w:asciiTheme="majorHAnsi" w:hAnsiTheme="majorHAnsi"/>
                <w:i/>
                <w:iCs/>
                <w:color w:val="007BC7" w:themeColor="accent2"/>
                <w:szCs w:val="14"/>
              </w:rPr>
            </w:pPr>
            <w:r w:rsidRPr="003D2223">
              <w:rPr>
                <w:rFonts w:asciiTheme="majorHAnsi" w:hAnsiTheme="majorHAnsi"/>
                <w:i/>
                <w:iCs/>
                <w:color w:val="007BC7" w:themeColor="accent2"/>
                <w:szCs w:val="14"/>
              </w:rPr>
              <w:t>1. Diverse RWZI’s in Duitsland</w:t>
            </w:r>
          </w:p>
          <w:p w14:paraId="29AE0037" w14:textId="77777777" w:rsidR="00406DCE" w:rsidRPr="003D2223" w:rsidRDefault="00406DCE" w:rsidP="003D2223">
            <w:pPr>
              <w:spacing w:line="240" w:lineRule="auto"/>
              <w:contextualSpacing/>
              <w:rPr>
                <w:rFonts w:asciiTheme="majorHAnsi" w:hAnsiTheme="majorHAnsi"/>
                <w:i/>
                <w:iCs/>
                <w:color w:val="007BC7" w:themeColor="accent2"/>
                <w:szCs w:val="14"/>
              </w:rPr>
            </w:pPr>
          </w:p>
          <w:p w14:paraId="134AF74E" w14:textId="0580E61D" w:rsidR="00406DCE" w:rsidRPr="003D2223" w:rsidRDefault="00406DCE" w:rsidP="003D2223">
            <w:pPr>
              <w:spacing w:line="240" w:lineRule="auto"/>
              <w:contextualSpacing/>
              <w:rPr>
                <w:rFonts w:asciiTheme="majorHAnsi" w:hAnsiTheme="majorHAnsi"/>
                <w:i/>
                <w:iCs/>
                <w:color w:val="0070C0"/>
                <w:szCs w:val="14"/>
              </w:rPr>
            </w:pPr>
            <w:r w:rsidRPr="003D2223">
              <w:rPr>
                <w:rFonts w:asciiTheme="majorHAnsi" w:hAnsiTheme="majorHAnsi"/>
                <w:i/>
                <w:iCs/>
                <w:color w:val="007BC7" w:themeColor="accent2"/>
                <w:szCs w:val="14"/>
              </w:rPr>
              <w:t>2. Glastuinbouw, pot- en containerteelt, afspoeling akkerbouw en opvangvoorzieningsbuffers bij veeteelt</w:t>
            </w:r>
          </w:p>
          <w:p w14:paraId="3DFE1D17" w14:textId="77777777" w:rsidR="00406DCE" w:rsidRPr="003D2223" w:rsidRDefault="00406DCE" w:rsidP="003D2223">
            <w:pPr>
              <w:spacing w:line="240" w:lineRule="auto"/>
              <w:contextualSpacing/>
              <w:rPr>
                <w:rFonts w:asciiTheme="majorHAnsi" w:hAnsiTheme="majorHAnsi"/>
                <w:i/>
                <w:iCs/>
                <w:color w:val="007BC7" w:themeColor="accent2"/>
                <w:szCs w:val="14"/>
              </w:rPr>
            </w:pPr>
          </w:p>
          <w:p w14:paraId="58AEC635" w14:textId="77777777" w:rsidR="00406DCE" w:rsidRPr="003D2223" w:rsidRDefault="00406DCE" w:rsidP="003D2223">
            <w:pPr>
              <w:spacing w:line="240" w:lineRule="auto"/>
              <w:contextualSpacing/>
              <w:rPr>
                <w:rFonts w:asciiTheme="majorHAnsi" w:hAnsiTheme="majorHAnsi"/>
                <w:i/>
                <w:iCs/>
                <w:color w:val="007BC7" w:themeColor="accent2"/>
                <w:szCs w:val="14"/>
              </w:rPr>
            </w:pPr>
            <w:r w:rsidRPr="003D2223">
              <w:rPr>
                <w:rFonts w:asciiTheme="majorHAnsi" w:hAnsiTheme="majorHAnsi"/>
                <w:i/>
                <w:iCs/>
                <w:color w:val="007BC7" w:themeColor="accent2"/>
                <w:szCs w:val="14"/>
              </w:rPr>
              <w:t>3. Drainagesystemen (</w:t>
            </w:r>
            <w:proofErr w:type="spellStart"/>
            <w:r w:rsidRPr="003D2223">
              <w:rPr>
                <w:rFonts w:asciiTheme="majorHAnsi" w:hAnsiTheme="majorHAnsi"/>
                <w:i/>
                <w:iCs/>
                <w:color w:val="007BC7" w:themeColor="accent2"/>
                <w:szCs w:val="14"/>
              </w:rPr>
              <w:t>peilgestuurde</w:t>
            </w:r>
            <w:proofErr w:type="spellEnd"/>
            <w:r w:rsidRPr="003D2223">
              <w:rPr>
                <w:rFonts w:asciiTheme="majorHAnsi" w:hAnsiTheme="majorHAnsi"/>
                <w:i/>
                <w:iCs/>
                <w:color w:val="007BC7" w:themeColor="accent2"/>
                <w:szCs w:val="14"/>
              </w:rPr>
              <w:t>)</w:t>
            </w:r>
          </w:p>
          <w:p w14:paraId="43F6CAB3" w14:textId="77777777" w:rsidR="00406DCE" w:rsidRPr="003D2223" w:rsidRDefault="00406DCE" w:rsidP="003D2223">
            <w:pPr>
              <w:spacing w:line="240" w:lineRule="auto"/>
              <w:contextualSpacing/>
              <w:rPr>
                <w:rFonts w:asciiTheme="majorHAnsi" w:hAnsiTheme="majorHAnsi"/>
                <w:i/>
                <w:iCs/>
                <w:color w:val="007BC7" w:themeColor="text2"/>
                <w:szCs w:val="14"/>
              </w:rPr>
            </w:pPr>
          </w:p>
          <w:p w14:paraId="6DCB20FF" w14:textId="2ECCE52E" w:rsidR="00406DCE" w:rsidRPr="003D2223" w:rsidRDefault="00406DCE" w:rsidP="003D2223">
            <w:pPr>
              <w:spacing w:line="240" w:lineRule="auto"/>
              <w:contextualSpacing/>
              <w:rPr>
                <w:rFonts w:asciiTheme="majorHAnsi" w:hAnsiTheme="majorHAnsi"/>
                <w:i/>
                <w:iCs/>
                <w:color w:val="0070C0"/>
                <w:szCs w:val="14"/>
              </w:rPr>
            </w:pPr>
            <w:r w:rsidRPr="003D2223">
              <w:rPr>
                <w:rFonts w:asciiTheme="majorHAnsi" w:hAnsiTheme="majorHAnsi"/>
                <w:i/>
                <w:iCs/>
                <w:color w:val="007BC7" w:themeColor="accent2"/>
                <w:szCs w:val="14"/>
              </w:rPr>
              <w:t xml:space="preserve">4. Rioolstelsel Mönchengladbach en </w:t>
            </w:r>
            <w:proofErr w:type="spellStart"/>
            <w:r w:rsidRPr="003D2223">
              <w:rPr>
                <w:rFonts w:asciiTheme="majorHAnsi" w:hAnsiTheme="majorHAnsi"/>
                <w:i/>
                <w:iCs/>
                <w:color w:val="007BC7" w:themeColor="accent2"/>
                <w:szCs w:val="14"/>
              </w:rPr>
              <w:t>Goch</w:t>
            </w:r>
            <w:proofErr w:type="spellEnd"/>
            <w:r w:rsidRPr="003D2223">
              <w:rPr>
                <w:rFonts w:asciiTheme="majorHAnsi" w:hAnsiTheme="majorHAnsi"/>
                <w:i/>
                <w:iCs/>
                <w:color w:val="007BC7" w:themeColor="accent2"/>
                <w:szCs w:val="14"/>
              </w:rPr>
              <w:t xml:space="preserve">: </w:t>
            </w:r>
          </w:p>
          <w:p w14:paraId="24BDCD07" w14:textId="77777777" w:rsidR="00406DCE" w:rsidRPr="003D2223" w:rsidRDefault="00406DCE" w:rsidP="003D2223">
            <w:pPr>
              <w:spacing w:line="240" w:lineRule="auto"/>
              <w:contextualSpacing/>
              <w:rPr>
                <w:rFonts w:asciiTheme="majorHAnsi" w:hAnsiTheme="majorHAnsi"/>
                <w:i/>
                <w:iCs/>
                <w:color w:val="0070C0"/>
                <w:szCs w:val="14"/>
              </w:rPr>
            </w:pPr>
          </w:p>
          <w:p w14:paraId="206F38B9" w14:textId="77777777" w:rsidR="00406DCE" w:rsidRPr="003D2223" w:rsidRDefault="00406DCE"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5. Kwelwater en onttrekking/lozing van grondwater met verhoogde concentraties door antropogene Pyrietoxidatie door nitraat</w:t>
            </w:r>
          </w:p>
          <w:p w14:paraId="3F57FCAD" w14:textId="5B728C43" w:rsidR="00406DCE" w:rsidRPr="003D2223" w:rsidRDefault="00406DCE" w:rsidP="003D2223">
            <w:pPr>
              <w:spacing w:line="240" w:lineRule="auto"/>
              <w:contextualSpacing/>
              <w:rPr>
                <w:rFonts w:asciiTheme="majorHAnsi" w:hAnsiTheme="majorHAnsi"/>
                <w:i/>
                <w:iCs/>
                <w:color w:val="0070C0"/>
                <w:szCs w:val="14"/>
              </w:rPr>
            </w:pPr>
          </w:p>
        </w:tc>
        <w:tc>
          <w:tcPr>
            <w:tcW w:w="1092" w:type="pct"/>
          </w:tcPr>
          <w:p w14:paraId="7E9C3DF8" w14:textId="77777777" w:rsidR="00406DCE" w:rsidRPr="003D2223" w:rsidRDefault="00406DCE"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WLDOC-390959707-207059 - </w:t>
            </w:r>
            <w:hyperlink r:id="rId25" w:history="1">
              <w:r w:rsidRPr="003D2223">
                <w:rPr>
                  <w:rStyle w:val="Hyperlink"/>
                  <w:rFonts w:asciiTheme="majorHAnsi" w:hAnsiTheme="majorHAnsi"/>
                  <w:color w:val="007BC7"/>
                  <w:szCs w:val="14"/>
                </w:rPr>
                <w:t>2025_DE_versie_KRW_Waterlichamen_JFF_NRW_Limburg.pdf</w:t>
              </w:r>
            </w:hyperlink>
          </w:p>
          <w:p w14:paraId="7DD9441B" w14:textId="77777777" w:rsidR="00406DCE" w:rsidRPr="003D2223" w:rsidRDefault="00406DCE" w:rsidP="003D2223">
            <w:pPr>
              <w:spacing w:line="240" w:lineRule="auto"/>
              <w:contextualSpacing/>
              <w:rPr>
                <w:rFonts w:asciiTheme="majorHAnsi" w:hAnsiTheme="majorHAnsi"/>
                <w:color w:val="007BC7"/>
                <w:szCs w:val="14"/>
              </w:rPr>
            </w:pPr>
          </w:p>
          <w:p w14:paraId="4B02576B" w14:textId="77777777" w:rsidR="00406DCE" w:rsidRPr="003D2223" w:rsidRDefault="00406DCE"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WLDOC-390959707-207061- </w:t>
            </w:r>
            <w:hyperlink r:id="rId26" w:history="1">
              <w:r w:rsidRPr="003D2223">
                <w:rPr>
                  <w:rStyle w:val="Hyperlink"/>
                  <w:rFonts w:asciiTheme="majorHAnsi" w:hAnsiTheme="majorHAnsi"/>
                  <w:color w:val="007BC7"/>
                  <w:szCs w:val="14"/>
                </w:rPr>
                <w:t>Waterschap Limburg (2024) grenswaterkwaliteitsrapport.pdf</w:t>
              </w:r>
            </w:hyperlink>
          </w:p>
          <w:p w14:paraId="27935781" w14:textId="77777777" w:rsidR="00406DCE" w:rsidRPr="003D2223" w:rsidRDefault="00406DCE" w:rsidP="003D2223">
            <w:pPr>
              <w:spacing w:line="240" w:lineRule="auto"/>
              <w:contextualSpacing/>
              <w:rPr>
                <w:rFonts w:asciiTheme="majorHAnsi" w:hAnsiTheme="majorHAnsi"/>
                <w:color w:val="007BC7"/>
                <w:szCs w:val="14"/>
              </w:rPr>
            </w:pPr>
          </w:p>
          <w:p w14:paraId="33E07552" w14:textId="77777777" w:rsidR="00406DCE" w:rsidRPr="003D2223" w:rsidRDefault="00406DCE"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WLDOC-390959707-207062- </w:t>
            </w:r>
            <w:hyperlink r:id="rId27" w:history="1">
              <w:r w:rsidRPr="003D2223">
                <w:rPr>
                  <w:rStyle w:val="Hyperlink"/>
                  <w:rFonts w:asciiTheme="majorHAnsi" w:hAnsiTheme="majorHAnsi"/>
                  <w:color w:val="007BC7"/>
                  <w:szCs w:val="14"/>
                </w:rPr>
                <w:t>JFF-Achtergronddocument_KRW-aanpak_NL-DE_27-10-2025_NL.pdf</w:t>
              </w:r>
            </w:hyperlink>
          </w:p>
          <w:p w14:paraId="47A24E10" w14:textId="77777777" w:rsidR="00406DCE" w:rsidRPr="003D2223" w:rsidRDefault="00406DCE" w:rsidP="003D2223">
            <w:pPr>
              <w:spacing w:line="240" w:lineRule="auto"/>
              <w:contextualSpacing/>
              <w:rPr>
                <w:rFonts w:asciiTheme="majorHAnsi" w:hAnsiTheme="majorHAnsi"/>
                <w:bCs/>
                <w:i/>
                <w:iCs/>
                <w:color w:val="007BC7"/>
                <w:szCs w:val="14"/>
              </w:rPr>
            </w:pPr>
          </w:p>
        </w:tc>
      </w:tr>
      <w:tr w:rsidR="00C22D57" w:rsidRPr="003D2223" w14:paraId="1F28003F" w14:textId="77777777" w:rsidTr="65A2A64D">
        <w:trPr>
          <w:trHeight w:val="57"/>
        </w:trPr>
        <w:tc>
          <w:tcPr>
            <w:tcW w:w="547" w:type="pct"/>
          </w:tcPr>
          <w:p w14:paraId="4400CFB8" w14:textId="64F1FEC9" w:rsidR="00C22D57" w:rsidRPr="003D2223" w:rsidRDefault="00C22D57" w:rsidP="003D2223">
            <w:pPr>
              <w:spacing w:line="240" w:lineRule="auto"/>
              <w:contextualSpacing/>
              <w:rPr>
                <w:rFonts w:asciiTheme="majorHAnsi" w:hAnsiTheme="majorHAnsi"/>
                <w:i/>
                <w:iCs/>
                <w:color w:val="0070C0"/>
                <w:szCs w:val="14"/>
              </w:rPr>
            </w:pPr>
            <w:proofErr w:type="spellStart"/>
            <w:r w:rsidRPr="003D2223">
              <w:rPr>
                <w:rFonts w:asciiTheme="majorHAnsi" w:hAnsiTheme="majorHAnsi"/>
                <w:i/>
                <w:iCs/>
                <w:color w:val="0070C0"/>
                <w:szCs w:val="14"/>
              </w:rPr>
              <w:t>Imidacloprid</w:t>
            </w:r>
            <w:proofErr w:type="spellEnd"/>
          </w:p>
        </w:tc>
        <w:tc>
          <w:tcPr>
            <w:tcW w:w="703" w:type="pct"/>
          </w:tcPr>
          <w:p w14:paraId="6E2D8DFF" w14:textId="72CEFC00"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i/>
                <w:iCs/>
                <w:color w:val="0070C0"/>
                <w:szCs w:val="14"/>
              </w:rPr>
              <w:t>Ecologie (Specifieke verontreinigende stoffen)</w:t>
            </w:r>
          </w:p>
        </w:tc>
        <w:tc>
          <w:tcPr>
            <w:tcW w:w="626" w:type="pct"/>
          </w:tcPr>
          <w:p w14:paraId="64AD6CC4" w14:textId="09A683D0"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703" w:type="pct"/>
          </w:tcPr>
          <w:p w14:paraId="6C32823A" w14:textId="541B871F"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1329" w:type="pct"/>
          </w:tcPr>
          <w:p w14:paraId="4BEB55BA" w14:textId="616FAC15" w:rsidR="007E6860" w:rsidRPr="003D2223" w:rsidRDefault="005B208D" w:rsidP="003D2223">
            <w:pPr>
              <w:spacing w:line="240" w:lineRule="auto"/>
              <w:ind w:left="227" w:hanging="227"/>
              <w:contextualSpacing/>
              <w:rPr>
                <w:rFonts w:asciiTheme="majorHAnsi" w:hAnsiTheme="majorHAnsi"/>
                <w:i/>
                <w:iCs/>
                <w:color w:val="007BC7" w:themeColor="accent2"/>
                <w:szCs w:val="14"/>
              </w:rPr>
            </w:pPr>
            <w:r w:rsidRPr="003D2223">
              <w:rPr>
                <w:rFonts w:asciiTheme="majorHAnsi" w:hAnsiTheme="majorHAnsi"/>
                <w:i/>
                <w:iCs/>
                <w:color w:val="007BC7" w:themeColor="accent2"/>
                <w:szCs w:val="14"/>
              </w:rPr>
              <w:t>1. Diverse RWZI’s in Duitsland</w:t>
            </w:r>
          </w:p>
          <w:p w14:paraId="2414664A" w14:textId="77777777" w:rsidR="00053C4C" w:rsidRPr="003D2223" w:rsidRDefault="00053C4C" w:rsidP="003D2223">
            <w:pPr>
              <w:spacing w:line="240" w:lineRule="auto"/>
              <w:ind w:left="227" w:hanging="227"/>
              <w:contextualSpacing/>
              <w:rPr>
                <w:rFonts w:asciiTheme="majorHAnsi" w:hAnsiTheme="majorHAnsi"/>
                <w:i/>
                <w:iCs/>
                <w:color w:val="007BC7" w:themeColor="accent2"/>
                <w:szCs w:val="14"/>
              </w:rPr>
            </w:pPr>
          </w:p>
          <w:p w14:paraId="5B9F0849" w14:textId="6CDE5F02" w:rsidR="005B208D" w:rsidRPr="003D2223" w:rsidRDefault="005B208D" w:rsidP="003D2223">
            <w:pPr>
              <w:spacing w:line="240" w:lineRule="auto"/>
              <w:contextualSpacing/>
              <w:rPr>
                <w:rFonts w:asciiTheme="majorHAnsi" w:hAnsiTheme="majorHAnsi"/>
                <w:i/>
                <w:iCs/>
                <w:color w:val="0070C0"/>
                <w:szCs w:val="14"/>
              </w:rPr>
            </w:pPr>
            <w:r w:rsidRPr="003D2223">
              <w:rPr>
                <w:rFonts w:asciiTheme="majorHAnsi" w:hAnsiTheme="majorHAnsi"/>
                <w:i/>
                <w:iCs/>
                <w:color w:val="007BC7" w:themeColor="accent2"/>
                <w:szCs w:val="14"/>
              </w:rPr>
              <w:t xml:space="preserve">2. Rioolstelsel Mönchengladbach en </w:t>
            </w:r>
            <w:proofErr w:type="spellStart"/>
            <w:r w:rsidRPr="003D2223">
              <w:rPr>
                <w:rFonts w:asciiTheme="majorHAnsi" w:hAnsiTheme="majorHAnsi"/>
                <w:i/>
                <w:iCs/>
                <w:color w:val="007BC7" w:themeColor="accent2"/>
                <w:szCs w:val="14"/>
              </w:rPr>
              <w:t>Goch</w:t>
            </w:r>
            <w:proofErr w:type="spellEnd"/>
            <w:r w:rsidRPr="003D2223">
              <w:rPr>
                <w:rFonts w:asciiTheme="majorHAnsi" w:hAnsiTheme="majorHAnsi"/>
                <w:i/>
                <w:iCs/>
                <w:color w:val="007BC7" w:themeColor="accent2"/>
                <w:szCs w:val="14"/>
              </w:rPr>
              <w:t xml:space="preserve">: </w:t>
            </w:r>
          </w:p>
          <w:p w14:paraId="60385D4D" w14:textId="77777777" w:rsidR="005B208D" w:rsidRPr="003D2223" w:rsidRDefault="005B208D" w:rsidP="003D2223">
            <w:pPr>
              <w:spacing w:line="240" w:lineRule="auto"/>
              <w:contextualSpacing/>
              <w:rPr>
                <w:rFonts w:asciiTheme="majorHAnsi" w:hAnsiTheme="majorHAnsi"/>
                <w:i/>
                <w:iCs/>
                <w:color w:val="0070C0"/>
                <w:szCs w:val="14"/>
              </w:rPr>
            </w:pPr>
          </w:p>
          <w:p w14:paraId="59188264" w14:textId="77777777" w:rsidR="00053C4C" w:rsidRPr="003D2223" w:rsidRDefault="007E6860"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3. Vergunningen (indirect en direct)</w:t>
            </w:r>
          </w:p>
          <w:p w14:paraId="27B831BA" w14:textId="1276228F" w:rsidR="007E6860" w:rsidRPr="003D2223" w:rsidRDefault="007E6860"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 </w:t>
            </w:r>
          </w:p>
          <w:p w14:paraId="6DC40954" w14:textId="2877AEB5" w:rsidR="005B208D" w:rsidRPr="003D2223" w:rsidRDefault="005B208D"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 xml:space="preserve">4. </w:t>
            </w:r>
            <w:r w:rsidR="00053C4C" w:rsidRPr="003D2223">
              <w:rPr>
                <w:rFonts w:asciiTheme="majorHAnsi" w:hAnsiTheme="majorHAnsi"/>
                <w:i/>
                <w:iCs/>
                <w:color w:val="0070C0"/>
                <w:szCs w:val="14"/>
              </w:rPr>
              <w:t>I</w:t>
            </w:r>
            <w:r w:rsidRPr="003D2223">
              <w:rPr>
                <w:rFonts w:asciiTheme="majorHAnsi" w:hAnsiTheme="majorHAnsi"/>
                <w:i/>
                <w:iCs/>
                <w:color w:val="0070C0"/>
                <w:szCs w:val="14"/>
              </w:rPr>
              <w:t xml:space="preserve">nvloed van </w:t>
            </w:r>
            <w:r w:rsidR="00EB1D63" w:rsidRPr="003D2223">
              <w:rPr>
                <w:rFonts w:asciiTheme="majorHAnsi" w:hAnsiTheme="majorHAnsi"/>
                <w:i/>
                <w:iCs/>
                <w:color w:val="0070C0"/>
                <w:szCs w:val="14"/>
              </w:rPr>
              <w:t>dierenparken, dieren</w:t>
            </w:r>
            <w:r w:rsidR="00053C4C" w:rsidRPr="003D2223">
              <w:rPr>
                <w:rFonts w:asciiTheme="majorHAnsi" w:hAnsiTheme="majorHAnsi"/>
                <w:i/>
                <w:iCs/>
                <w:color w:val="0070C0"/>
                <w:szCs w:val="14"/>
              </w:rPr>
              <w:t>artspraktijken en dierenkapsalons</w:t>
            </w:r>
          </w:p>
          <w:p w14:paraId="68BAE1E8" w14:textId="77777777" w:rsidR="00C22D57" w:rsidRPr="003D2223" w:rsidRDefault="00C22D57" w:rsidP="003D2223">
            <w:pPr>
              <w:spacing w:line="240" w:lineRule="auto"/>
              <w:ind w:left="227" w:hanging="227"/>
              <w:contextualSpacing/>
              <w:rPr>
                <w:rFonts w:asciiTheme="majorHAnsi" w:hAnsiTheme="majorHAnsi"/>
                <w:bCs/>
                <w:i/>
                <w:iCs/>
                <w:color w:val="0070C0"/>
                <w:szCs w:val="14"/>
                <w:highlight w:val="yellow"/>
              </w:rPr>
            </w:pPr>
          </w:p>
        </w:tc>
        <w:tc>
          <w:tcPr>
            <w:tcW w:w="1092" w:type="pct"/>
          </w:tcPr>
          <w:p w14:paraId="23979594" w14:textId="77777777" w:rsidR="00750E8C" w:rsidRDefault="00FB22BF" w:rsidP="00C44EDC">
            <w:pPr>
              <w:spacing w:line="240" w:lineRule="auto"/>
              <w:contextualSpacing/>
              <w:rPr>
                <w:rFonts w:asciiTheme="majorHAnsi" w:hAnsiTheme="majorHAnsi"/>
                <w:color w:val="007BC7"/>
                <w:szCs w:val="14"/>
              </w:rPr>
            </w:pPr>
            <w:r w:rsidRPr="00C44EDC">
              <w:rPr>
                <w:rFonts w:asciiTheme="majorHAnsi" w:hAnsiTheme="majorHAnsi"/>
                <w:color w:val="007BC7"/>
                <w:szCs w:val="14"/>
              </w:rPr>
              <w:t>Expert Judgement</w:t>
            </w:r>
          </w:p>
          <w:p w14:paraId="2A271675" w14:textId="77777777" w:rsidR="00750E8C" w:rsidRDefault="00750E8C" w:rsidP="00C44EDC">
            <w:pPr>
              <w:spacing w:line="240" w:lineRule="auto"/>
              <w:contextualSpacing/>
              <w:rPr>
                <w:rFonts w:asciiTheme="majorHAnsi" w:hAnsiTheme="majorHAnsi"/>
                <w:color w:val="007BC7"/>
                <w:szCs w:val="14"/>
              </w:rPr>
            </w:pPr>
          </w:p>
          <w:p w14:paraId="777A8A46" w14:textId="389541C6" w:rsidR="00C44EDC" w:rsidRPr="00C44EDC" w:rsidRDefault="00C44EDC" w:rsidP="00C44EDC">
            <w:pPr>
              <w:spacing w:line="240" w:lineRule="auto"/>
              <w:contextualSpacing/>
              <w:rPr>
                <w:rFonts w:asciiTheme="majorHAnsi" w:hAnsiTheme="majorHAnsi"/>
                <w:color w:val="007BC7"/>
                <w:szCs w:val="14"/>
              </w:rPr>
            </w:pPr>
            <w:r w:rsidRPr="00C44EDC">
              <w:rPr>
                <w:rFonts w:asciiTheme="majorHAnsi" w:hAnsiTheme="majorHAnsi"/>
                <w:color w:val="007BC7"/>
                <w:szCs w:val="14"/>
              </w:rPr>
              <w:t xml:space="preserve">WLDOC-390959707-207059 - </w:t>
            </w:r>
            <w:hyperlink r:id="rId28" w:history="1">
              <w:r w:rsidRPr="00C44EDC">
                <w:rPr>
                  <w:rStyle w:val="Hyperlink"/>
                  <w:rFonts w:asciiTheme="majorHAnsi" w:hAnsiTheme="majorHAnsi"/>
                  <w:color w:val="007BC7"/>
                  <w:szCs w:val="14"/>
                </w:rPr>
                <w:t>2025_DE_versie_KRW_Waterlichamen_JFF_NRW_Limburg.pdf</w:t>
              </w:r>
            </w:hyperlink>
          </w:p>
          <w:p w14:paraId="64795E6A" w14:textId="3317A33B" w:rsidR="00C22D57" w:rsidRPr="003D2223" w:rsidRDefault="00C22D57" w:rsidP="003D2223">
            <w:pPr>
              <w:spacing w:line="240" w:lineRule="auto"/>
              <w:contextualSpacing/>
              <w:rPr>
                <w:rFonts w:asciiTheme="majorHAnsi" w:hAnsiTheme="majorHAnsi"/>
                <w:color w:val="007BC7"/>
                <w:szCs w:val="14"/>
              </w:rPr>
            </w:pPr>
          </w:p>
        </w:tc>
      </w:tr>
      <w:tr w:rsidR="00C22D57" w:rsidRPr="003D2223" w14:paraId="1F676D9A" w14:textId="2B59AE31" w:rsidTr="65A2A64D">
        <w:trPr>
          <w:trHeight w:val="57"/>
        </w:trPr>
        <w:tc>
          <w:tcPr>
            <w:tcW w:w="547" w:type="pct"/>
          </w:tcPr>
          <w:p w14:paraId="3EF2CB3C" w14:textId="1C2272F3" w:rsidR="00C22D57" w:rsidRPr="003D2223" w:rsidRDefault="00C22D57"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Som PFOS</w:t>
            </w:r>
          </w:p>
        </w:tc>
        <w:tc>
          <w:tcPr>
            <w:tcW w:w="703" w:type="pct"/>
          </w:tcPr>
          <w:p w14:paraId="036BA22E"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Chemie (prioritaire stoffen)</w:t>
            </w:r>
          </w:p>
        </w:tc>
        <w:tc>
          <w:tcPr>
            <w:tcW w:w="626" w:type="pct"/>
          </w:tcPr>
          <w:p w14:paraId="533968F8"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703" w:type="pct"/>
          </w:tcPr>
          <w:p w14:paraId="5C7CDD04"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1329" w:type="pct"/>
          </w:tcPr>
          <w:p w14:paraId="551CE4BB" w14:textId="5027C839" w:rsidR="00C22D57" w:rsidRPr="003D2223" w:rsidRDefault="00C22D57"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1. hotspots waterbodem </w:t>
            </w:r>
          </w:p>
          <w:p w14:paraId="0047EF05" w14:textId="77777777" w:rsidR="00C22D57" w:rsidRPr="003D2223" w:rsidRDefault="00C22D57" w:rsidP="003D2223">
            <w:pPr>
              <w:spacing w:line="240" w:lineRule="auto"/>
              <w:contextualSpacing/>
              <w:rPr>
                <w:rFonts w:asciiTheme="majorHAnsi" w:hAnsiTheme="majorHAnsi"/>
                <w:i/>
                <w:iCs/>
                <w:color w:val="0070C0"/>
                <w:szCs w:val="14"/>
              </w:rPr>
            </w:pPr>
          </w:p>
          <w:p w14:paraId="5100637E" w14:textId="2BBB7784" w:rsidR="00C22D57" w:rsidRPr="003D2223" w:rsidRDefault="00C22D57"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2. Bijproduct pesticiden </w:t>
            </w:r>
          </w:p>
          <w:p w14:paraId="16F5C559" w14:textId="77777777" w:rsidR="00C22D57" w:rsidRPr="003D2223" w:rsidRDefault="00C22D57"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  </w:t>
            </w:r>
          </w:p>
          <w:p w14:paraId="6DA0A260" w14:textId="6BFF82AB" w:rsidR="00C22D57" w:rsidRPr="003D2223" w:rsidRDefault="00C22D57"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3. Vergunningen (indirect en direct) </w:t>
            </w:r>
          </w:p>
          <w:p w14:paraId="3D37C403" w14:textId="4E005104" w:rsidR="00C22D57" w:rsidRPr="003D2223" w:rsidRDefault="00C22D57" w:rsidP="003D2223">
            <w:pPr>
              <w:spacing w:line="240" w:lineRule="auto"/>
              <w:contextualSpacing/>
              <w:rPr>
                <w:rFonts w:asciiTheme="majorHAnsi" w:hAnsiTheme="majorHAnsi"/>
                <w:i/>
                <w:iCs/>
                <w:color w:val="0070C0"/>
                <w:szCs w:val="14"/>
              </w:rPr>
            </w:pPr>
          </w:p>
        </w:tc>
        <w:tc>
          <w:tcPr>
            <w:tcW w:w="1092" w:type="pct"/>
          </w:tcPr>
          <w:p w14:paraId="72E1ED66" w14:textId="77777777" w:rsidR="00C22D57" w:rsidRPr="003D2223" w:rsidRDefault="00C22D57"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WLDOC-390959707-207059 - </w:t>
            </w:r>
            <w:hyperlink r:id="rId29" w:history="1">
              <w:r w:rsidRPr="003D2223">
                <w:rPr>
                  <w:rStyle w:val="Hyperlink"/>
                  <w:rFonts w:asciiTheme="majorHAnsi" w:hAnsiTheme="majorHAnsi"/>
                  <w:color w:val="007BC7"/>
                  <w:szCs w:val="14"/>
                </w:rPr>
                <w:t>2025_DE_versie_KRW_Waterlichamen_JFF_NRW_Limburg.pdf</w:t>
              </w:r>
            </w:hyperlink>
          </w:p>
          <w:p w14:paraId="0FF5364D" w14:textId="77777777" w:rsidR="00C22D57" w:rsidRPr="003D2223" w:rsidRDefault="00C22D57" w:rsidP="003D2223">
            <w:pPr>
              <w:spacing w:line="240" w:lineRule="auto"/>
              <w:contextualSpacing/>
              <w:rPr>
                <w:rFonts w:asciiTheme="majorHAnsi" w:hAnsiTheme="majorHAnsi"/>
                <w:color w:val="007BC7"/>
                <w:szCs w:val="14"/>
              </w:rPr>
            </w:pPr>
          </w:p>
          <w:p w14:paraId="605D49E7" w14:textId="77777777" w:rsidR="00C22D57" w:rsidRPr="003D2223" w:rsidRDefault="00C22D57"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WLDOC-390959707-207061- </w:t>
            </w:r>
            <w:hyperlink r:id="rId30" w:history="1">
              <w:r w:rsidRPr="003D2223">
                <w:rPr>
                  <w:rStyle w:val="Hyperlink"/>
                  <w:rFonts w:asciiTheme="majorHAnsi" w:hAnsiTheme="majorHAnsi"/>
                  <w:color w:val="007BC7"/>
                  <w:szCs w:val="14"/>
                </w:rPr>
                <w:t>Waterschap Limburg (2024) grenswaterkwaliteitsrapport.pdf</w:t>
              </w:r>
            </w:hyperlink>
          </w:p>
          <w:p w14:paraId="474F8BEC" w14:textId="77777777" w:rsidR="00C22D57" w:rsidRPr="003D2223" w:rsidRDefault="00C22D57" w:rsidP="003D2223">
            <w:pPr>
              <w:spacing w:line="240" w:lineRule="auto"/>
              <w:contextualSpacing/>
              <w:rPr>
                <w:rFonts w:asciiTheme="majorHAnsi" w:hAnsiTheme="majorHAnsi"/>
                <w:color w:val="007BC7"/>
                <w:szCs w:val="14"/>
              </w:rPr>
            </w:pPr>
          </w:p>
          <w:p w14:paraId="75E919D4" w14:textId="77777777" w:rsidR="00C22D57" w:rsidRPr="003D2223" w:rsidRDefault="00C22D57"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WLDOC-390959707-207062- </w:t>
            </w:r>
            <w:hyperlink r:id="rId31" w:history="1">
              <w:r w:rsidRPr="003D2223">
                <w:rPr>
                  <w:rStyle w:val="Hyperlink"/>
                  <w:rFonts w:asciiTheme="majorHAnsi" w:hAnsiTheme="majorHAnsi"/>
                  <w:color w:val="007BC7"/>
                  <w:szCs w:val="14"/>
                </w:rPr>
                <w:t>JFF-Achtergronddocument_KRW-aanpak_NL-DE_27-10-2025_NL.pdf</w:t>
              </w:r>
            </w:hyperlink>
          </w:p>
          <w:p w14:paraId="2A7C5DE7" w14:textId="77777777" w:rsidR="00C22D57" w:rsidRPr="003D2223" w:rsidRDefault="00C22D57" w:rsidP="003D2223">
            <w:pPr>
              <w:spacing w:line="240" w:lineRule="auto"/>
              <w:contextualSpacing/>
              <w:rPr>
                <w:rFonts w:asciiTheme="majorHAnsi" w:hAnsiTheme="majorHAnsi"/>
                <w:bCs/>
                <w:i/>
                <w:iCs/>
                <w:color w:val="007BC7"/>
                <w:szCs w:val="14"/>
              </w:rPr>
            </w:pPr>
          </w:p>
        </w:tc>
      </w:tr>
      <w:tr w:rsidR="00C22D57" w:rsidRPr="004750A1" w14:paraId="4D6AECC5" w14:textId="4AFEA772" w:rsidTr="65A2A64D">
        <w:trPr>
          <w:trHeight w:val="57"/>
        </w:trPr>
        <w:tc>
          <w:tcPr>
            <w:tcW w:w="547" w:type="pct"/>
          </w:tcPr>
          <w:p w14:paraId="5DE45D7F"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Som PBDE</w:t>
            </w:r>
          </w:p>
        </w:tc>
        <w:tc>
          <w:tcPr>
            <w:tcW w:w="703" w:type="pct"/>
          </w:tcPr>
          <w:p w14:paraId="1CE3C5F4"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Chemie (prioritaire stoffen)</w:t>
            </w:r>
          </w:p>
        </w:tc>
        <w:tc>
          <w:tcPr>
            <w:tcW w:w="626" w:type="pct"/>
          </w:tcPr>
          <w:p w14:paraId="692DDBEF"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703" w:type="pct"/>
          </w:tcPr>
          <w:p w14:paraId="1F5B45CE"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1329" w:type="pct"/>
          </w:tcPr>
          <w:p w14:paraId="2BAA5606" w14:textId="77777777" w:rsidR="00C22D57" w:rsidRPr="003D2223" w:rsidRDefault="00C22D57"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1. Hotspots waterbodem</w:t>
            </w:r>
          </w:p>
          <w:p w14:paraId="40B2E3F2" w14:textId="77777777" w:rsidR="00C22D57" w:rsidRPr="003D2223" w:rsidRDefault="00C22D57" w:rsidP="003D2223">
            <w:pPr>
              <w:spacing w:line="240" w:lineRule="auto"/>
              <w:contextualSpacing/>
              <w:rPr>
                <w:rFonts w:asciiTheme="majorHAnsi" w:hAnsiTheme="majorHAnsi"/>
                <w:bCs/>
                <w:i/>
                <w:iCs/>
                <w:color w:val="0070C0"/>
                <w:szCs w:val="14"/>
              </w:rPr>
            </w:pPr>
          </w:p>
          <w:p w14:paraId="6E6C57A3" w14:textId="29DF847F"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i/>
                <w:iCs/>
                <w:color w:val="0070C0"/>
                <w:szCs w:val="14"/>
              </w:rPr>
              <w:t xml:space="preserve">2. Overal overschrijdend in NL via landelijke meetcampagne 2020. </w:t>
            </w:r>
            <w:r w:rsidRPr="003D2223">
              <w:rPr>
                <w:rFonts w:asciiTheme="majorHAnsi" w:hAnsiTheme="majorHAnsi"/>
                <w:bCs/>
                <w:i/>
                <w:iCs/>
                <w:color w:val="0070C0"/>
                <w:szCs w:val="14"/>
              </w:rPr>
              <w:t>Metingen in NRW ook overal overschrijdend</w:t>
            </w:r>
          </w:p>
        </w:tc>
        <w:tc>
          <w:tcPr>
            <w:tcW w:w="1092" w:type="pct"/>
          </w:tcPr>
          <w:p w14:paraId="251F216A" w14:textId="77777777" w:rsidR="00C22D57" w:rsidRPr="003D2223" w:rsidRDefault="00C22D57"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WLDOC-390959707-207059 - </w:t>
            </w:r>
            <w:hyperlink r:id="rId32" w:history="1">
              <w:r w:rsidRPr="003D2223">
                <w:rPr>
                  <w:rStyle w:val="Hyperlink"/>
                  <w:rFonts w:asciiTheme="majorHAnsi" w:hAnsiTheme="majorHAnsi"/>
                  <w:color w:val="007BC7"/>
                  <w:szCs w:val="14"/>
                </w:rPr>
                <w:t>2025_DE_versie_KRW_Waterlichamen_JFF_NRW_Limburg.pdf</w:t>
              </w:r>
            </w:hyperlink>
          </w:p>
          <w:p w14:paraId="18159409" w14:textId="77777777" w:rsidR="00C22D57" w:rsidRPr="003D2223" w:rsidRDefault="00C22D57" w:rsidP="003D2223">
            <w:pPr>
              <w:spacing w:line="240" w:lineRule="auto"/>
              <w:contextualSpacing/>
              <w:rPr>
                <w:rFonts w:asciiTheme="majorHAnsi" w:hAnsiTheme="majorHAnsi"/>
                <w:color w:val="007BC7"/>
                <w:szCs w:val="14"/>
              </w:rPr>
            </w:pPr>
          </w:p>
          <w:p w14:paraId="36519EF9" w14:textId="77777777" w:rsidR="00C22D57" w:rsidRPr="003D2223" w:rsidRDefault="00C22D57"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WLDOC-390959707-207061- </w:t>
            </w:r>
            <w:hyperlink r:id="rId33" w:history="1">
              <w:r w:rsidRPr="003D2223">
                <w:rPr>
                  <w:rStyle w:val="Hyperlink"/>
                  <w:rFonts w:asciiTheme="majorHAnsi" w:hAnsiTheme="majorHAnsi"/>
                  <w:color w:val="007BC7"/>
                  <w:szCs w:val="14"/>
                </w:rPr>
                <w:t>Waterschap Limburg (2024) grenswaterkwaliteitsrapport.pdf</w:t>
              </w:r>
            </w:hyperlink>
          </w:p>
          <w:p w14:paraId="59017DB2" w14:textId="77777777" w:rsidR="00C22D57" w:rsidRPr="003D2223" w:rsidRDefault="00C22D57" w:rsidP="003D2223">
            <w:pPr>
              <w:spacing w:line="240" w:lineRule="auto"/>
              <w:contextualSpacing/>
              <w:rPr>
                <w:rFonts w:asciiTheme="majorHAnsi" w:hAnsiTheme="majorHAnsi"/>
                <w:color w:val="007BC7"/>
                <w:szCs w:val="14"/>
              </w:rPr>
            </w:pPr>
          </w:p>
          <w:p w14:paraId="744C8A86" w14:textId="77777777" w:rsidR="00C22D57" w:rsidRPr="003D2223" w:rsidRDefault="00C22D57"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WLDOC-390959707-207062- </w:t>
            </w:r>
            <w:hyperlink r:id="rId34" w:history="1">
              <w:r w:rsidRPr="003D2223">
                <w:rPr>
                  <w:rStyle w:val="Hyperlink"/>
                  <w:rFonts w:asciiTheme="majorHAnsi" w:hAnsiTheme="majorHAnsi"/>
                  <w:color w:val="007BC7"/>
                  <w:szCs w:val="14"/>
                </w:rPr>
                <w:t>JFF-Achtergronddocument_KRW-aanpak_NL-DE_27-10-2025_NL.pdf</w:t>
              </w:r>
            </w:hyperlink>
          </w:p>
          <w:p w14:paraId="5BFDF46E" w14:textId="77777777" w:rsidR="00C22D57" w:rsidRPr="003D2223" w:rsidRDefault="00C22D57" w:rsidP="003D2223">
            <w:pPr>
              <w:spacing w:line="240" w:lineRule="auto"/>
              <w:contextualSpacing/>
              <w:rPr>
                <w:rFonts w:asciiTheme="majorHAnsi" w:hAnsiTheme="majorHAnsi"/>
                <w:bCs/>
                <w:i/>
                <w:iCs/>
                <w:color w:val="007BC7"/>
                <w:szCs w:val="14"/>
              </w:rPr>
            </w:pPr>
          </w:p>
          <w:p w14:paraId="77B5C857" w14:textId="77777777" w:rsidR="00C22D57" w:rsidRPr="004750A1" w:rsidRDefault="00C22D57" w:rsidP="003D2223">
            <w:pPr>
              <w:spacing w:line="240" w:lineRule="auto"/>
              <w:contextualSpacing/>
              <w:rPr>
                <w:rFonts w:asciiTheme="majorHAnsi" w:hAnsiTheme="majorHAnsi"/>
                <w:color w:val="007BC7"/>
                <w:szCs w:val="14"/>
                <w:lang w:val="en-GB"/>
              </w:rPr>
            </w:pPr>
            <w:r w:rsidRPr="004750A1">
              <w:rPr>
                <w:rFonts w:asciiTheme="majorHAnsi" w:hAnsiTheme="majorHAnsi"/>
                <w:color w:val="007BC7"/>
                <w:szCs w:val="14"/>
                <w:lang w:val="en-GB"/>
              </w:rPr>
              <w:t xml:space="preserve">WLDOC-390959707-207078 - </w:t>
            </w:r>
            <w:hyperlink r:id="rId35" w:history="1">
              <w:proofErr w:type="spellStart"/>
              <w:r w:rsidRPr="004750A1">
                <w:rPr>
                  <w:rStyle w:val="Hyperlink"/>
                  <w:rFonts w:asciiTheme="majorHAnsi" w:hAnsiTheme="majorHAnsi"/>
                  <w:color w:val="007BC7"/>
                  <w:szCs w:val="14"/>
                  <w:lang w:val="en-GB"/>
                </w:rPr>
                <w:t>Stowa</w:t>
              </w:r>
              <w:proofErr w:type="spellEnd"/>
              <w:r w:rsidRPr="004750A1">
                <w:rPr>
                  <w:rStyle w:val="Hyperlink"/>
                  <w:rFonts w:asciiTheme="majorHAnsi" w:hAnsiTheme="majorHAnsi"/>
                  <w:color w:val="007BC7"/>
                  <w:szCs w:val="14"/>
                  <w:lang w:val="en-GB"/>
                </w:rPr>
                <w:t xml:space="preserve"> (2022) </w:t>
              </w:r>
              <w:proofErr w:type="spellStart"/>
              <w:r w:rsidRPr="004750A1">
                <w:rPr>
                  <w:rStyle w:val="Hyperlink"/>
                  <w:rFonts w:asciiTheme="majorHAnsi" w:hAnsiTheme="majorHAnsi"/>
                  <w:color w:val="007BC7"/>
                  <w:szCs w:val="14"/>
                  <w:lang w:val="en-GB"/>
                </w:rPr>
                <w:t>meetcampagne</w:t>
              </w:r>
              <w:proofErr w:type="spellEnd"/>
              <w:r w:rsidRPr="004750A1">
                <w:rPr>
                  <w:rStyle w:val="Hyperlink"/>
                  <w:rFonts w:asciiTheme="majorHAnsi" w:hAnsiTheme="majorHAnsi"/>
                  <w:color w:val="007BC7"/>
                  <w:szCs w:val="14"/>
                  <w:lang w:val="en-GB"/>
                </w:rPr>
                <w:t xml:space="preserve"> </w:t>
              </w:r>
              <w:proofErr w:type="spellStart"/>
              <w:r w:rsidRPr="004750A1">
                <w:rPr>
                  <w:rStyle w:val="Hyperlink"/>
                  <w:rFonts w:asciiTheme="majorHAnsi" w:hAnsiTheme="majorHAnsi"/>
                  <w:color w:val="007BC7"/>
                  <w:szCs w:val="14"/>
                  <w:lang w:val="en-GB"/>
                </w:rPr>
                <w:t>biotamonitoring</w:t>
              </w:r>
              <w:proofErr w:type="spellEnd"/>
              <w:r w:rsidRPr="004750A1">
                <w:rPr>
                  <w:rStyle w:val="Hyperlink"/>
                  <w:rFonts w:asciiTheme="majorHAnsi" w:hAnsiTheme="majorHAnsi"/>
                  <w:color w:val="007BC7"/>
                  <w:szCs w:val="14"/>
                  <w:lang w:val="en-GB"/>
                </w:rPr>
                <w:t xml:space="preserve"> in </w:t>
              </w:r>
              <w:proofErr w:type="spellStart"/>
              <w:r w:rsidRPr="004750A1">
                <w:rPr>
                  <w:rStyle w:val="Hyperlink"/>
                  <w:rFonts w:asciiTheme="majorHAnsi" w:hAnsiTheme="majorHAnsi"/>
                  <w:color w:val="007BC7"/>
                  <w:szCs w:val="14"/>
                  <w:lang w:val="en-GB"/>
                </w:rPr>
                <w:t>regionale</w:t>
              </w:r>
              <w:proofErr w:type="spellEnd"/>
              <w:r w:rsidRPr="004750A1">
                <w:rPr>
                  <w:rStyle w:val="Hyperlink"/>
                  <w:rFonts w:asciiTheme="majorHAnsi" w:hAnsiTheme="majorHAnsi"/>
                  <w:color w:val="007BC7"/>
                  <w:szCs w:val="14"/>
                  <w:lang w:val="en-GB"/>
                </w:rPr>
                <w:t xml:space="preserve"> wateren.pdf</w:t>
              </w:r>
            </w:hyperlink>
          </w:p>
          <w:p w14:paraId="266A97FD" w14:textId="77777777" w:rsidR="00C22D57" w:rsidRPr="004750A1" w:rsidRDefault="00C22D57" w:rsidP="003D2223">
            <w:pPr>
              <w:spacing w:line="240" w:lineRule="auto"/>
              <w:contextualSpacing/>
              <w:rPr>
                <w:rFonts w:asciiTheme="majorHAnsi" w:hAnsiTheme="majorHAnsi"/>
                <w:bCs/>
                <w:i/>
                <w:iCs/>
                <w:color w:val="007BC7"/>
                <w:szCs w:val="14"/>
                <w:lang w:val="en-GB"/>
              </w:rPr>
            </w:pPr>
          </w:p>
        </w:tc>
      </w:tr>
      <w:tr w:rsidR="00C22D57" w:rsidRPr="004750A1" w14:paraId="47E0763D" w14:textId="26252736" w:rsidTr="65A2A64D">
        <w:trPr>
          <w:trHeight w:val="57"/>
        </w:trPr>
        <w:tc>
          <w:tcPr>
            <w:tcW w:w="547" w:type="pct"/>
          </w:tcPr>
          <w:p w14:paraId="1A0A126B"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 xml:space="preserve">Som </w:t>
            </w:r>
            <w:proofErr w:type="spellStart"/>
            <w:r w:rsidRPr="003D2223">
              <w:rPr>
                <w:rFonts w:asciiTheme="majorHAnsi" w:hAnsiTheme="majorHAnsi"/>
                <w:bCs/>
                <w:i/>
                <w:iCs/>
                <w:color w:val="0070C0"/>
                <w:szCs w:val="14"/>
              </w:rPr>
              <w:t>heptachloor</w:t>
            </w:r>
            <w:proofErr w:type="spellEnd"/>
            <w:r w:rsidRPr="003D2223">
              <w:rPr>
                <w:rFonts w:asciiTheme="majorHAnsi" w:hAnsiTheme="majorHAnsi"/>
                <w:bCs/>
                <w:i/>
                <w:iCs/>
                <w:color w:val="0070C0"/>
                <w:szCs w:val="14"/>
              </w:rPr>
              <w:t xml:space="preserve"> &amp; cis-</w:t>
            </w:r>
            <w:proofErr w:type="spellStart"/>
            <w:r w:rsidRPr="003D2223">
              <w:rPr>
                <w:rFonts w:asciiTheme="majorHAnsi" w:hAnsiTheme="majorHAnsi"/>
                <w:bCs/>
                <w:i/>
                <w:iCs/>
                <w:color w:val="0070C0"/>
                <w:szCs w:val="14"/>
              </w:rPr>
              <w:t>heptachloorepoxide</w:t>
            </w:r>
            <w:proofErr w:type="spellEnd"/>
          </w:p>
        </w:tc>
        <w:tc>
          <w:tcPr>
            <w:tcW w:w="703" w:type="pct"/>
          </w:tcPr>
          <w:p w14:paraId="0F7145FA"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Chemie (prioritaire stoffen)</w:t>
            </w:r>
          </w:p>
        </w:tc>
        <w:tc>
          <w:tcPr>
            <w:tcW w:w="626" w:type="pct"/>
          </w:tcPr>
          <w:p w14:paraId="079636A7"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703" w:type="pct"/>
          </w:tcPr>
          <w:p w14:paraId="28BB6C4D"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Aanwezig</w:t>
            </w:r>
          </w:p>
        </w:tc>
        <w:tc>
          <w:tcPr>
            <w:tcW w:w="1329" w:type="pct"/>
          </w:tcPr>
          <w:p w14:paraId="1B53A86A" w14:textId="77777777" w:rsidR="00C22D57" w:rsidRPr="003D2223" w:rsidRDefault="00C22D57"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1. Hotspots waterbodem</w:t>
            </w:r>
          </w:p>
          <w:p w14:paraId="7370A89F" w14:textId="77777777" w:rsidR="00C22D57" w:rsidRPr="003D2223" w:rsidRDefault="00C22D57" w:rsidP="003D2223">
            <w:pPr>
              <w:spacing w:line="240" w:lineRule="auto"/>
              <w:contextualSpacing/>
              <w:rPr>
                <w:rFonts w:asciiTheme="majorHAnsi" w:hAnsiTheme="majorHAnsi"/>
                <w:bCs/>
                <w:i/>
                <w:iCs/>
                <w:color w:val="0070C0"/>
                <w:szCs w:val="14"/>
              </w:rPr>
            </w:pPr>
          </w:p>
          <w:p w14:paraId="586222DE" w14:textId="4401CBDB"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i/>
                <w:iCs/>
                <w:color w:val="0070C0"/>
                <w:szCs w:val="14"/>
              </w:rPr>
              <w:t xml:space="preserve">2. Overal overschrijdend in NL via landelijke meetcampagne 2020. </w:t>
            </w:r>
            <w:r w:rsidRPr="003D2223">
              <w:rPr>
                <w:rFonts w:asciiTheme="majorHAnsi" w:hAnsiTheme="majorHAnsi"/>
                <w:bCs/>
                <w:i/>
                <w:iCs/>
                <w:color w:val="0070C0"/>
                <w:szCs w:val="14"/>
              </w:rPr>
              <w:t>Metingen in NRW ook overal overschrijdend</w:t>
            </w:r>
          </w:p>
        </w:tc>
        <w:tc>
          <w:tcPr>
            <w:tcW w:w="1092" w:type="pct"/>
          </w:tcPr>
          <w:p w14:paraId="4E05ED78" w14:textId="77777777" w:rsidR="00C22D57" w:rsidRPr="003D2223" w:rsidRDefault="00C22D57"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WLDOC-390959707-207059 - </w:t>
            </w:r>
            <w:hyperlink r:id="rId36" w:history="1">
              <w:r w:rsidRPr="003D2223">
                <w:rPr>
                  <w:rStyle w:val="Hyperlink"/>
                  <w:rFonts w:asciiTheme="majorHAnsi" w:hAnsiTheme="majorHAnsi"/>
                  <w:color w:val="007BC7"/>
                  <w:szCs w:val="14"/>
                </w:rPr>
                <w:t>2025_DE_versie_KRW_Waterlichamen_JFF_NRW_Limburg.pdf</w:t>
              </w:r>
            </w:hyperlink>
          </w:p>
          <w:p w14:paraId="06A051CA" w14:textId="77777777" w:rsidR="00C22D57" w:rsidRPr="003D2223" w:rsidRDefault="00C22D57" w:rsidP="003D2223">
            <w:pPr>
              <w:spacing w:line="240" w:lineRule="auto"/>
              <w:contextualSpacing/>
              <w:rPr>
                <w:rFonts w:asciiTheme="majorHAnsi" w:hAnsiTheme="majorHAnsi"/>
                <w:color w:val="007BC7"/>
                <w:szCs w:val="14"/>
              </w:rPr>
            </w:pPr>
          </w:p>
          <w:p w14:paraId="5474013D" w14:textId="77777777" w:rsidR="00C22D57" w:rsidRPr="003D2223" w:rsidRDefault="00C22D57"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WLDOC-390959707-207061- </w:t>
            </w:r>
            <w:hyperlink r:id="rId37" w:history="1">
              <w:r w:rsidRPr="003D2223">
                <w:rPr>
                  <w:rStyle w:val="Hyperlink"/>
                  <w:rFonts w:asciiTheme="majorHAnsi" w:hAnsiTheme="majorHAnsi"/>
                  <w:color w:val="007BC7"/>
                  <w:szCs w:val="14"/>
                </w:rPr>
                <w:t>Waterschap Limburg (2024) grenswaterkwaliteitsrapport.pdf</w:t>
              </w:r>
            </w:hyperlink>
          </w:p>
          <w:p w14:paraId="037241A3" w14:textId="77777777" w:rsidR="00C22D57" w:rsidRPr="003D2223" w:rsidRDefault="00C22D57" w:rsidP="003D2223">
            <w:pPr>
              <w:spacing w:line="240" w:lineRule="auto"/>
              <w:contextualSpacing/>
              <w:rPr>
                <w:rFonts w:asciiTheme="majorHAnsi" w:hAnsiTheme="majorHAnsi"/>
                <w:color w:val="007BC7"/>
                <w:szCs w:val="14"/>
              </w:rPr>
            </w:pPr>
          </w:p>
          <w:p w14:paraId="0160698A" w14:textId="77777777" w:rsidR="00C22D57" w:rsidRPr="003D2223" w:rsidRDefault="00C22D57"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WLDOC-390959707-207062- </w:t>
            </w:r>
            <w:hyperlink r:id="rId38" w:history="1">
              <w:r w:rsidRPr="003D2223">
                <w:rPr>
                  <w:rStyle w:val="Hyperlink"/>
                  <w:rFonts w:asciiTheme="majorHAnsi" w:hAnsiTheme="majorHAnsi"/>
                  <w:color w:val="007BC7"/>
                  <w:szCs w:val="14"/>
                </w:rPr>
                <w:t>JFF-Achtergronddocument_KRW-aanpak_NL-DE_27-10-2025_NL.pdf</w:t>
              </w:r>
            </w:hyperlink>
          </w:p>
          <w:p w14:paraId="6B2A9F05" w14:textId="77777777" w:rsidR="00C22D57" w:rsidRPr="003D2223" w:rsidRDefault="00C22D57" w:rsidP="003D2223">
            <w:pPr>
              <w:spacing w:line="240" w:lineRule="auto"/>
              <w:contextualSpacing/>
              <w:rPr>
                <w:rFonts w:asciiTheme="majorHAnsi" w:hAnsiTheme="majorHAnsi"/>
                <w:bCs/>
                <w:i/>
                <w:iCs/>
                <w:color w:val="007BC7"/>
                <w:szCs w:val="14"/>
              </w:rPr>
            </w:pPr>
          </w:p>
          <w:p w14:paraId="5D236F63" w14:textId="77777777" w:rsidR="00C22D57" w:rsidRPr="004750A1" w:rsidRDefault="00C22D57" w:rsidP="003D2223">
            <w:pPr>
              <w:spacing w:line="240" w:lineRule="auto"/>
              <w:contextualSpacing/>
              <w:rPr>
                <w:rFonts w:asciiTheme="majorHAnsi" w:hAnsiTheme="majorHAnsi"/>
                <w:color w:val="007BC7"/>
                <w:szCs w:val="14"/>
                <w:lang w:val="en-GB"/>
              </w:rPr>
            </w:pPr>
            <w:r w:rsidRPr="004750A1">
              <w:rPr>
                <w:rFonts w:asciiTheme="majorHAnsi" w:hAnsiTheme="majorHAnsi"/>
                <w:color w:val="007BC7"/>
                <w:szCs w:val="14"/>
                <w:lang w:val="en-GB"/>
              </w:rPr>
              <w:t xml:space="preserve">WLDOC-390959707-207078 - </w:t>
            </w:r>
            <w:hyperlink r:id="rId39" w:history="1">
              <w:proofErr w:type="spellStart"/>
              <w:r w:rsidRPr="004750A1">
                <w:rPr>
                  <w:rStyle w:val="Hyperlink"/>
                  <w:rFonts w:asciiTheme="majorHAnsi" w:hAnsiTheme="majorHAnsi"/>
                  <w:color w:val="007BC7"/>
                  <w:szCs w:val="14"/>
                  <w:lang w:val="en-GB"/>
                </w:rPr>
                <w:t>Stowa</w:t>
              </w:r>
              <w:proofErr w:type="spellEnd"/>
              <w:r w:rsidRPr="004750A1">
                <w:rPr>
                  <w:rStyle w:val="Hyperlink"/>
                  <w:rFonts w:asciiTheme="majorHAnsi" w:hAnsiTheme="majorHAnsi"/>
                  <w:color w:val="007BC7"/>
                  <w:szCs w:val="14"/>
                  <w:lang w:val="en-GB"/>
                </w:rPr>
                <w:t xml:space="preserve"> (2022) </w:t>
              </w:r>
              <w:proofErr w:type="spellStart"/>
              <w:r w:rsidRPr="004750A1">
                <w:rPr>
                  <w:rStyle w:val="Hyperlink"/>
                  <w:rFonts w:asciiTheme="majorHAnsi" w:hAnsiTheme="majorHAnsi"/>
                  <w:color w:val="007BC7"/>
                  <w:szCs w:val="14"/>
                  <w:lang w:val="en-GB"/>
                </w:rPr>
                <w:t>meetcampagne</w:t>
              </w:r>
              <w:proofErr w:type="spellEnd"/>
              <w:r w:rsidRPr="004750A1">
                <w:rPr>
                  <w:rStyle w:val="Hyperlink"/>
                  <w:rFonts w:asciiTheme="majorHAnsi" w:hAnsiTheme="majorHAnsi"/>
                  <w:color w:val="007BC7"/>
                  <w:szCs w:val="14"/>
                  <w:lang w:val="en-GB"/>
                </w:rPr>
                <w:t xml:space="preserve"> </w:t>
              </w:r>
              <w:proofErr w:type="spellStart"/>
              <w:r w:rsidRPr="004750A1">
                <w:rPr>
                  <w:rStyle w:val="Hyperlink"/>
                  <w:rFonts w:asciiTheme="majorHAnsi" w:hAnsiTheme="majorHAnsi"/>
                  <w:color w:val="007BC7"/>
                  <w:szCs w:val="14"/>
                  <w:lang w:val="en-GB"/>
                </w:rPr>
                <w:t>biotamonitoring</w:t>
              </w:r>
              <w:proofErr w:type="spellEnd"/>
              <w:r w:rsidRPr="004750A1">
                <w:rPr>
                  <w:rStyle w:val="Hyperlink"/>
                  <w:rFonts w:asciiTheme="majorHAnsi" w:hAnsiTheme="majorHAnsi"/>
                  <w:color w:val="007BC7"/>
                  <w:szCs w:val="14"/>
                  <w:lang w:val="en-GB"/>
                </w:rPr>
                <w:t xml:space="preserve"> in </w:t>
              </w:r>
              <w:proofErr w:type="spellStart"/>
              <w:r w:rsidRPr="004750A1">
                <w:rPr>
                  <w:rStyle w:val="Hyperlink"/>
                  <w:rFonts w:asciiTheme="majorHAnsi" w:hAnsiTheme="majorHAnsi"/>
                  <w:color w:val="007BC7"/>
                  <w:szCs w:val="14"/>
                  <w:lang w:val="en-GB"/>
                </w:rPr>
                <w:t>regionale</w:t>
              </w:r>
              <w:proofErr w:type="spellEnd"/>
              <w:r w:rsidRPr="004750A1">
                <w:rPr>
                  <w:rStyle w:val="Hyperlink"/>
                  <w:rFonts w:asciiTheme="majorHAnsi" w:hAnsiTheme="majorHAnsi"/>
                  <w:color w:val="007BC7"/>
                  <w:szCs w:val="14"/>
                  <w:lang w:val="en-GB"/>
                </w:rPr>
                <w:t xml:space="preserve"> wateren.pdf</w:t>
              </w:r>
            </w:hyperlink>
          </w:p>
          <w:p w14:paraId="7A5E05E6" w14:textId="77777777" w:rsidR="00C22D57" w:rsidRPr="004750A1" w:rsidRDefault="00C22D57" w:rsidP="003D2223">
            <w:pPr>
              <w:spacing w:line="240" w:lineRule="auto"/>
              <w:contextualSpacing/>
              <w:rPr>
                <w:rFonts w:asciiTheme="majorHAnsi" w:hAnsiTheme="majorHAnsi"/>
                <w:bCs/>
                <w:i/>
                <w:iCs/>
                <w:color w:val="007BC7"/>
                <w:szCs w:val="14"/>
                <w:lang w:val="en-GB"/>
              </w:rPr>
            </w:pPr>
          </w:p>
        </w:tc>
      </w:tr>
      <w:tr w:rsidR="00C22D57" w:rsidRPr="003D2223" w14:paraId="5B26D7D1" w14:textId="4FF6C4B9" w:rsidTr="65A2A64D">
        <w:trPr>
          <w:trHeight w:val="57"/>
        </w:trPr>
        <w:tc>
          <w:tcPr>
            <w:tcW w:w="547" w:type="pct"/>
          </w:tcPr>
          <w:p w14:paraId="0924E8F7"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Vissen</w:t>
            </w:r>
          </w:p>
        </w:tc>
        <w:tc>
          <w:tcPr>
            <w:tcW w:w="703" w:type="pct"/>
          </w:tcPr>
          <w:p w14:paraId="680A074C"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Biologie</w:t>
            </w:r>
          </w:p>
        </w:tc>
        <w:tc>
          <w:tcPr>
            <w:tcW w:w="626" w:type="pct"/>
          </w:tcPr>
          <w:p w14:paraId="63C6D7F5" w14:textId="4502046C" w:rsidR="00C22D57" w:rsidRPr="003D2223" w:rsidRDefault="00C22D57" w:rsidP="003D2223">
            <w:pPr>
              <w:spacing w:line="240" w:lineRule="auto"/>
              <w:contextualSpacing/>
              <w:rPr>
                <w:rFonts w:asciiTheme="majorHAnsi" w:hAnsiTheme="majorHAnsi"/>
                <w:i/>
                <w:iCs/>
                <w:color w:val="0070C0"/>
                <w:szCs w:val="14"/>
              </w:rPr>
            </w:pPr>
          </w:p>
        </w:tc>
        <w:tc>
          <w:tcPr>
            <w:tcW w:w="703" w:type="pct"/>
          </w:tcPr>
          <w:p w14:paraId="5E57BAAD" w14:textId="52419D94" w:rsidR="00C22D57" w:rsidRPr="003D2223" w:rsidRDefault="00C22D57" w:rsidP="003D2223">
            <w:pPr>
              <w:spacing w:line="240" w:lineRule="auto"/>
              <w:contextualSpacing/>
              <w:rPr>
                <w:rFonts w:asciiTheme="majorHAnsi" w:hAnsiTheme="majorHAnsi"/>
                <w:i/>
                <w:iCs/>
                <w:color w:val="0070C0"/>
                <w:szCs w:val="14"/>
              </w:rPr>
            </w:pPr>
          </w:p>
        </w:tc>
        <w:tc>
          <w:tcPr>
            <w:tcW w:w="1329" w:type="pct"/>
          </w:tcPr>
          <w:p w14:paraId="66A17588" w14:textId="4E3C2C3D" w:rsidR="00C22D57" w:rsidRPr="003D2223" w:rsidRDefault="00C22D57"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1. EKR score ligt hoger wanneer de waterkwaliteit op norm is gezet.</w:t>
            </w:r>
          </w:p>
        </w:tc>
        <w:tc>
          <w:tcPr>
            <w:tcW w:w="1092" w:type="pct"/>
          </w:tcPr>
          <w:p w14:paraId="5C428B87" w14:textId="77777777" w:rsidR="00C22D57" w:rsidRPr="003D2223" w:rsidRDefault="00C22D57"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WLDOC-390959707-207060 - </w:t>
            </w:r>
            <w:hyperlink r:id="rId40" w:history="1">
              <w:proofErr w:type="spellStart"/>
              <w:r w:rsidRPr="003D2223">
                <w:rPr>
                  <w:rStyle w:val="Hyperlink"/>
                  <w:rFonts w:asciiTheme="majorHAnsi" w:hAnsiTheme="majorHAnsi"/>
                  <w:color w:val="007BC7"/>
                  <w:szCs w:val="14"/>
                </w:rPr>
                <w:t>Haskoning</w:t>
              </w:r>
              <w:proofErr w:type="spellEnd"/>
              <w:r w:rsidRPr="003D2223">
                <w:rPr>
                  <w:rStyle w:val="Hyperlink"/>
                  <w:rFonts w:asciiTheme="majorHAnsi" w:hAnsiTheme="majorHAnsi"/>
                  <w:color w:val="007BC7"/>
                  <w:szCs w:val="14"/>
                </w:rPr>
                <w:t xml:space="preserve"> (2025) herijking ecologische doelen -KRW-</w:t>
              </w:r>
              <w:proofErr w:type="spellStart"/>
              <w:r w:rsidRPr="003D2223">
                <w:rPr>
                  <w:rStyle w:val="Hyperlink"/>
                  <w:rFonts w:asciiTheme="majorHAnsi" w:hAnsiTheme="majorHAnsi"/>
                  <w:color w:val="007BC7"/>
                  <w:szCs w:val="14"/>
                </w:rPr>
                <w:t>Verkenneranalyse</w:t>
              </w:r>
              <w:proofErr w:type="spellEnd"/>
              <w:r w:rsidRPr="003D2223">
                <w:rPr>
                  <w:rStyle w:val="Hyperlink"/>
                  <w:rFonts w:asciiTheme="majorHAnsi" w:hAnsiTheme="majorHAnsi"/>
                  <w:color w:val="007BC7"/>
                  <w:szCs w:val="14"/>
                </w:rPr>
                <w:t xml:space="preserve"> Waterschap Limburg_DEF.pdf</w:t>
              </w:r>
            </w:hyperlink>
          </w:p>
          <w:p w14:paraId="48E5CD0A" w14:textId="77777777" w:rsidR="00C22D57" w:rsidRPr="003D2223" w:rsidRDefault="00C22D57" w:rsidP="003D2223">
            <w:pPr>
              <w:spacing w:line="240" w:lineRule="auto"/>
              <w:contextualSpacing/>
              <w:rPr>
                <w:rFonts w:asciiTheme="majorHAnsi" w:hAnsiTheme="majorHAnsi"/>
                <w:bCs/>
                <w:i/>
                <w:iCs/>
                <w:color w:val="007BC7"/>
                <w:szCs w:val="14"/>
              </w:rPr>
            </w:pPr>
          </w:p>
        </w:tc>
      </w:tr>
      <w:tr w:rsidR="00C22D57" w:rsidRPr="003D2223" w14:paraId="7D6A2370" w14:textId="6CE88F0E" w:rsidTr="65A2A64D">
        <w:trPr>
          <w:trHeight w:val="57"/>
        </w:trPr>
        <w:tc>
          <w:tcPr>
            <w:tcW w:w="547" w:type="pct"/>
          </w:tcPr>
          <w:p w14:paraId="7C325EF7"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Overige waterflora</w:t>
            </w:r>
          </w:p>
        </w:tc>
        <w:tc>
          <w:tcPr>
            <w:tcW w:w="703" w:type="pct"/>
          </w:tcPr>
          <w:p w14:paraId="3372151B" w14:textId="77777777" w:rsidR="00C22D57" w:rsidRPr="003D2223" w:rsidRDefault="00C22D57" w:rsidP="003D2223">
            <w:pPr>
              <w:spacing w:line="240" w:lineRule="auto"/>
              <w:contextualSpacing/>
              <w:rPr>
                <w:rFonts w:asciiTheme="majorHAnsi" w:hAnsiTheme="majorHAnsi"/>
                <w:bCs/>
                <w:i/>
                <w:iCs/>
                <w:color w:val="0070C0"/>
                <w:szCs w:val="14"/>
              </w:rPr>
            </w:pPr>
            <w:r w:rsidRPr="003D2223">
              <w:rPr>
                <w:rFonts w:asciiTheme="majorHAnsi" w:hAnsiTheme="majorHAnsi"/>
                <w:bCs/>
                <w:i/>
                <w:iCs/>
                <w:color w:val="0070C0"/>
                <w:szCs w:val="14"/>
              </w:rPr>
              <w:t>Biologie</w:t>
            </w:r>
          </w:p>
        </w:tc>
        <w:tc>
          <w:tcPr>
            <w:tcW w:w="626" w:type="pct"/>
          </w:tcPr>
          <w:p w14:paraId="3AA06B86" w14:textId="544F68D8" w:rsidR="00C22D57" w:rsidRPr="003D2223" w:rsidRDefault="00C22D57" w:rsidP="003D2223">
            <w:pPr>
              <w:spacing w:line="240" w:lineRule="auto"/>
              <w:contextualSpacing/>
              <w:rPr>
                <w:rFonts w:asciiTheme="majorHAnsi" w:hAnsiTheme="majorHAnsi"/>
                <w:i/>
                <w:iCs/>
                <w:color w:val="0070C0"/>
                <w:szCs w:val="14"/>
              </w:rPr>
            </w:pPr>
          </w:p>
        </w:tc>
        <w:tc>
          <w:tcPr>
            <w:tcW w:w="703" w:type="pct"/>
          </w:tcPr>
          <w:p w14:paraId="3749CECB" w14:textId="3854CAD9" w:rsidR="00C22D57" w:rsidRPr="003D2223" w:rsidRDefault="00C22D57" w:rsidP="003D2223">
            <w:pPr>
              <w:spacing w:line="240" w:lineRule="auto"/>
              <w:contextualSpacing/>
              <w:rPr>
                <w:rFonts w:asciiTheme="majorHAnsi" w:hAnsiTheme="majorHAnsi"/>
                <w:i/>
                <w:iCs/>
                <w:color w:val="0070C0"/>
                <w:szCs w:val="14"/>
              </w:rPr>
            </w:pPr>
          </w:p>
        </w:tc>
        <w:tc>
          <w:tcPr>
            <w:tcW w:w="1329" w:type="pct"/>
          </w:tcPr>
          <w:p w14:paraId="64BF6B0F" w14:textId="0A51C208" w:rsidR="00C22D57" w:rsidRPr="003D2223" w:rsidRDefault="00C22D57"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1. EKR score ligt hoger wanneer de waterkwaliteit op norm is gezet.</w:t>
            </w:r>
          </w:p>
          <w:p w14:paraId="09FE9794" w14:textId="4ACC44EE" w:rsidR="00C22D57" w:rsidRPr="003D2223" w:rsidRDefault="00C22D57" w:rsidP="003D2223">
            <w:pPr>
              <w:spacing w:line="240" w:lineRule="auto"/>
              <w:contextualSpacing/>
              <w:rPr>
                <w:rFonts w:asciiTheme="majorHAnsi" w:hAnsiTheme="majorHAnsi"/>
                <w:i/>
                <w:iCs/>
                <w:color w:val="0070C0"/>
                <w:szCs w:val="14"/>
              </w:rPr>
            </w:pPr>
          </w:p>
          <w:p w14:paraId="258F16CB" w14:textId="5FA84926" w:rsidR="00C22D57" w:rsidRPr="003D2223" w:rsidRDefault="139D168F" w:rsidP="003D2223">
            <w:pPr>
              <w:spacing w:line="240" w:lineRule="auto"/>
              <w:contextualSpacing/>
              <w:rPr>
                <w:rFonts w:asciiTheme="majorHAnsi" w:hAnsiTheme="majorHAnsi"/>
                <w:i/>
                <w:iCs/>
                <w:color w:val="0070C0"/>
                <w:szCs w:val="14"/>
              </w:rPr>
            </w:pPr>
            <w:r w:rsidRPr="003D2223">
              <w:rPr>
                <w:rFonts w:asciiTheme="majorHAnsi" w:hAnsiTheme="majorHAnsi"/>
                <w:i/>
                <w:iCs/>
                <w:color w:val="0070C0"/>
                <w:szCs w:val="14"/>
              </w:rPr>
              <w:t>2. Grote waternavel</w:t>
            </w:r>
          </w:p>
        </w:tc>
        <w:tc>
          <w:tcPr>
            <w:tcW w:w="1092" w:type="pct"/>
          </w:tcPr>
          <w:p w14:paraId="64454D8A" w14:textId="77777777" w:rsidR="00C22D57" w:rsidRPr="003D2223" w:rsidRDefault="00C22D57" w:rsidP="003D2223">
            <w:pPr>
              <w:spacing w:line="240" w:lineRule="auto"/>
              <w:contextualSpacing/>
              <w:rPr>
                <w:rFonts w:asciiTheme="majorHAnsi" w:hAnsiTheme="majorHAnsi"/>
                <w:color w:val="007BC7"/>
                <w:szCs w:val="14"/>
              </w:rPr>
            </w:pPr>
            <w:r w:rsidRPr="003D2223">
              <w:rPr>
                <w:rFonts w:asciiTheme="majorHAnsi" w:hAnsiTheme="majorHAnsi"/>
                <w:color w:val="007BC7"/>
                <w:szCs w:val="14"/>
              </w:rPr>
              <w:t xml:space="preserve">WLDOC-390959707-207060 - </w:t>
            </w:r>
            <w:hyperlink r:id="rId41" w:history="1">
              <w:proofErr w:type="spellStart"/>
              <w:r w:rsidRPr="003D2223">
                <w:rPr>
                  <w:rStyle w:val="Hyperlink"/>
                  <w:rFonts w:asciiTheme="majorHAnsi" w:hAnsiTheme="majorHAnsi"/>
                  <w:color w:val="007BC7"/>
                  <w:szCs w:val="14"/>
                </w:rPr>
                <w:t>Haskoning</w:t>
              </w:r>
              <w:proofErr w:type="spellEnd"/>
              <w:r w:rsidRPr="003D2223">
                <w:rPr>
                  <w:rStyle w:val="Hyperlink"/>
                  <w:rFonts w:asciiTheme="majorHAnsi" w:hAnsiTheme="majorHAnsi"/>
                  <w:color w:val="007BC7"/>
                  <w:szCs w:val="14"/>
                </w:rPr>
                <w:t xml:space="preserve"> (2025) herijking ecologische doelen -KRW-</w:t>
              </w:r>
              <w:proofErr w:type="spellStart"/>
              <w:r w:rsidRPr="003D2223">
                <w:rPr>
                  <w:rStyle w:val="Hyperlink"/>
                  <w:rFonts w:asciiTheme="majorHAnsi" w:hAnsiTheme="majorHAnsi"/>
                  <w:color w:val="007BC7"/>
                  <w:szCs w:val="14"/>
                </w:rPr>
                <w:t>Verkenneranalyse</w:t>
              </w:r>
              <w:proofErr w:type="spellEnd"/>
              <w:r w:rsidRPr="003D2223">
                <w:rPr>
                  <w:rStyle w:val="Hyperlink"/>
                  <w:rFonts w:asciiTheme="majorHAnsi" w:hAnsiTheme="majorHAnsi"/>
                  <w:color w:val="007BC7"/>
                  <w:szCs w:val="14"/>
                </w:rPr>
                <w:t xml:space="preserve"> Waterschap Limburg_DEF.pdf</w:t>
              </w:r>
            </w:hyperlink>
          </w:p>
          <w:p w14:paraId="30C4F104" w14:textId="77777777" w:rsidR="00C22D57" w:rsidRPr="003D2223" w:rsidRDefault="00C22D57" w:rsidP="003D2223">
            <w:pPr>
              <w:spacing w:line="240" w:lineRule="auto"/>
              <w:contextualSpacing/>
              <w:rPr>
                <w:rFonts w:asciiTheme="majorHAnsi" w:hAnsiTheme="majorHAnsi"/>
                <w:bCs/>
                <w:i/>
                <w:iCs/>
                <w:color w:val="007BC7"/>
                <w:szCs w:val="14"/>
              </w:rPr>
            </w:pPr>
          </w:p>
        </w:tc>
      </w:tr>
    </w:tbl>
    <w:p w14:paraId="0A61C1CD" w14:textId="77777777" w:rsidR="00927FD4" w:rsidRDefault="00927FD4" w:rsidP="00622C0A">
      <w:pPr>
        <w:rPr>
          <w:i/>
          <w:iCs/>
        </w:rPr>
      </w:pPr>
    </w:p>
    <w:p w14:paraId="0FBFCAC4" w14:textId="2A567B89" w:rsidR="00813B47" w:rsidRPr="00CF4622" w:rsidRDefault="00CF4622" w:rsidP="00A732D5">
      <w:pPr>
        <w:rPr>
          <w:b/>
          <w:bCs/>
          <w:i/>
          <w:iCs/>
        </w:rPr>
      </w:pPr>
      <w:r>
        <w:rPr>
          <w:b/>
          <w:bCs/>
          <w:i/>
          <w:iCs/>
        </w:rPr>
        <w:t>Afstemming met buurland(en)</w:t>
      </w:r>
    </w:p>
    <w:p w14:paraId="43F71B77" w14:textId="77777777" w:rsidR="00D5221E" w:rsidRDefault="00D5221E" w:rsidP="00CF4622"/>
    <w:p w14:paraId="52CA5983" w14:textId="02BA6666" w:rsidR="00A732D5" w:rsidRPr="00CF1A6B" w:rsidRDefault="00A732D5" w:rsidP="00CF4622">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14:paraId="37D8E58F" w14:textId="77777777" w:rsidR="00A732D5" w:rsidRPr="00CF1A6B" w:rsidRDefault="00A732D5" w:rsidP="00A732D5">
      <w:pPr>
        <w:pStyle w:val="ListParagraph"/>
        <w:numPr>
          <w:ilvl w:val="0"/>
          <w:numId w:val="0"/>
        </w:numPr>
        <w:ind w:left="720"/>
      </w:pPr>
    </w:p>
    <w:p w14:paraId="16EB792A" w14:textId="1AC8D30A" w:rsidR="00A732D5" w:rsidRDefault="00A732D5" w:rsidP="00DA4371">
      <w:pPr>
        <w:pStyle w:val="ListParagraph"/>
        <w:numPr>
          <w:ilvl w:val="0"/>
          <w:numId w:val="5"/>
        </w:numPr>
        <w:ind w:left="720"/>
      </w:pPr>
      <w:r>
        <w:t xml:space="preserve">De coördinatie niet heeft geleid tot het oplossen van de grensoverschrijdende belasting voor </w:t>
      </w:r>
      <w:r w:rsidR="00E42EB4" w:rsidRPr="72B1DCB3">
        <w:rPr>
          <w:color w:val="0070C0"/>
        </w:rPr>
        <w:t>zie bovenstaande stoffen</w:t>
      </w:r>
      <w:r>
        <w:t xml:space="preserve">. </w:t>
      </w:r>
    </w:p>
    <w:p w14:paraId="62940E68" w14:textId="77777777" w:rsidR="00A732D5" w:rsidRPr="00CF1A6B" w:rsidRDefault="00A732D5" w:rsidP="00CF4622">
      <w:pPr>
        <w:pStyle w:val="ListParagraph"/>
        <w:numPr>
          <w:ilvl w:val="0"/>
          <w:numId w:val="0"/>
        </w:numPr>
        <w:ind w:left="720"/>
      </w:pPr>
    </w:p>
    <w:p w14:paraId="64F996ED" w14:textId="74C4171C" w:rsidR="00A732D5" w:rsidRDefault="00A732D5" w:rsidP="00DA4371">
      <w:pPr>
        <w:pStyle w:val="ListParagraph"/>
        <w:numPr>
          <w:ilvl w:val="0"/>
          <w:numId w:val="5"/>
        </w:numPr>
        <w:ind w:left="720"/>
        <w:rPr>
          <w:i/>
          <w:iCs/>
        </w:rPr>
      </w:pPr>
      <w:r>
        <w:t xml:space="preserve">De coördinatie gedeeltelijk heeft geleid tot het oplossen van de grensoverschrijdende belasting </w:t>
      </w:r>
      <w:proofErr w:type="spellStart"/>
      <w:r>
        <w:t>terzake</w:t>
      </w:r>
      <w:proofErr w:type="spellEnd"/>
      <w:r>
        <w:t xml:space="preserve"> van </w:t>
      </w:r>
      <w:r w:rsidR="009A24CE" w:rsidRPr="72B1DCB3">
        <w:rPr>
          <w:color w:val="0070C0"/>
        </w:rPr>
        <w:t xml:space="preserve">zie </w:t>
      </w:r>
      <w:r w:rsidR="00586370" w:rsidRPr="72B1DCB3">
        <w:rPr>
          <w:color w:val="0070C0"/>
        </w:rPr>
        <w:t>toestands</w:t>
      </w:r>
      <w:r w:rsidR="009A24CE" w:rsidRPr="72B1DCB3">
        <w:rPr>
          <w:color w:val="0070C0"/>
        </w:rPr>
        <w:t>oordelen 2008 t.o.v. nu</w:t>
      </w:r>
      <w:r w:rsidR="00B6325C" w:rsidRPr="72B1DCB3">
        <w:rPr>
          <w:color w:val="0070C0"/>
        </w:rPr>
        <w:t xml:space="preserve"> </w:t>
      </w:r>
      <w:r>
        <w:t>door het nemen van de volgende maatregelen:</w:t>
      </w:r>
      <w:r w:rsidRPr="72B1DCB3">
        <w:rPr>
          <w:i/>
          <w:iCs/>
        </w:rPr>
        <w:t xml:space="preserve"> </w:t>
      </w:r>
    </w:p>
    <w:p w14:paraId="561FF88F" w14:textId="77777777" w:rsidR="00A732D5" w:rsidRPr="00CF1A6B" w:rsidRDefault="00A732D5" w:rsidP="00CF4622">
      <w:pPr>
        <w:pStyle w:val="ListParagraph"/>
        <w:numPr>
          <w:ilvl w:val="0"/>
          <w:numId w:val="0"/>
        </w:numPr>
        <w:rPr>
          <w:i/>
          <w:iCs/>
        </w:rPr>
      </w:pPr>
    </w:p>
    <w:p w14:paraId="238F6675" w14:textId="37CC0B2C" w:rsidR="00A732D5" w:rsidRDefault="003F2324" w:rsidP="72B1DCB3">
      <w:pPr>
        <w:pStyle w:val="ListParagraph"/>
        <w:numPr>
          <w:ilvl w:val="0"/>
          <w:numId w:val="0"/>
        </w:numPr>
        <w:ind w:left="1344"/>
        <w:rPr>
          <w:i/>
          <w:iCs/>
        </w:rPr>
      </w:pPr>
      <w:r w:rsidRPr="72B1DCB3">
        <w:rPr>
          <w:i/>
          <w:iCs/>
          <w:color w:val="007BC7" w:themeColor="accent2"/>
        </w:rPr>
        <w:t>onbekend</w:t>
      </w:r>
    </w:p>
    <w:p w14:paraId="4F5A6E8B" w14:textId="77777777" w:rsidR="00A732D5" w:rsidRDefault="00A732D5" w:rsidP="00CF4622">
      <w:pPr>
        <w:ind w:hanging="227"/>
        <w:rPr>
          <w:i/>
          <w:iCs/>
        </w:rPr>
      </w:pPr>
    </w:p>
    <w:p w14:paraId="5B4FB4BE" w14:textId="77777777" w:rsidR="00A732D5" w:rsidRDefault="00A732D5" w:rsidP="00751F3C">
      <w:pPr>
        <w:ind w:left="636"/>
      </w:pPr>
      <w:r>
        <w:t>Er resteert een negatieve buitenlandse invloed op het doelbereik voor het waterlichaam met betrekking tot:</w:t>
      </w:r>
    </w:p>
    <w:p w14:paraId="1BD5CC98" w14:textId="77777777" w:rsidR="00A732D5" w:rsidRDefault="00A732D5" w:rsidP="00CF4622">
      <w:pPr>
        <w:ind w:hanging="227"/>
      </w:pPr>
    </w:p>
    <w:p w14:paraId="6D04BC45" w14:textId="3CC7D88D" w:rsidR="00CF4622" w:rsidRDefault="00930E14" w:rsidP="325BC76C">
      <w:pPr>
        <w:ind w:left="1344"/>
        <w:rPr>
          <w:i/>
          <w:iCs/>
          <w:color w:val="0070C0"/>
        </w:rPr>
      </w:pPr>
      <w:r w:rsidRPr="325BC76C">
        <w:rPr>
          <w:i/>
          <w:iCs/>
          <w:color w:val="0070C0"/>
        </w:rPr>
        <w:t>Zie bovenstaande stoffen</w:t>
      </w:r>
      <w:r w:rsidR="00A2652E">
        <w:rPr>
          <w:i/>
          <w:iCs/>
          <w:color w:val="0070C0"/>
        </w:rPr>
        <w:t xml:space="preserve"> + literatuurverwijzing</w:t>
      </w:r>
    </w:p>
    <w:p w14:paraId="4308565F" w14:textId="77777777" w:rsidR="00CF4622" w:rsidRDefault="00CF4622" w:rsidP="00CF4622"/>
    <w:p w14:paraId="79E577D9" w14:textId="64355133" w:rsidR="00D5221E" w:rsidRDefault="00D5221E" w:rsidP="00D5221E">
      <w:r>
        <w:t xml:space="preserve">Gedurende de termijn van SGBP3 heeft er (periodiek) afstemmingsoverleg plaatsgehad met de relevante buurlanden/lidstaten. </w:t>
      </w:r>
      <w:r w:rsidR="00704D22" w:rsidRPr="61F8CC64">
        <w:rPr>
          <w:i/>
          <w:iCs/>
          <w:color w:val="0070C0"/>
        </w:rPr>
        <w:t>subcommissie B. vergaderingen, PGC vergaderingen, JFF bijeenkomsten. Acties: niet concreet</w:t>
      </w:r>
      <w:r w:rsidRPr="61F8CC64">
        <w:rPr>
          <w:i/>
          <w:iCs/>
        </w:rPr>
        <w:t>.</w:t>
      </w:r>
      <w:r>
        <w:t xml:space="preserve"> </w:t>
      </w:r>
    </w:p>
    <w:p w14:paraId="56160EA5" w14:textId="77777777" w:rsidR="00D5221E" w:rsidRDefault="00D5221E" w:rsidP="00D5221E">
      <w:pPr>
        <w:pStyle w:val="ListParagraph"/>
        <w:numPr>
          <w:ilvl w:val="0"/>
          <w:numId w:val="0"/>
        </w:numPr>
        <w:ind w:left="720"/>
      </w:pPr>
    </w:p>
    <w:p w14:paraId="7460320D" w14:textId="5A60BACE" w:rsidR="00D5221E" w:rsidRDefault="00CF4622" w:rsidP="00DA4371">
      <w:pPr>
        <w:pStyle w:val="ListParagraph"/>
        <w:numPr>
          <w:ilvl w:val="0"/>
          <w:numId w:val="5"/>
        </w:numPr>
        <w:ind w:left="720"/>
      </w:pPr>
      <w:r>
        <w:t xml:space="preserve">De </w:t>
      </w:r>
      <w:r w:rsidR="00D5221E">
        <w:t>afstemming heeft</w:t>
      </w:r>
      <w:r>
        <w:t xml:space="preserve"> niet geleid tot het oplossen van de grensoverschrijdende belasting voor </w:t>
      </w:r>
      <w:r w:rsidR="00B6325C" w:rsidRPr="72B1DCB3">
        <w:rPr>
          <w:color w:val="0070C0"/>
        </w:rPr>
        <w:t>zie bovenstaande stoffen</w:t>
      </w:r>
      <w:r>
        <w:t xml:space="preserve">. </w:t>
      </w:r>
    </w:p>
    <w:p w14:paraId="230E00B6" w14:textId="77777777" w:rsidR="00D5221E" w:rsidRPr="00CF1A6B" w:rsidRDefault="00D5221E" w:rsidP="00D5221E">
      <w:pPr>
        <w:pStyle w:val="ListParagraph"/>
        <w:numPr>
          <w:ilvl w:val="0"/>
          <w:numId w:val="0"/>
        </w:numPr>
        <w:ind w:left="720"/>
      </w:pPr>
    </w:p>
    <w:p w14:paraId="201AAA6E" w14:textId="6865B126" w:rsidR="00CF4622" w:rsidRDefault="00CF4622" w:rsidP="00DA4371">
      <w:pPr>
        <w:pStyle w:val="ListParagraph"/>
        <w:numPr>
          <w:ilvl w:val="0"/>
          <w:numId w:val="5"/>
        </w:numPr>
        <w:ind w:left="720"/>
        <w:rPr>
          <w:i/>
          <w:iCs/>
        </w:rPr>
      </w:pPr>
      <w:r>
        <w:t xml:space="preserve">De </w:t>
      </w:r>
      <w:r w:rsidR="00D5221E">
        <w:t>afstemming heeft</w:t>
      </w:r>
      <w:r>
        <w:t xml:space="preserve"> gedeeltelijk geleid tot het oplossen van de grensoverschrijdende belasting </w:t>
      </w:r>
      <w:proofErr w:type="spellStart"/>
      <w:r>
        <w:t>terzake</w:t>
      </w:r>
      <w:proofErr w:type="spellEnd"/>
      <w:r>
        <w:t xml:space="preserve"> van </w:t>
      </w:r>
      <w:r w:rsidR="00285177" w:rsidRPr="72B1DCB3">
        <w:rPr>
          <w:color w:val="0070C0"/>
        </w:rPr>
        <w:t xml:space="preserve">zie </w:t>
      </w:r>
      <w:r w:rsidR="00586370" w:rsidRPr="72B1DCB3">
        <w:rPr>
          <w:color w:val="0070C0"/>
        </w:rPr>
        <w:t>toestands</w:t>
      </w:r>
      <w:r w:rsidR="00285177" w:rsidRPr="72B1DCB3">
        <w:rPr>
          <w:color w:val="0070C0"/>
        </w:rPr>
        <w:t>oordelen 2008 t.o.v. nu</w:t>
      </w:r>
      <w:r w:rsidR="00285177">
        <w:t xml:space="preserve"> </w:t>
      </w:r>
      <w:r>
        <w:t>door het nemen van de volgende maatregelen:</w:t>
      </w:r>
      <w:r w:rsidRPr="72B1DCB3">
        <w:rPr>
          <w:i/>
          <w:iCs/>
        </w:rPr>
        <w:t xml:space="preserve"> </w:t>
      </w:r>
    </w:p>
    <w:p w14:paraId="3A08F436" w14:textId="77777777" w:rsidR="00CF4622" w:rsidRDefault="00CF4622" w:rsidP="00CF4622">
      <w:pPr>
        <w:pStyle w:val="ListParagraph"/>
        <w:numPr>
          <w:ilvl w:val="0"/>
          <w:numId w:val="0"/>
        </w:numPr>
        <w:rPr>
          <w:i/>
          <w:iCs/>
        </w:rPr>
      </w:pPr>
    </w:p>
    <w:p w14:paraId="7C06FF9D" w14:textId="2663451C" w:rsidR="00FB494E" w:rsidRPr="00AF2C3D" w:rsidRDefault="00AF2C3D" w:rsidP="00AF2C3D">
      <w:pPr>
        <w:pStyle w:val="ListParagraph"/>
        <w:numPr>
          <w:ilvl w:val="0"/>
          <w:numId w:val="0"/>
        </w:numPr>
        <w:ind w:left="1344"/>
        <w:rPr>
          <w:i/>
          <w:iCs/>
        </w:rPr>
      </w:pPr>
      <w:r>
        <w:rPr>
          <w:i/>
          <w:iCs/>
          <w:color w:val="007BC7" w:themeColor="accent2"/>
        </w:rPr>
        <w:t xml:space="preserve">Het </w:t>
      </w:r>
      <w:r w:rsidR="004750A1">
        <w:rPr>
          <w:i/>
          <w:iCs/>
          <w:color w:val="007BC7" w:themeColor="accent2"/>
        </w:rPr>
        <w:t xml:space="preserve">is </w:t>
      </w:r>
      <w:r>
        <w:rPr>
          <w:i/>
          <w:iCs/>
          <w:color w:val="007BC7" w:themeColor="accent2"/>
        </w:rPr>
        <w:t xml:space="preserve">onbekend of dit geleid heeft tot verlagen van belasting in het watersysteem.  </w:t>
      </w:r>
      <w:r w:rsidR="008E54B2" w:rsidRPr="00AF2C3D">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14:paraId="43D71BC4" w14:textId="77777777" w:rsidR="00CF4622" w:rsidRDefault="00CF4622" w:rsidP="00CF4622">
      <w:pPr>
        <w:ind w:hanging="227"/>
        <w:rPr>
          <w:i/>
          <w:iCs/>
        </w:rPr>
      </w:pPr>
    </w:p>
    <w:p w14:paraId="2E510A4B" w14:textId="77777777" w:rsidR="00CF4622" w:rsidRDefault="00CF4622" w:rsidP="00CF4622">
      <w:pPr>
        <w:ind w:left="636"/>
      </w:pPr>
      <w:r>
        <w:t>Er resteert een negatieve buitenlandse invloed op het doelbereik voor het waterlichaam met betrekking tot:</w:t>
      </w:r>
    </w:p>
    <w:p w14:paraId="76049BC9" w14:textId="77777777" w:rsidR="00CF4622" w:rsidRDefault="00CF4622" w:rsidP="00CF4622">
      <w:pPr>
        <w:ind w:hanging="227"/>
      </w:pPr>
    </w:p>
    <w:p w14:paraId="140D61FA" w14:textId="48EDCAFC" w:rsidR="00CF4622" w:rsidRDefault="00285177" w:rsidP="00285177">
      <w:pPr>
        <w:ind w:left="1344"/>
      </w:pPr>
      <w:r w:rsidRPr="72B1DCB3">
        <w:rPr>
          <w:i/>
          <w:iCs/>
          <w:color w:val="0070C0"/>
        </w:rPr>
        <w:t xml:space="preserve">Zie JFF </w:t>
      </w:r>
      <w:proofErr w:type="spellStart"/>
      <w:r w:rsidRPr="72B1DCB3">
        <w:rPr>
          <w:i/>
          <w:iCs/>
          <w:color w:val="0070C0"/>
        </w:rPr>
        <w:t>factsheet</w:t>
      </w:r>
      <w:proofErr w:type="spellEnd"/>
      <w:r w:rsidRPr="72B1DCB3">
        <w:rPr>
          <w:i/>
          <w:iCs/>
          <w:color w:val="0070C0"/>
        </w:rPr>
        <w:t xml:space="preserve"> en bovenstaande stoffen</w:t>
      </w:r>
      <w:r w:rsidR="00CF4622">
        <w:t xml:space="preserve"> </w:t>
      </w:r>
    </w:p>
    <w:p w14:paraId="7E89D862" w14:textId="77777777" w:rsidR="00622C92" w:rsidRDefault="00622C92" w:rsidP="00622C92"/>
    <w:p w14:paraId="6AB0D302" w14:textId="77777777" w:rsidR="00CF4622" w:rsidRDefault="00CF4622" w:rsidP="00622C92"/>
    <w:p w14:paraId="7883C7F9" w14:textId="77777777" w:rsidR="00373200" w:rsidRPr="00373200" w:rsidRDefault="00373200" w:rsidP="00373200">
      <w:pPr>
        <w:spacing w:after="160" w:line="278" w:lineRule="auto"/>
        <w:rPr>
          <w:rFonts w:ascii="Aptos" w:eastAsia="Aptos" w:hAnsi="Aptos" w:cs="Times New Roman"/>
          <w:kern w:val="2"/>
          <w:sz w:val="22"/>
          <w:szCs w:val="22"/>
          <w14:ligatures w14:val="standardContextual"/>
        </w:rPr>
      </w:pPr>
      <w:r w:rsidRPr="00373200">
        <w:rPr>
          <w:rFonts w:ascii="Aptos" w:eastAsia="Aptos" w:hAnsi="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14:paraId="09465A8F" w14:textId="77777777" w:rsidR="005B0E2C" w:rsidRPr="00BF2B37" w:rsidRDefault="005B0E2C" w:rsidP="00BF2B37">
      <w:pPr>
        <w:ind w:left="227" w:hanging="227"/>
        <w:rPr>
          <w:i/>
          <w:iCs/>
        </w:rPr>
      </w:pPr>
    </w:p>
    <w:p w14:paraId="1C10B73E" w14:textId="320FEF37" w:rsidR="00A732D5" w:rsidRPr="00C7642F" w:rsidRDefault="00813B47" w:rsidP="00622C0A">
      <w:pPr>
        <w:rPr>
          <w:b/>
          <w:bCs/>
          <w:i/>
          <w:iCs/>
        </w:rPr>
      </w:pPr>
      <w:r w:rsidRPr="00C7642F">
        <w:rPr>
          <w:b/>
          <w:bCs/>
          <w:i/>
          <w:iCs/>
        </w:rPr>
        <w:t>Binnenlandse belasting</w:t>
      </w:r>
    </w:p>
    <w:p w14:paraId="4D29FAF5" w14:textId="2AFC3005" w:rsidR="00937DB1" w:rsidRDefault="00622C0A" w:rsidP="00CA4028">
      <w:r>
        <w:t xml:space="preserve">In het oppervlaktewaterlichaam is </w:t>
      </w:r>
      <w:r w:rsidRPr="72B1DCB3">
        <w:rPr>
          <w:i/>
          <w:iCs/>
          <w:color w:val="007BC7" w:themeColor="accent2"/>
        </w:rPr>
        <w:t>wel</w:t>
      </w:r>
      <w:r>
        <w:t xml:space="preserve"> sprake van beïnvloeding door binnenlandse belasting.</w:t>
      </w:r>
    </w:p>
    <w:p w14:paraId="072900DF" w14:textId="26A4F419" w:rsidR="00651C30" w:rsidRPr="00F42199" w:rsidRDefault="00D92F65" w:rsidP="00386CE4">
      <w:pPr>
        <w:pStyle w:val="ListParagraph"/>
        <w:numPr>
          <w:ilvl w:val="0"/>
          <w:numId w:val="11"/>
        </w:numPr>
        <w:rPr>
          <w:i/>
          <w:iCs/>
          <w:color w:val="007BC7"/>
        </w:rPr>
      </w:pPr>
      <w:r>
        <w:rPr>
          <w:i/>
          <w:iCs/>
          <w:color w:val="007BC7" w:themeColor="accent2"/>
        </w:rPr>
        <w:t>S</w:t>
      </w:r>
      <w:r w:rsidR="00D13594" w:rsidRPr="00F42199">
        <w:rPr>
          <w:i/>
          <w:iCs/>
          <w:color w:val="007BC7" w:themeColor="accent2"/>
        </w:rPr>
        <w:t xml:space="preserve">tedelijk water, </w:t>
      </w:r>
    </w:p>
    <w:p w14:paraId="4D6092F0" w14:textId="5313368B" w:rsidR="00F42199" w:rsidRPr="00053C4C" w:rsidRDefault="00F42199" w:rsidP="00386CE4">
      <w:pPr>
        <w:pStyle w:val="ListParagraph"/>
        <w:numPr>
          <w:ilvl w:val="0"/>
          <w:numId w:val="11"/>
        </w:numPr>
        <w:rPr>
          <w:i/>
          <w:iCs/>
          <w:color w:val="007BC7"/>
        </w:rPr>
      </w:pPr>
      <w:r>
        <w:rPr>
          <w:i/>
          <w:iCs/>
          <w:color w:val="007BC7" w:themeColor="accent2"/>
        </w:rPr>
        <w:t>RWZI Gennep</w:t>
      </w:r>
    </w:p>
    <w:p w14:paraId="3BD51F2B" w14:textId="67D102AA" w:rsidR="00053C4C" w:rsidRPr="00053C4C" w:rsidRDefault="00053C4C" w:rsidP="00386CE4">
      <w:pPr>
        <w:pStyle w:val="ListParagraph"/>
        <w:numPr>
          <w:ilvl w:val="0"/>
          <w:numId w:val="11"/>
        </w:numPr>
        <w:rPr>
          <w:i/>
          <w:iCs/>
          <w:color w:val="007BC7"/>
        </w:rPr>
      </w:pPr>
      <w:r>
        <w:rPr>
          <w:i/>
          <w:iCs/>
          <w:color w:val="0070C0"/>
        </w:rPr>
        <w:t>Invloed van dierenartspraktijken en dierenkapsalons in het rioolstelsel.</w:t>
      </w:r>
    </w:p>
    <w:p w14:paraId="7CADC1EF" w14:textId="062C3AEE" w:rsidR="00053C4C" w:rsidRPr="00F42199" w:rsidRDefault="00053C4C" w:rsidP="00386CE4">
      <w:pPr>
        <w:pStyle w:val="ListParagraph"/>
        <w:numPr>
          <w:ilvl w:val="0"/>
          <w:numId w:val="11"/>
        </w:numPr>
        <w:rPr>
          <w:i/>
          <w:iCs/>
          <w:color w:val="007BC7"/>
        </w:rPr>
      </w:pPr>
      <w:r>
        <w:rPr>
          <w:i/>
          <w:iCs/>
          <w:color w:val="0070C0"/>
        </w:rPr>
        <w:t>overstorten</w:t>
      </w:r>
    </w:p>
    <w:p w14:paraId="29317003" w14:textId="102C41DD" w:rsidR="00F42199" w:rsidRPr="00F42199" w:rsidRDefault="00D92F65" w:rsidP="00386CE4">
      <w:pPr>
        <w:pStyle w:val="ListParagraph"/>
        <w:numPr>
          <w:ilvl w:val="0"/>
          <w:numId w:val="11"/>
        </w:numPr>
        <w:rPr>
          <w:i/>
          <w:iCs/>
          <w:color w:val="007BC7"/>
        </w:rPr>
      </w:pPr>
      <w:r>
        <w:rPr>
          <w:i/>
          <w:iCs/>
          <w:color w:val="007BC7" w:themeColor="accent2"/>
        </w:rPr>
        <w:t xml:space="preserve">Vuilvang en percolaatwater van maaisel </w:t>
      </w:r>
    </w:p>
    <w:p w14:paraId="35468CF3" w14:textId="1091D0E1" w:rsidR="00651C30" w:rsidRPr="00F42199" w:rsidRDefault="00D92F65" w:rsidP="00386CE4">
      <w:pPr>
        <w:pStyle w:val="ListParagraph"/>
        <w:numPr>
          <w:ilvl w:val="0"/>
          <w:numId w:val="11"/>
        </w:numPr>
        <w:rPr>
          <w:i/>
          <w:iCs/>
          <w:color w:val="007BC7"/>
        </w:rPr>
      </w:pPr>
      <w:r>
        <w:rPr>
          <w:i/>
          <w:iCs/>
          <w:color w:val="007BC7"/>
        </w:rPr>
        <w:t>D</w:t>
      </w:r>
      <w:r w:rsidR="00CD5A5B" w:rsidRPr="00F42199">
        <w:rPr>
          <w:i/>
          <w:iCs/>
          <w:color w:val="007BC7"/>
        </w:rPr>
        <w:t>rainagewater ten behoeve van zandwinningen</w:t>
      </w:r>
    </w:p>
    <w:p w14:paraId="082B280B" w14:textId="36D7CA8D" w:rsidR="00651C30" w:rsidRPr="00F42199" w:rsidRDefault="00D92F65" w:rsidP="00386CE4">
      <w:pPr>
        <w:pStyle w:val="ListParagraph"/>
        <w:numPr>
          <w:ilvl w:val="0"/>
          <w:numId w:val="11"/>
        </w:numPr>
        <w:rPr>
          <w:i/>
          <w:iCs/>
          <w:color w:val="007BC7"/>
        </w:rPr>
      </w:pPr>
      <w:r>
        <w:rPr>
          <w:i/>
          <w:iCs/>
          <w:color w:val="007BC7" w:themeColor="accent2"/>
        </w:rPr>
        <w:t>A</w:t>
      </w:r>
      <w:r w:rsidR="00D13594" w:rsidRPr="00F42199">
        <w:rPr>
          <w:i/>
          <w:iCs/>
          <w:color w:val="007BC7" w:themeColor="accent2"/>
        </w:rPr>
        <w:t xml:space="preserve">tmosferische depositie vanuit industrie: </w:t>
      </w:r>
      <w:hyperlink r:id="rId42">
        <w:r w:rsidR="00D13594" w:rsidRPr="00F42199">
          <w:rPr>
            <w:rStyle w:val="Hyperlink"/>
            <w:rFonts w:ascii="Verdana" w:eastAsia="Verdana" w:hAnsi="Verdana" w:cs="Verdana"/>
            <w:b/>
            <w:bCs/>
            <w:i/>
            <w:iCs/>
            <w:color w:val="007BC7"/>
          </w:rPr>
          <w:t xml:space="preserve">Gezondheid en leefomgeving rond </w:t>
        </w:r>
        <w:proofErr w:type="spellStart"/>
        <w:r w:rsidR="00D13594" w:rsidRPr="00F42199">
          <w:rPr>
            <w:rStyle w:val="Hyperlink"/>
            <w:rFonts w:ascii="Verdana" w:eastAsia="Verdana" w:hAnsi="Verdana" w:cs="Verdana"/>
            <w:b/>
            <w:bCs/>
            <w:i/>
            <w:iCs/>
            <w:color w:val="007BC7"/>
          </w:rPr>
          <w:t>Chemelot</w:t>
        </w:r>
        <w:proofErr w:type="spellEnd"/>
        <w:r w:rsidR="00D13594" w:rsidRPr="00F42199">
          <w:rPr>
            <w:rStyle w:val="Hyperlink"/>
            <w:rFonts w:ascii="Verdana" w:eastAsia="Verdana" w:hAnsi="Verdana" w:cs="Verdana"/>
            <w:b/>
            <w:bCs/>
            <w:i/>
            <w:iCs/>
            <w:color w:val="007BC7"/>
          </w:rPr>
          <w:t>, Een verkennende analyse van beschikbare gegevens,</w:t>
        </w:r>
      </w:hyperlink>
      <w:r w:rsidR="00D13594" w:rsidRPr="00F42199">
        <w:rPr>
          <w:i/>
          <w:iCs/>
          <w:color w:val="007BC7"/>
        </w:rPr>
        <w:t xml:space="preserve"> </w:t>
      </w:r>
    </w:p>
    <w:p w14:paraId="6F4C673D" w14:textId="1544449C" w:rsidR="00CA4028" w:rsidRPr="00F42199" w:rsidRDefault="00D13594" w:rsidP="00386CE4">
      <w:pPr>
        <w:pStyle w:val="ListParagraph"/>
        <w:numPr>
          <w:ilvl w:val="0"/>
          <w:numId w:val="11"/>
        </w:numPr>
        <w:rPr>
          <w:i/>
          <w:iCs/>
          <w:color w:val="007BC7"/>
        </w:rPr>
      </w:pPr>
      <w:proofErr w:type="spellStart"/>
      <w:r w:rsidRPr="00F42199">
        <w:rPr>
          <w:i/>
          <w:iCs/>
          <w:color w:val="007BC7" w:themeColor="accent2"/>
        </w:rPr>
        <w:t>PAKs</w:t>
      </w:r>
      <w:proofErr w:type="spellEnd"/>
      <w:r w:rsidRPr="00F42199">
        <w:rPr>
          <w:i/>
          <w:iCs/>
          <w:color w:val="007BC7" w:themeColor="accent2"/>
        </w:rPr>
        <w:t xml:space="preserve"> verspreiding door natuurbranden en houtkachels</w:t>
      </w:r>
    </w:p>
    <w:p w14:paraId="5C0D7C91" w14:textId="77777777" w:rsidR="00CA4028" w:rsidRDefault="00CA4028" w:rsidP="00CA4028">
      <w:pPr>
        <w:rPr>
          <w:i/>
          <w:iCs/>
        </w:rPr>
      </w:pPr>
    </w:p>
    <w:p w14:paraId="71F38DDB" w14:textId="77777777" w:rsidR="006749FE" w:rsidRDefault="006749FE" w:rsidP="00CA4028">
      <w:pPr>
        <w:rPr>
          <w:i/>
          <w:iCs/>
        </w:rPr>
      </w:pPr>
    </w:p>
    <w:p w14:paraId="13180B86" w14:textId="77777777" w:rsidR="006749FE" w:rsidRPr="0014070D" w:rsidRDefault="006749FE" w:rsidP="006749FE">
      <w:pPr>
        <w:pStyle w:val="Heading1"/>
        <w:rPr>
          <w:color w:val="007BC7"/>
        </w:rPr>
      </w:pPr>
      <w:r w:rsidRPr="0014070D">
        <w:rPr>
          <w:color w:val="007BC7"/>
        </w:rPr>
        <w:t>Literatuur Waterschap Limburg</w:t>
      </w:r>
    </w:p>
    <w:p w14:paraId="1C7EDEE9" w14:textId="77777777" w:rsidR="006749FE" w:rsidRPr="0014070D" w:rsidRDefault="006749FE" w:rsidP="00DA4371">
      <w:pPr>
        <w:pStyle w:val="ListParagraph"/>
        <w:numPr>
          <w:ilvl w:val="0"/>
          <w:numId w:val="8"/>
        </w:numPr>
        <w:rPr>
          <w:color w:val="007BC7"/>
          <w:sz w:val="16"/>
          <w:szCs w:val="16"/>
        </w:rPr>
      </w:pPr>
      <w:r w:rsidRPr="0014070D">
        <w:rPr>
          <w:color w:val="007BC7"/>
          <w:sz w:val="16"/>
          <w:szCs w:val="16"/>
        </w:rPr>
        <w:t xml:space="preserve">WLDOC-390959707-207059 - </w:t>
      </w:r>
      <w:hyperlink r:id="rId43" w:history="1">
        <w:r w:rsidRPr="0014070D">
          <w:rPr>
            <w:rStyle w:val="Hyperlink"/>
            <w:color w:val="007BC7"/>
            <w:sz w:val="16"/>
            <w:szCs w:val="16"/>
          </w:rPr>
          <w:t>2025_DE_versie_KRW_Waterlichamen_JFF_NRW_Limburg.pdf</w:t>
        </w:r>
      </w:hyperlink>
    </w:p>
    <w:p w14:paraId="4A3A5235" w14:textId="77777777" w:rsidR="006749FE" w:rsidRPr="0014070D" w:rsidRDefault="006749FE" w:rsidP="00DA4371">
      <w:pPr>
        <w:pStyle w:val="ListParagraph"/>
        <w:numPr>
          <w:ilvl w:val="0"/>
          <w:numId w:val="8"/>
        </w:numPr>
        <w:rPr>
          <w:color w:val="007BC7"/>
          <w:sz w:val="16"/>
          <w:szCs w:val="16"/>
        </w:rPr>
      </w:pPr>
      <w:r w:rsidRPr="0014070D">
        <w:rPr>
          <w:color w:val="007BC7"/>
          <w:sz w:val="16"/>
          <w:szCs w:val="16"/>
        </w:rPr>
        <w:t xml:space="preserve">WLDOC-390959707-207060 - </w:t>
      </w:r>
      <w:hyperlink r:id="rId44" w:history="1">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14:paraId="3A70929F" w14:textId="77777777" w:rsidR="006749FE" w:rsidRPr="0014070D" w:rsidRDefault="006749FE" w:rsidP="00DA4371">
      <w:pPr>
        <w:pStyle w:val="ListParagraph"/>
        <w:numPr>
          <w:ilvl w:val="0"/>
          <w:numId w:val="8"/>
        </w:numPr>
        <w:rPr>
          <w:color w:val="007BC7"/>
          <w:sz w:val="16"/>
          <w:szCs w:val="16"/>
        </w:rPr>
      </w:pPr>
      <w:r w:rsidRPr="0014070D">
        <w:rPr>
          <w:color w:val="007BC7"/>
          <w:sz w:val="16"/>
          <w:szCs w:val="16"/>
        </w:rPr>
        <w:t xml:space="preserve">WLDOC-390959707-207061- </w:t>
      </w:r>
      <w:hyperlink r:id="rId45" w:history="1">
        <w:r w:rsidRPr="0014070D">
          <w:rPr>
            <w:rStyle w:val="Hyperlink"/>
            <w:color w:val="007BC7"/>
            <w:sz w:val="16"/>
            <w:szCs w:val="16"/>
          </w:rPr>
          <w:t>Waterschap Limburg (2024) grenswaterkwaliteitsrapport.pdf</w:t>
        </w:r>
      </w:hyperlink>
    </w:p>
    <w:p w14:paraId="0BB5AFA9" w14:textId="77777777" w:rsidR="006749FE" w:rsidRPr="0014070D" w:rsidRDefault="006749FE" w:rsidP="00DA4371">
      <w:pPr>
        <w:pStyle w:val="ListParagraph"/>
        <w:numPr>
          <w:ilvl w:val="0"/>
          <w:numId w:val="8"/>
        </w:numPr>
        <w:rPr>
          <w:color w:val="007BC7"/>
          <w:sz w:val="16"/>
          <w:szCs w:val="16"/>
        </w:rPr>
      </w:pPr>
      <w:r w:rsidRPr="0014070D">
        <w:rPr>
          <w:color w:val="007BC7"/>
          <w:sz w:val="16"/>
          <w:szCs w:val="16"/>
        </w:rPr>
        <w:t xml:space="preserve">WLDOC-390959707-207062- </w:t>
      </w:r>
      <w:hyperlink r:id="rId46" w:history="1">
        <w:r w:rsidRPr="0014070D">
          <w:rPr>
            <w:rStyle w:val="Hyperlink"/>
            <w:color w:val="007BC7"/>
            <w:sz w:val="16"/>
            <w:szCs w:val="16"/>
          </w:rPr>
          <w:t>JFF-Achtergronddocument_KRW-aanpak_NL-DE_27-10-2025_NL.pdf</w:t>
        </w:r>
      </w:hyperlink>
    </w:p>
    <w:p w14:paraId="5420AE53" w14:textId="77777777" w:rsidR="006749FE" w:rsidRPr="0014070D" w:rsidRDefault="006749FE" w:rsidP="00DA4371">
      <w:pPr>
        <w:pStyle w:val="ListParagraph"/>
        <w:numPr>
          <w:ilvl w:val="0"/>
          <w:numId w:val="8"/>
        </w:numPr>
        <w:rPr>
          <w:color w:val="007BC7"/>
          <w:sz w:val="16"/>
          <w:szCs w:val="16"/>
        </w:rPr>
      </w:pPr>
      <w:r w:rsidRPr="0014070D">
        <w:rPr>
          <w:color w:val="007BC7"/>
          <w:sz w:val="16"/>
          <w:szCs w:val="16"/>
        </w:rPr>
        <w:t xml:space="preserve">WLDOC-390959707-207066 - </w:t>
      </w:r>
      <w:hyperlink r:id="rId47" w:history="1">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14:paraId="04CC8E62" w14:textId="77777777" w:rsidR="006749FE" w:rsidRPr="0014070D" w:rsidRDefault="006749FE" w:rsidP="00DA4371">
      <w:pPr>
        <w:pStyle w:val="ListParagraph"/>
        <w:numPr>
          <w:ilvl w:val="0"/>
          <w:numId w:val="8"/>
        </w:numPr>
        <w:rPr>
          <w:color w:val="007BC7"/>
          <w:sz w:val="16"/>
          <w:szCs w:val="16"/>
        </w:rPr>
      </w:pPr>
      <w:r w:rsidRPr="0014070D">
        <w:rPr>
          <w:color w:val="007BC7"/>
          <w:sz w:val="16"/>
          <w:szCs w:val="16"/>
        </w:rPr>
        <w:t xml:space="preserve">WLDOC-390959707-207065 - </w:t>
      </w:r>
      <w:hyperlink r:id="rId48" w:history="1">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14:paraId="367EEC1E" w14:textId="77777777" w:rsidR="006749FE" w:rsidRPr="004750A1" w:rsidRDefault="006749FE" w:rsidP="00DA4371">
      <w:pPr>
        <w:pStyle w:val="ListParagraph"/>
        <w:numPr>
          <w:ilvl w:val="0"/>
          <w:numId w:val="8"/>
        </w:numPr>
        <w:contextualSpacing/>
        <w:rPr>
          <w:color w:val="007BC7"/>
          <w:sz w:val="16"/>
          <w:szCs w:val="16"/>
          <w:lang w:val="en-GB"/>
        </w:rPr>
      </w:pPr>
      <w:r w:rsidRPr="004750A1">
        <w:rPr>
          <w:color w:val="007BC7"/>
          <w:sz w:val="16"/>
          <w:szCs w:val="16"/>
          <w:lang w:val="en-GB"/>
        </w:rPr>
        <w:t xml:space="preserve">WLDOC-390959707-207078 - </w:t>
      </w:r>
      <w:hyperlink r:id="rId49" w:history="1">
        <w:proofErr w:type="spellStart"/>
        <w:r w:rsidRPr="004750A1">
          <w:rPr>
            <w:rStyle w:val="Hyperlink"/>
            <w:color w:val="007BC7"/>
            <w:sz w:val="16"/>
            <w:szCs w:val="16"/>
            <w:lang w:val="en-GB"/>
          </w:rPr>
          <w:t>Stowa</w:t>
        </w:r>
        <w:proofErr w:type="spellEnd"/>
        <w:r w:rsidRPr="004750A1">
          <w:rPr>
            <w:rStyle w:val="Hyperlink"/>
            <w:color w:val="007BC7"/>
            <w:sz w:val="16"/>
            <w:szCs w:val="16"/>
            <w:lang w:val="en-GB"/>
          </w:rPr>
          <w:t xml:space="preserve"> (2022) </w:t>
        </w:r>
        <w:proofErr w:type="spellStart"/>
        <w:r w:rsidRPr="004750A1">
          <w:rPr>
            <w:rStyle w:val="Hyperlink"/>
            <w:color w:val="007BC7"/>
            <w:sz w:val="16"/>
            <w:szCs w:val="16"/>
            <w:lang w:val="en-GB"/>
          </w:rPr>
          <w:t>meetcampagne</w:t>
        </w:r>
        <w:proofErr w:type="spellEnd"/>
        <w:r w:rsidRPr="004750A1">
          <w:rPr>
            <w:rStyle w:val="Hyperlink"/>
            <w:color w:val="007BC7"/>
            <w:sz w:val="16"/>
            <w:szCs w:val="16"/>
            <w:lang w:val="en-GB"/>
          </w:rPr>
          <w:t xml:space="preserve"> </w:t>
        </w:r>
        <w:proofErr w:type="spellStart"/>
        <w:r w:rsidRPr="004750A1">
          <w:rPr>
            <w:rStyle w:val="Hyperlink"/>
            <w:color w:val="007BC7"/>
            <w:sz w:val="16"/>
            <w:szCs w:val="16"/>
            <w:lang w:val="en-GB"/>
          </w:rPr>
          <w:t>biotamonitoring</w:t>
        </w:r>
        <w:proofErr w:type="spellEnd"/>
        <w:r w:rsidRPr="004750A1">
          <w:rPr>
            <w:rStyle w:val="Hyperlink"/>
            <w:color w:val="007BC7"/>
            <w:sz w:val="16"/>
            <w:szCs w:val="16"/>
            <w:lang w:val="en-GB"/>
          </w:rPr>
          <w:t xml:space="preserve"> in </w:t>
        </w:r>
        <w:proofErr w:type="spellStart"/>
        <w:r w:rsidRPr="004750A1">
          <w:rPr>
            <w:rStyle w:val="Hyperlink"/>
            <w:color w:val="007BC7"/>
            <w:sz w:val="16"/>
            <w:szCs w:val="16"/>
            <w:lang w:val="en-GB"/>
          </w:rPr>
          <w:t>regionale</w:t>
        </w:r>
        <w:proofErr w:type="spellEnd"/>
        <w:r w:rsidRPr="004750A1">
          <w:rPr>
            <w:rStyle w:val="Hyperlink"/>
            <w:color w:val="007BC7"/>
            <w:sz w:val="16"/>
            <w:szCs w:val="16"/>
            <w:lang w:val="en-GB"/>
          </w:rPr>
          <w:t xml:space="preserve"> wateren.pdf</w:t>
        </w:r>
      </w:hyperlink>
    </w:p>
    <w:p w14:paraId="2452AF33" w14:textId="77777777" w:rsidR="006749FE" w:rsidRPr="004750A1" w:rsidRDefault="006749FE" w:rsidP="00CA4028">
      <w:pPr>
        <w:rPr>
          <w:i/>
          <w:iCs/>
          <w:lang w:val="en-GB"/>
        </w:rPr>
      </w:pPr>
    </w:p>
    <w:p w14:paraId="58370038" w14:textId="37F499C6" w:rsidR="00D13594" w:rsidRPr="004750A1" w:rsidRDefault="00D13594" w:rsidP="00CA4028">
      <w:pPr>
        <w:rPr>
          <w:i/>
          <w:iCs/>
          <w:lang w:val="en-GB"/>
        </w:rPr>
      </w:pPr>
      <w:r w:rsidRPr="004750A1">
        <w:rPr>
          <w:i/>
          <w:iCs/>
          <w:lang w:val="en-GB"/>
        </w:rPr>
        <w:t xml:space="preserve"> </w:t>
      </w:r>
    </w:p>
    <w:p w14:paraId="182B6D5B" w14:textId="5D408832" w:rsidR="000C66A2" w:rsidRPr="00BF2B37" w:rsidRDefault="000C66A2" w:rsidP="000C66A2">
      <w:pPr>
        <w:rPr>
          <w:i/>
          <w:iCs/>
          <w:u w:val="single"/>
        </w:rPr>
      </w:pPr>
      <w:r w:rsidRPr="00BF2B37">
        <w:rPr>
          <w:i/>
          <w:iCs/>
          <w:u w:val="single"/>
        </w:rPr>
        <w:t>Variant</w:t>
      </w:r>
      <w:r w:rsidR="003679F1" w:rsidRPr="00BF2B37">
        <w:rPr>
          <w:i/>
          <w:iCs/>
          <w:u w:val="single"/>
        </w:rPr>
        <w:t xml:space="preserve"> binnenlandse belasting</w:t>
      </w:r>
      <w:r w:rsidRPr="00BF2B37">
        <w:rPr>
          <w:i/>
          <w:iCs/>
          <w:u w:val="single"/>
        </w:rPr>
        <w:t xml:space="preserve"> 1</w:t>
      </w:r>
    </w:p>
    <w:p w14:paraId="550EF228" w14:textId="77777777" w:rsidR="000C66A2" w:rsidRDefault="000C66A2" w:rsidP="000C66A2"/>
    <w:p w14:paraId="396CC7EA" w14:textId="48165625" w:rsidR="000C66A2" w:rsidRPr="00672D82" w:rsidRDefault="000C66A2" w:rsidP="000C66A2">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14:paraId="4369796A" w14:textId="77777777" w:rsidR="00ED7AE7" w:rsidRDefault="00ED7AE7" w:rsidP="000C66A2"/>
    <w:p w14:paraId="77F4E85F" w14:textId="77777777" w:rsidR="000C66A2" w:rsidRPr="00BF2B37" w:rsidRDefault="000C66A2" w:rsidP="000C66A2">
      <w:pPr>
        <w:rPr>
          <w:i/>
          <w:iCs/>
          <w:highlight w:val="yellow"/>
          <w:u w:val="single"/>
        </w:rPr>
      </w:pPr>
    </w:p>
    <w:p w14:paraId="09836E77" w14:textId="06C463B1" w:rsidR="000C66A2" w:rsidRPr="00BF2B37" w:rsidRDefault="000C66A2" w:rsidP="000C66A2">
      <w:pPr>
        <w:rPr>
          <w:i/>
          <w:iCs/>
          <w:u w:val="single"/>
        </w:rPr>
      </w:pPr>
      <w:r w:rsidRPr="00BF2B37">
        <w:rPr>
          <w:i/>
          <w:iCs/>
          <w:u w:val="single"/>
        </w:rPr>
        <w:t>Variant</w:t>
      </w:r>
      <w:r w:rsidR="003679F1" w:rsidRPr="00BF2B37">
        <w:rPr>
          <w:i/>
          <w:iCs/>
          <w:u w:val="single"/>
        </w:rPr>
        <w:t xml:space="preserve"> binnenlandse belasting</w:t>
      </w:r>
      <w:r w:rsidRPr="00BF2B37">
        <w:rPr>
          <w:i/>
          <w:iCs/>
          <w:u w:val="single"/>
        </w:rPr>
        <w:t xml:space="preserve"> 2</w:t>
      </w:r>
    </w:p>
    <w:p w14:paraId="123178B7" w14:textId="77777777" w:rsidR="000C66A2" w:rsidRDefault="000C66A2" w:rsidP="000C66A2">
      <w:pPr>
        <w:rPr>
          <w:highlight w:val="yellow"/>
        </w:rPr>
      </w:pPr>
    </w:p>
    <w:p w14:paraId="0EF0C1C6" w14:textId="1B362C23" w:rsidR="000C66A2" w:rsidRPr="00672D82" w:rsidRDefault="000C66A2" w:rsidP="000C66A2">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14:paraId="454692BC" w14:textId="77777777" w:rsidR="000C66A2" w:rsidRPr="007C6848" w:rsidRDefault="000C66A2" w:rsidP="000C66A2"/>
    <w:p w14:paraId="7B9445F2" w14:textId="30FFD07F" w:rsidR="000C66A2" w:rsidRPr="00672D82" w:rsidRDefault="000C66A2" w:rsidP="000C66A2">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14:paraId="32E2C02C" w14:textId="26D76D8C" w:rsidR="00D41C2E" w:rsidRDefault="00301276" w:rsidP="00633223">
      <w:pPr>
        <w:rPr>
          <w:i/>
          <w:iCs/>
        </w:rPr>
      </w:pPr>
      <w:r>
        <w:rPr>
          <w:i/>
          <w:iCs/>
        </w:rPr>
        <w:t>[</w:t>
      </w:r>
      <w:r w:rsidR="00AB2607" w:rsidRPr="00C718E3">
        <w:rPr>
          <w:i/>
          <w:iCs/>
          <w:color w:val="007BC7"/>
        </w:rPr>
        <w:t>Gebruik standaardteksten van een andere standaardmotivering</w:t>
      </w:r>
      <w:r w:rsidR="00D41C2E" w:rsidRPr="00C718E3">
        <w:rPr>
          <w:i/>
          <w:iCs/>
          <w:color w:val="007BC7"/>
        </w:rPr>
        <w:t xml:space="preserve"> en </w:t>
      </w:r>
      <w:r w:rsidRPr="00C718E3">
        <w:rPr>
          <w:i/>
          <w:iCs/>
          <w:color w:val="007BC7"/>
        </w:rPr>
        <w:t>informatie uit stoffiches</w:t>
      </w:r>
      <w:r>
        <w:rPr>
          <w:i/>
          <w:iCs/>
        </w:rPr>
        <w:t>]</w:t>
      </w:r>
    </w:p>
    <w:p w14:paraId="3C2832CF" w14:textId="77777777" w:rsidR="00C718E3" w:rsidRDefault="00C718E3" w:rsidP="00633223">
      <w:pPr>
        <w:rPr>
          <w:i/>
          <w:iCs/>
        </w:rPr>
      </w:pPr>
    </w:p>
    <w:p w14:paraId="088049D9" w14:textId="77777777" w:rsidR="006749FE" w:rsidRDefault="006749FE" w:rsidP="00633223">
      <w:pPr>
        <w:rPr>
          <w:i/>
          <w:iCs/>
        </w:rPr>
      </w:pPr>
    </w:p>
    <w:p w14:paraId="0AA80F0C" w14:textId="77777777" w:rsidR="006749FE" w:rsidRPr="005D7AB1" w:rsidRDefault="006749FE" w:rsidP="00633223">
      <w:pPr>
        <w:rPr>
          <w:i/>
          <w:iCs/>
        </w:rPr>
      </w:pPr>
    </w:p>
    <w:p w14:paraId="0C60DCC5" w14:textId="77777777" w:rsidR="000C503B" w:rsidRDefault="000C503B">
      <w:pPr>
        <w:rPr>
          <w:b/>
          <w:bCs/>
        </w:rPr>
      </w:pPr>
      <w:r>
        <w:rPr>
          <w:b/>
          <w:bCs/>
        </w:rPr>
        <w:br w:type="page"/>
      </w:r>
    </w:p>
    <w:p w14:paraId="1A45E056" w14:textId="77777777" w:rsidR="000C503B" w:rsidRDefault="000C503B" w:rsidP="00633223">
      <w:pPr>
        <w:rPr>
          <w:b/>
          <w:bCs/>
        </w:rPr>
      </w:pPr>
    </w:p>
    <w:p w14:paraId="0CFF6845" w14:textId="7B021754" w:rsidR="00633223" w:rsidRPr="00633223" w:rsidRDefault="00633223" w:rsidP="00633223">
      <w:pPr>
        <w:rPr>
          <w:b/>
          <w:bCs/>
        </w:rPr>
      </w:pPr>
      <w:r w:rsidRPr="00633223">
        <w:rPr>
          <w:b/>
          <w:bCs/>
        </w:rPr>
        <w:t xml:space="preserve">Toelichting </w:t>
      </w:r>
    </w:p>
    <w:p w14:paraId="67E71880" w14:textId="77777777" w:rsidR="002506A2" w:rsidRDefault="002506A2" w:rsidP="00633223">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14:paraId="52416251" w14:textId="77777777" w:rsidR="002506A2" w:rsidRDefault="002506A2" w:rsidP="00633223"/>
    <w:p w14:paraId="326FBEEF" w14:textId="27A3CECD" w:rsidR="002506A2" w:rsidRDefault="002506A2" w:rsidP="00633223">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14:paraId="00660FD7" w14:textId="77777777" w:rsidR="002836D8" w:rsidRDefault="002836D8" w:rsidP="00633223"/>
    <w:p w14:paraId="5E67A384" w14:textId="0332BEF0" w:rsidR="003B44F4" w:rsidRDefault="00406ABD" w:rsidP="00D0762A">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002836D8" w:rsidRPr="002836D8">
        <w:t>bijv. prioritaire stoffen, specifiek verontreinigende stoffen, nutriënten, warmte</w:t>
      </w:r>
      <w:r w:rsidR="002836D8">
        <w:t xml:space="preserve"> en de kwaliteitselementen zoals </w:t>
      </w:r>
      <w:r w:rsidR="002836D8" w:rsidRPr="002836D8">
        <w:t>vis</w:t>
      </w:r>
      <w:r w:rsidR="002836D8">
        <w:t xml:space="preserve"> en </w:t>
      </w:r>
      <w:r w:rsidR="002836D8" w:rsidRPr="002836D8">
        <w:t>macrofauna</w:t>
      </w:r>
      <w:r w:rsidR="002836D8">
        <w:t>.</w:t>
      </w:r>
    </w:p>
    <w:p w14:paraId="283C67B8" w14:textId="77777777" w:rsidR="00F9529C" w:rsidRDefault="00F9529C" w:rsidP="00D0762A"/>
    <w:p w14:paraId="6ED2C926" w14:textId="62B9733B" w:rsidR="00F9529C" w:rsidRDefault="00F9529C" w:rsidP="00F9529C">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14:paraId="013F2749" w14:textId="77777777" w:rsidR="00F9529C" w:rsidRDefault="00F9529C" w:rsidP="00D0762A"/>
    <w:p w14:paraId="533BB13B" w14:textId="77777777" w:rsidR="00D0762A" w:rsidRDefault="00D0762A" w:rsidP="00F9529C"/>
    <w:p w14:paraId="1B433F42" w14:textId="77777777" w:rsidR="00C5016B" w:rsidRPr="00A11848" w:rsidRDefault="00C5016B" w:rsidP="72B1DCB3">
      <w:pPr>
        <w:ind w:left="227" w:hanging="227"/>
        <w:rPr>
          <w:b/>
          <w:bCs/>
          <w:i/>
          <w:iCs/>
          <w:color w:val="007BC7"/>
        </w:rPr>
      </w:pPr>
      <w:r w:rsidRPr="72B1DCB3">
        <w:rPr>
          <w:b/>
          <w:bCs/>
          <w:i/>
          <w:iCs/>
          <w:color w:val="007BC7" w:themeColor="accent2"/>
        </w:rPr>
        <w:t>[optioneel] overwogen maatregelen om buitenlandse belasting te verminderen/wegnemen</w:t>
      </w:r>
    </w:p>
    <w:p w14:paraId="048AAE02" w14:textId="48E5E456" w:rsidR="007C7140" w:rsidRPr="00A11848" w:rsidRDefault="007C7140" w:rsidP="00DA4371">
      <w:pPr>
        <w:pStyle w:val="ListParagraph"/>
        <w:numPr>
          <w:ilvl w:val="0"/>
          <w:numId w:val="6"/>
        </w:numPr>
        <w:rPr>
          <w:color w:val="007BC7"/>
        </w:rPr>
      </w:pPr>
      <w:r w:rsidRPr="00A11848">
        <w:rPr>
          <w:color w:val="007BC7"/>
        </w:rPr>
        <w:t>Een voorbeeld</w:t>
      </w:r>
      <w:r w:rsidR="00BF2B37" w:rsidRPr="00A11848">
        <w:rPr>
          <w:color w:val="007BC7"/>
        </w:rPr>
        <w:t xml:space="preserve"> van een overwogen maatregel</w:t>
      </w:r>
      <w:r w:rsidRPr="00A11848">
        <w:rPr>
          <w:color w:val="007BC7"/>
        </w:rPr>
        <w:t xml:space="preserve"> zou kunnen zijn het bouwen van een zuivering net na de grens. </w:t>
      </w:r>
    </w:p>
    <w:p w14:paraId="53AE875D" w14:textId="534101E0" w:rsidR="007C7140" w:rsidRPr="00A11848" w:rsidRDefault="007C7140" w:rsidP="00DA4371">
      <w:pPr>
        <w:pStyle w:val="ListParagraph"/>
        <w:numPr>
          <w:ilvl w:val="0"/>
          <w:numId w:val="6"/>
        </w:numPr>
        <w:rPr>
          <w:color w:val="007BC7"/>
        </w:rPr>
      </w:pPr>
      <w:r w:rsidRPr="00A11848">
        <w:rPr>
          <w:color w:val="007BC7"/>
        </w:rPr>
        <w:t>Een onderbouwing</w:t>
      </w:r>
      <w:r w:rsidR="00EF392E" w:rsidRPr="00A11848">
        <w:rPr>
          <w:color w:val="007BC7"/>
        </w:rPr>
        <w:t xml:space="preserve"> van onevenredig kostbaar</w:t>
      </w:r>
      <w:r w:rsidRPr="00A11848">
        <w:rPr>
          <w:color w:val="007BC7"/>
        </w:rPr>
        <w:t xml:space="preserve"> met </w:t>
      </w:r>
      <w:r w:rsidR="00EF392E" w:rsidRPr="00A11848">
        <w:rPr>
          <w:color w:val="007BC7"/>
        </w:rPr>
        <w:t xml:space="preserve">de </w:t>
      </w:r>
      <w:r w:rsidRPr="00A11848">
        <w:rPr>
          <w:color w:val="007BC7"/>
        </w:rPr>
        <w:t xml:space="preserve">standaardmethodiek disproportionele kosten gaat hierbij te ver. Duidelijk moet worden gemaakt dat het heel erg duur is de maatregel te nemen. </w:t>
      </w:r>
    </w:p>
    <w:p w14:paraId="4CC0FB0D" w14:textId="77777777" w:rsidR="00633223" w:rsidRDefault="00633223" w:rsidP="00633223"/>
    <w:p w14:paraId="5AA7EA56" w14:textId="37570800" w:rsidR="00C5016B" w:rsidRPr="00C5016B" w:rsidRDefault="00C5016B" w:rsidP="00633223">
      <w:pPr>
        <w:rPr>
          <w:b/>
          <w:bCs/>
        </w:rPr>
      </w:pPr>
      <w:r w:rsidRPr="00C5016B">
        <w:rPr>
          <w:b/>
          <w:bCs/>
        </w:rPr>
        <w:t>Afstemming met buurland</w:t>
      </w:r>
    </w:p>
    <w:p w14:paraId="0B6A0BF8" w14:textId="15D2AE99" w:rsidR="00406ABD" w:rsidRDefault="00406ABD" w:rsidP="00633223">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003417AA" w:rsidRPr="003417AA">
        <w:t xml:space="preserve"> </w:t>
      </w:r>
      <w:r w:rsidR="003417AA">
        <w:t>In de stoffiches is meer informatie opgenomen wanneer voor een bepaalde stof atmosferische depositie een rol speelt.</w:t>
      </w:r>
    </w:p>
    <w:p w14:paraId="734D556A" w14:textId="77777777" w:rsidR="00593516" w:rsidRDefault="00593516" w:rsidP="00633223"/>
    <w:p w14:paraId="666B6A3D" w14:textId="68C7923A" w:rsidR="00593516" w:rsidRDefault="00593516" w:rsidP="00593516">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14:paraId="171C031F" w14:textId="77777777" w:rsidR="00406ABD" w:rsidRDefault="00406ABD" w:rsidP="00633223"/>
    <w:p w14:paraId="6E2549DE" w14:textId="7F180426" w:rsidR="00301276" w:rsidRPr="00F9529C" w:rsidRDefault="00301276" w:rsidP="00633223">
      <w:pPr>
        <w:rPr>
          <w:i/>
          <w:iCs/>
        </w:rPr>
      </w:pPr>
      <w:r w:rsidRPr="00F9529C">
        <w:rPr>
          <w:i/>
          <w:iCs/>
        </w:rPr>
        <w:t>Agendering bij buurland</w:t>
      </w:r>
    </w:p>
    <w:p w14:paraId="5EE3C4D6" w14:textId="77777777" w:rsidR="000F5A34" w:rsidRDefault="00301276" w:rsidP="00633223">
      <w:r w:rsidRPr="00301276">
        <w:t xml:space="preserve">Veelvuldig speelt de vraag wie het contact moet leggen met het buitenland over buitenlandse belasting. In 2020 zijn hierover in de Stuurgroep Water en in 2024 in het BO KRW de volgende afspraken herbevestigd: </w:t>
      </w:r>
    </w:p>
    <w:p w14:paraId="0C54EC7B" w14:textId="77777777" w:rsidR="000F5A34" w:rsidRDefault="00301276" w:rsidP="00633223">
      <w:r w:rsidRPr="00301276">
        <w:t xml:space="preserve">1.Waterbeheerders zorgen ervoor dat bekend is wat de oorzaak is van het nog niet gerealiseerd zijn en/of het niet kunnen realiseren van KRW-doelen en wat daarvan te wijten is aan het buurland. </w:t>
      </w:r>
    </w:p>
    <w:p w14:paraId="3F84CB5C" w14:textId="77777777" w:rsidR="00F9529C" w:rsidRDefault="00301276" w:rsidP="00633223">
      <w:r w:rsidRPr="00301276">
        <w:t xml:space="preserve">2.Waterbeheerders agenderen de vastgestelde problemen bij het betreffende buurland. 3.Waterbeheerders bouwen dossier op. Dit omvat het volgende: </w:t>
      </w:r>
    </w:p>
    <w:p w14:paraId="4360D54F" w14:textId="77777777" w:rsidR="00F9529C" w:rsidRDefault="00301276" w:rsidP="00633223">
      <w:r w:rsidRPr="00301276">
        <w:t xml:space="preserve">a. Per waterlichaam alle KRW-doelen die niet gerealiseerd kunnen worden als gevolg van oorzaken in het buitenland. Dit moet worden onderbouwd en zoveel mogelijk gekwantificeerd, bijvoorbeeld door middel van meetgegevens. </w:t>
      </w:r>
    </w:p>
    <w:p w14:paraId="6C6AADD6" w14:textId="77777777" w:rsidR="00F9529C" w:rsidRDefault="00301276" w:rsidP="00633223">
      <w:r w:rsidRPr="00301276">
        <w:t xml:space="preserve">b. De resultaten van de agendering, inclusief eventuele escalatie bij het buurland, met verwijzingen naar verslagen etc. </w:t>
      </w:r>
    </w:p>
    <w:p w14:paraId="1EB6A17E" w14:textId="77777777" w:rsidR="00F9529C" w:rsidRDefault="00301276" w:rsidP="00633223">
      <w:r w:rsidRPr="00301276">
        <w:t xml:space="preserve">c. Overzicht van de zelf uitgevoerde relevante maatregelen. </w:t>
      </w:r>
    </w:p>
    <w:p w14:paraId="0C00DDEB" w14:textId="539BE540" w:rsidR="000F5A34" w:rsidRDefault="00301276" w:rsidP="00633223">
      <w:r w:rsidRPr="00301276">
        <w:t xml:space="preserve">4. Indien agendering door de waterbeheerders in de buurlanden niet leidt tot het gewenste resultaat, moet worden opgeschaald via het Ministerie van Infrastructuur en Waterstaat. </w:t>
      </w:r>
    </w:p>
    <w:p w14:paraId="0E32DA76" w14:textId="77777777" w:rsidR="000F5A34" w:rsidRDefault="00301276" w:rsidP="00633223">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14:paraId="4DD9ADCA" w14:textId="77777777" w:rsidR="000F5A34" w:rsidRDefault="000F5A34" w:rsidP="00633223"/>
    <w:p w14:paraId="377A9367" w14:textId="4FF38F9F" w:rsidR="00301276" w:rsidRDefault="00301276" w:rsidP="00633223">
      <w:r>
        <w:t xml:space="preserve">Het betreffende </w:t>
      </w:r>
      <w:proofErr w:type="spellStart"/>
      <w:r>
        <w:t>Guidance</w:t>
      </w:r>
      <w:proofErr w:type="spellEnd"/>
      <w:r>
        <w:t xml:space="preserv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14:paraId="339C7C66" w14:textId="77777777" w:rsidR="0047351E" w:rsidRDefault="0047351E" w:rsidP="00633223"/>
    <w:p w14:paraId="0FB87DC7" w14:textId="77777777" w:rsidR="002836D8" w:rsidRDefault="002836D8" w:rsidP="00633223"/>
    <w:p w14:paraId="38521637" w14:textId="198B2439" w:rsidR="00423D12" w:rsidRPr="006B6575" w:rsidRDefault="00633223" w:rsidP="00423D12">
      <w:pPr>
        <w:rPr>
          <w:b/>
          <w:bCs/>
        </w:rPr>
      </w:pPr>
      <w:r w:rsidRPr="00633223">
        <w:rPr>
          <w:b/>
          <w:bCs/>
        </w:rPr>
        <w:t>Stappenplan</w:t>
      </w:r>
      <w:r w:rsidR="00423D12">
        <w:rPr>
          <w:b/>
          <w:bCs/>
        </w:rPr>
        <w:t xml:space="preserve"> – achtergrond </w:t>
      </w:r>
    </w:p>
    <w:p w14:paraId="402B1692" w14:textId="239D9CC2" w:rsidR="00423D12" w:rsidRDefault="00423D12" w:rsidP="00423D1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14:paraId="6464C55A" w14:textId="77777777" w:rsidR="00423D12" w:rsidRPr="006B6575" w:rsidRDefault="00423D12" w:rsidP="00423D12"/>
    <w:p w14:paraId="500DA9AB" w14:textId="18A2E07C" w:rsidR="00423D12" w:rsidRPr="006B6575" w:rsidRDefault="00423D12" w:rsidP="00DA4371">
      <w:pPr>
        <w:numPr>
          <w:ilvl w:val="0"/>
          <w:numId w:val="7"/>
        </w:numPr>
        <w:spacing w:after="160" w:line="259" w:lineRule="auto"/>
      </w:pPr>
      <w:r>
        <w:t>Wa</w:t>
      </w:r>
      <w:r w:rsidR="00EF392E">
        <w:t xml:space="preserve">t is de oorzaak dat </w:t>
      </w:r>
      <w:r>
        <w:t xml:space="preserve"> niet aan de gestelde norm</w:t>
      </w:r>
      <w:r w:rsidR="00EF392E">
        <w:t xml:space="preserve"> is</w:t>
      </w:r>
      <w:r>
        <w:t xml:space="preserve"> voldaan? </w:t>
      </w:r>
    </w:p>
    <w:p w14:paraId="3732DBAA" w14:textId="0074BB34" w:rsidR="00423D12" w:rsidRDefault="00423D12" w:rsidP="00DA4371">
      <w:pPr>
        <w:numPr>
          <w:ilvl w:val="0"/>
          <w:numId w:val="7"/>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14:paraId="312CC4C8" w14:textId="1F25294D" w:rsidR="008C4914" w:rsidRDefault="006C34CE" w:rsidP="00DA4371">
      <w:pPr>
        <w:numPr>
          <w:ilvl w:val="0"/>
          <w:numId w:val="7"/>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 xml:space="preserve">oint </w:t>
      </w:r>
      <w:proofErr w:type="spellStart"/>
      <w:r w:rsidR="003D1BA9">
        <w:t>fact</w:t>
      </w:r>
      <w:proofErr w:type="spellEnd"/>
      <w:r w:rsidR="003D1BA9">
        <w:t xml:space="preserve"> </w:t>
      </w:r>
      <w:proofErr w:type="spellStart"/>
      <w:r w:rsidR="003D1BA9">
        <w:t>finding</w:t>
      </w:r>
      <w:proofErr w:type="spellEnd"/>
      <w:r w:rsidR="00A57676">
        <w:t>).</w:t>
      </w:r>
    </w:p>
    <w:p w14:paraId="6A0073D1" w14:textId="2426D31A" w:rsidR="00A57676" w:rsidRDefault="00A57676" w:rsidP="00DA4371">
      <w:pPr>
        <w:numPr>
          <w:ilvl w:val="0"/>
          <w:numId w:val="7"/>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14:paraId="7E6946ED" w14:textId="5506A81D" w:rsidR="000D0923" w:rsidRDefault="000D0923" w:rsidP="00DA4371">
      <w:pPr>
        <w:numPr>
          <w:ilvl w:val="0"/>
          <w:numId w:val="7"/>
        </w:numPr>
        <w:spacing w:after="160" w:line="259" w:lineRule="auto"/>
      </w:pPr>
      <w:r>
        <w:t>Zijn er ook menselijke activiteiten/oorzaken uit het binnenland die bijdragen aan het niet halen van het KRW-doel?</w:t>
      </w:r>
    </w:p>
    <w:p w14:paraId="098557B5" w14:textId="1E041153" w:rsidR="000D0923" w:rsidRDefault="000D0923" w:rsidP="00DA4371">
      <w:pPr>
        <w:numPr>
          <w:ilvl w:val="0"/>
          <w:numId w:val="7"/>
        </w:numPr>
        <w:spacing w:after="160" w:line="259" w:lineRule="auto"/>
      </w:pPr>
      <w:r>
        <w:t>Kun je bepalen wat het aandeel is van de binnenlandse belasting op het niet halen van het KRW-doel?</w:t>
      </w:r>
      <w:r w:rsidR="008C4914">
        <w:t xml:space="preserve"> O.b.v. data monitoring of bijv. emissieregistratie? </w:t>
      </w:r>
    </w:p>
    <w:p w14:paraId="726EE70B" w14:textId="26C111F4" w:rsidR="003016AC" w:rsidRDefault="003016AC" w:rsidP="007C6848">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14:paraId="45CFE4A8" w14:textId="41E7BDF3" w:rsidR="000D0923" w:rsidRPr="006B6575" w:rsidRDefault="000D0923" w:rsidP="00DA4371">
      <w:pPr>
        <w:numPr>
          <w:ilvl w:val="0"/>
          <w:numId w:val="7"/>
        </w:numPr>
        <w:spacing w:after="160" w:line="259" w:lineRule="auto"/>
      </w:pPr>
      <w:r w:rsidRPr="006B6575">
        <w:t>Waarom dienen die menselijke activiteiten ecologische en sociaaleconomische behoeften?</w:t>
      </w:r>
    </w:p>
    <w:p w14:paraId="5383D76C" w14:textId="77777777" w:rsidR="000D0923" w:rsidRPr="006B6575" w:rsidRDefault="000D0923" w:rsidP="00DA4371">
      <w:pPr>
        <w:numPr>
          <w:ilvl w:val="0"/>
          <w:numId w:val="7"/>
        </w:numPr>
        <w:spacing w:after="160" w:line="259" w:lineRule="auto"/>
      </w:pPr>
      <w:r w:rsidRPr="006B6575">
        <w:t>Kunnen de negatieve gevolgen van die menselijke activiteiten worden voorkomen of beperkt, zo ja/nee waarom?</w:t>
      </w:r>
    </w:p>
    <w:p w14:paraId="1770706C" w14:textId="698EA1FE" w:rsidR="000D0923" w:rsidRDefault="000D0923" w:rsidP="00DA4371">
      <w:pPr>
        <w:numPr>
          <w:ilvl w:val="0"/>
          <w:numId w:val="7"/>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14:paraId="6EAC4B4C" w14:textId="77777777" w:rsidR="00423D12" w:rsidRPr="006B6575" w:rsidRDefault="00423D12" w:rsidP="00DA4371">
      <w:pPr>
        <w:numPr>
          <w:ilvl w:val="0"/>
          <w:numId w:val="7"/>
        </w:numPr>
        <w:spacing w:after="160" w:line="259" w:lineRule="auto"/>
      </w:pPr>
      <w:r w:rsidRPr="006B6575">
        <w:t>Zijn die maatregelen in de afgelopen planperiodes door de beheerder overwogen/uitgevoerd en zo ja tot welk resultaat heeft dat geleid, zo nee waarom niet overwogen/uitgevoerd?</w:t>
      </w:r>
    </w:p>
    <w:p w14:paraId="2D4EA28A" w14:textId="5140A6F6" w:rsidR="00633223" w:rsidRDefault="00633223" w:rsidP="00633223"/>
    <w:p w14:paraId="4407D663" w14:textId="77777777" w:rsidR="00A864E2" w:rsidRDefault="00A864E2" w:rsidP="00A864E2">
      <w:r>
        <w:t xml:space="preserve">Gegevens die bij het invullen van deze standaardmotivering kunnen worden gebruikt zijn de geactualiseerde stoffiches, data uit de monitoring, zoals de data van de meetpunten op de grenzen, gegevens uit de landelijke emissieregistratie. </w:t>
      </w:r>
    </w:p>
    <w:p w14:paraId="1286B33D" w14:textId="77777777" w:rsidR="00633223" w:rsidRDefault="00633223" w:rsidP="00633223"/>
    <w:p w14:paraId="1DA5B7E7" w14:textId="77777777" w:rsidR="006F51C7" w:rsidRPr="0014070D" w:rsidRDefault="006F51C7" w:rsidP="00633223">
      <w:pPr>
        <w:rPr>
          <w:color w:val="007BC7"/>
        </w:rPr>
      </w:pPr>
    </w:p>
    <w:p w14:paraId="35D50CF1" w14:textId="53E2A291" w:rsidR="006F51C7" w:rsidRPr="006F51C7" w:rsidRDefault="006F51C7" w:rsidP="00B63DA8">
      <w:pPr>
        <w:rPr>
          <w:color w:val="007BC7" w:themeColor="accent2"/>
        </w:rPr>
      </w:pPr>
    </w:p>
    <w:sectPr w:rsidR="006F51C7" w:rsidRPr="006F51C7" w:rsidSect="00BF03C1">
      <w:headerReference w:type="even" r:id="rId50"/>
      <w:headerReference w:type="default" r:id="rId51"/>
      <w:footerReference w:type="default" r:id="rId52"/>
      <w:headerReference w:type="first" r:id="rId5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8AB0E" w14:textId="77777777" w:rsidR="00023E75" w:rsidRDefault="00023E75" w:rsidP="0088501B">
      <w:r>
        <w:separator/>
      </w:r>
    </w:p>
  </w:endnote>
  <w:endnote w:type="continuationSeparator" w:id="0">
    <w:p w14:paraId="612B1F55" w14:textId="77777777" w:rsidR="00023E75" w:rsidRDefault="00023E7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Content>
      <w:p w14:paraId="734723BE" w14:textId="020A8C30" w:rsidR="000C503B" w:rsidRDefault="000C503B">
        <w:pPr>
          <w:pStyle w:val="Footer"/>
          <w:jc w:val="right"/>
        </w:pPr>
        <w:r>
          <w:fldChar w:fldCharType="begin"/>
        </w:r>
        <w:r>
          <w:instrText>PAGE   \* MERGEFORMAT</w:instrText>
        </w:r>
        <w:r>
          <w:fldChar w:fldCharType="separate"/>
        </w:r>
        <w:r>
          <w:t>2</w:t>
        </w:r>
        <w:r>
          <w:fldChar w:fldCharType="end"/>
        </w:r>
      </w:p>
    </w:sdtContent>
  </w:sdt>
  <w:p w14:paraId="1D930067" w14:textId="3A1AC704" w:rsidR="000C503B" w:rsidRDefault="63D15C1C">
    <w:pPr>
      <w:pStyle w:val="Footer"/>
    </w:pPr>
    <w:proofErr w:type="spellStart"/>
    <w:r>
      <w:t>Niers</w:t>
    </w:r>
    <w:proofErr w:type="spellEnd"/>
    <w:r w:rsidR="003322DB">
      <w:tab/>
    </w:r>
    <w:r w:rsidR="003322DB">
      <w:tab/>
    </w:r>
    <w:r w:rsidR="003322DB">
      <w:tab/>
    </w:r>
    <w:r>
      <w:t>[</w:t>
    </w:r>
    <w:r w:rsidR="00400D3E">
      <w:t>07</w:t>
    </w:r>
    <w:r>
      <w:t>-0</w:t>
    </w:r>
    <w:r w:rsidR="00400D3E">
      <w:t>4</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7F1B4" w14:textId="77777777" w:rsidR="00023E75" w:rsidRDefault="00023E75" w:rsidP="0088501B">
      <w:r>
        <w:separator/>
      </w:r>
    </w:p>
  </w:footnote>
  <w:footnote w:type="continuationSeparator" w:id="0">
    <w:p w14:paraId="3C74BAE1" w14:textId="77777777" w:rsidR="00023E75" w:rsidRDefault="00023E75"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06D03" w14:textId="5760F92B" w:rsidR="00854079" w:rsidRDefault="00D52331">
    <w:pPr>
      <w:pStyle w:val="Header"/>
    </w:pPr>
    <w:r>
      <w:rPr>
        <w:noProof/>
      </w:rPr>
      <w:pict w14:anchorId="7E63D7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21282" o:spid="_x0000_s1026" type="#_x0000_t136" style="position:absolute;margin-left:0;margin-top:0;width:523.25pt;height:116.25pt;rotation:315;z-index:-251658239;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63D15C1C" w14:paraId="128E1E8E" w14:textId="77777777" w:rsidTr="63D15C1C">
      <w:trPr>
        <w:trHeight w:val="300"/>
      </w:trPr>
      <w:tc>
        <w:tcPr>
          <w:tcW w:w="3020" w:type="dxa"/>
        </w:tcPr>
        <w:p w14:paraId="08A0A6EE" w14:textId="4C4AF09C" w:rsidR="63D15C1C" w:rsidRDefault="63D15C1C" w:rsidP="63D15C1C">
          <w:pPr>
            <w:pStyle w:val="Header"/>
            <w:ind w:left="-115"/>
          </w:pPr>
        </w:p>
      </w:tc>
      <w:tc>
        <w:tcPr>
          <w:tcW w:w="3020" w:type="dxa"/>
        </w:tcPr>
        <w:p w14:paraId="20F0920C" w14:textId="15868DB0" w:rsidR="63D15C1C" w:rsidRDefault="63D15C1C" w:rsidP="63D15C1C">
          <w:pPr>
            <w:pStyle w:val="Header"/>
            <w:jc w:val="center"/>
          </w:pPr>
        </w:p>
      </w:tc>
      <w:tc>
        <w:tcPr>
          <w:tcW w:w="3020" w:type="dxa"/>
        </w:tcPr>
        <w:p w14:paraId="165035D1" w14:textId="11EB0E88" w:rsidR="63D15C1C" w:rsidRDefault="63D15C1C" w:rsidP="63D15C1C">
          <w:pPr>
            <w:pStyle w:val="Header"/>
            <w:ind w:right="-115"/>
            <w:jc w:val="right"/>
          </w:pPr>
        </w:p>
      </w:tc>
    </w:tr>
  </w:tbl>
  <w:p w14:paraId="669915F7" w14:textId="1BE569C0" w:rsidR="63D15C1C" w:rsidRDefault="00D52331" w:rsidP="63D15C1C">
    <w:pPr>
      <w:pStyle w:val="Header"/>
    </w:pPr>
    <w:r>
      <w:rPr>
        <w:noProof/>
      </w:rPr>
      <w:pict w14:anchorId="530C5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21283" o:spid="_x0000_s1027" type="#_x0000_t136" style="position:absolute;margin-left:0;margin-top:0;width:523.25pt;height:116.25pt;rotation:315;z-index:-251658240;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588CE" w14:textId="749D8893" w:rsidR="00854079" w:rsidRDefault="00D52331">
    <w:pPr>
      <w:pStyle w:val="Header"/>
    </w:pPr>
    <w:r>
      <w:rPr>
        <w:noProof/>
      </w:rPr>
      <w:pict w14:anchorId="57B5CD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21281" o:spid="_x0000_s1025" type="#_x0000_t136" style="position:absolute;margin-left:0;margin-top:0;width:523.25pt;height:116.25pt;rotation:315;z-index:-25165823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2" w15:restartNumberingAfterBreak="0">
    <w:nsid w:val="135B400C"/>
    <w:multiLevelType w:val="hybridMultilevel"/>
    <w:tmpl w:val="92E87408"/>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5" w15:restartNumberingAfterBreak="0">
    <w:nsid w:val="31CB79D8"/>
    <w:multiLevelType w:val="multilevel"/>
    <w:tmpl w:val="06962652"/>
    <w:numStyleLink w:val="Lijststijl"/>
  </w:abstractNum>
  <w:abstractNum w:abstractNumId="6" w15:restartNumberingAfterBreak="0">
    <w:nsid w:val="35DB4A36"/>
    <w:multiLevelType w:val="hybridMultilevel"/>
    <w:tmpl w:val="67BC17E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2C34B22"/>
    <w:multiLevelType w:val="hybridMultilevel"/>
    <w:tmpl w:val="1EBA2854"/>
    <w:lvl w:ilvl="0" w:tplc="04130003">
      <w:start w:val="1"/>
      <w:numFmt w:val="bullet"/>
      <w:lvlText w:val="o"/>
      <w:lvlJc w:val="left"/>
      <w:pPr>
        <w:ind w:left="1500" w:hanging="360"/>
      </w:pPr>
      <w:rPr>
        <w:rFonts w:ascii="Courier New" w:hAnsi="Courier New" w:cs="Courier New"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8" w15:restartNumberingAfterBreak="0">
    <w:nsid w:val="5B285FBD"/>
    <w:multiLevelType w:val="hybridMultilevel"/>
    <w:tmpl w:val="1D76A44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F87FE3"/>
    <w:multiLevelType w:val="hybridMultilevel"/>
    <w:tmpl w:val="A058B9CC"/>
    <w:lvl w:ilvl="0" w:tplc="1F5C84A2">
      <w:start w:val="1"/>
      <w:numFmt w:val="decimal"/>
      <w:lvlText w:val="%1."/>
      <w:lvlJc w:val="left"/>
      <w:pPr>
        <w:ind w:left="720" w:hanging="360"/>
      </w:pPr>
      <w:rPr>
        <w:rFonts w:hint="default"/>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7943C6F"/>
    <w:multiLevelType w:val="hybridMultilevel"/>
    <w:tmpl w:val="F7DA1FF4"/>
    <w:lvl w:ilvl="0" w:tplc="0D5A9EA0">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6010245">
    <w:abstractNumId w:val="1"/>
  </w:num>
  <w:num w:numId="2" w16cid:durableId="1392341759">
    <w:abstractNumId w:val="0"/>
  </w:num>
  <w:num w:numId="3" w16cid:durableId="430007477">
    <w:abstractNumId w:val="5"/>
  </w:num>
  <w:num w:numId="4" w16cid:durableId="1507213682">
    <w:abstractNumId w:val="4"/>
  </w:num>
  <w:num w:numId="5" w16cid:durableId="1442647255">
    <w:abstractNumId w:val="7"/>
  </w:num>
  <w:num w:numId="6" w16cid:durableId="2003047631">
    <w:abstractNumId w:val="10"/>
  </w:num>
  <w:num w:numId="7" w16cid:durableId="677663072">
    <w:abstractNumId w:val="3"/>
  </w:num>
  <w:num w:numId="8" w16cid:durableId="1867480337">
    <w:abstractNumId w:val="6"/>
  </w:num>
  <w:num w:numId="9" w16cid:durableId="1099988088">
    <w:abstractNumId w:val="8"/>
  </w:num>
  <w:num w:numId="10" w16cid:durableId="109477359">
    <w:abstractNumId w:val="9"/>
  </w:num>
  <w:num w:numId="11" w16cid:durableId="107551382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3E75"/>
    <w:rsid w:val="00025379"/>
    <w:rsid w:val="00026B23"/>
    <w:rsid w:val="00031452"/>
    <w:rsid w:val="00032DDD"/>
    <w:rsid w:val="00035558"/>
    <w:rsid w:val="00035FDD"/>
    <w:rsid w:val="000372B0"/>
    <w:rsid w:val="000426A4"/>
    <w:rsid w:val="00043163"/>
    <w:rsid w:val="000506AB"/>
    <w:rsid w:val="00051351"/>
    <w:rsid w:val="00053C4C"/>
    <w:rsid w:val="000558DE"/>
    <w:rsid w:val="00056A13"/>
    <w:rsid w:val="00056D70"/>
    <w:rsid w:val="00060028"/>
    <w:rsid w:val="000714A6"/>
    <w:rsid w:val="000738A6"/>
    <w:rsid w:val="00074095"/>
    <w:rsid w:val="0008730D"/>
    <w:rsid w:val="0008771B"/>
    <w:rsid w:val="0009537B"/>
    <w:rsid w:val="000A1B86"/>
    <w:rsid w:val="000A2550"/>
    <w:rsid w:val="000A30A7"/>
    <w:rsid w:val="000A4358"/>
    <w:rsid w:val="000A6976"/>
    <w:rsid w:val="000A6E02"/>
    <w:rsid w:val="000A7709"/>
    <w:rsid w:val="000B0533"/>
    <w:rsid w:val="000B2A51"/>
    <w:rsid w:val="000B3F94"/>
    <w:rsid w:val="000B62C5"/>
    <w:rsid w:val="000C1623"/>
    <w:rsid w:val="000C2B4A"/>
    <w:rsid w:val="000C43E7"/>
    <w:rsid w:val="000C503B"/>
    <w:rsid w:val="000C66A2"/>
    <w:rsid w:val="000C7D94"/>
    <w:rsid w:val="000D0923"/>
    <w:rsid w:val="000D3441"/>
    <w:rsid w:val="000D3CBB"/>
    <w:rsid w:val="000D3D0E"/>
    <w:rsid w:val="000E1F3B"/>
    <w:rsid w:val="000E4C27"/>
    <w:rsid w:val="000F260A"/>
    <w:rsid w:val="000F2910"/>
    <w:rsid w:val="000F5A34"/>
    <w:rsid w:val="000F62A1"/>
    <w:rsid w:val="000F6361"/>
    <w:rsid w:val="001015E3"/>
    <w:rsid w:val="0010498E"/>
    <w:rsid w:val="00113264"/>
    <w:rsid w:val="001134BC"/>
    <w:rsid w:val="00117A0D"/>
    <w:rsid w:val="0012762A"/>
    <w:rsid w:val="00133962"/>
    <w:rsid w:val="001355EB"/>
    <w:rsid w:val="0014070D"/>
    <w:rsid w:val="00140D0E"/>
    <w:rsid w:val="00141B57"/>
    <w:rsid w:val="001421D2"/>
    <w:rsid w:val="00142322"/>
    <w:rsid w:val="00146CEB"/>
    <w:rsid w:val="001504DE"/>
    <w:rsid w:val="00155F21"/>
    <w:rsid w:val="00163643"/>
    <w:rsid w:val="001645A0"/>
    <w:rsid w:val="001656CD"/>
    <w:rsid w:val="0016779A"/>
    <w:rsid w:val="00167DDC"/>
    <w:rsid w:val="001700D6"/>
    <w:rsid w:val="00173156"/>
    <w:rsid w:val="001740D8"/>
    <w:rsid w:val="0017422C"/>
    <w:rsid w:val="00174823"/>
    <w:rsid w:val="00174B8D"/>
    <w:rsid w:val="00175A63"/>
    <w:rsid w:val="00175BE9"/>
    <w:rsid w:val="0019402C"/>
    <w:rsid w:val="00196CD8"/>
    <w:rsid w:val="001A1AAF"/>
    <w:rsid w:val="001A3DB6"/>
    <w:rsid w:val="001A607D"/>
    <w:rsid w:val="001A7D69"/>
    <w:rsid w:val="001B3055"/>
    <w:rsid w:val="001B6685"/>
    <w:rsid w:val="001C4C97"/>
    <w:rsid w:val="001C6562"/>
    <w:rsid w:val="001C6FF8"/>
    <w:rsid w:val="001D0646"/>
    <w:rsid w:val="001D0F98"/>
    <w:rsid w:val="001D24DD"/>
    <w:rsid w:val="001D6F03"/>
    <w:rsid w:val="001D70BB"/>
    <w:rsid w:val="001E0D98"/>
    <w:rsid w:val="001E7D24"/>
    <w:rsid w:val="001F05F3"/>
    <w:rsid w:val="001F29D2"/>
    <w:rsid w:val="001F564F"/>
    <w:rsid w:val="002005AE"/>
    <w:rsid w:val="002012A6"/>
    <w:rsid w:val="00203D19"/>
    <w:rsid w:val="002052CA"/>
    <w:rsid w:val="00205A1E"/>
    <w:rsid w:val="00207376"/>
    <w:rsid w:val="002171A9"/>
    <w:rsid w:val="0022773B"/>
    <w:rsid w:val="002328CF"/>
    <w:rsid w:val="00233D65"/>
    <w:rsid w:val="002364FF"/>
    <w:rsid w:val="00240DC5"/>
    <w:rsid w:val="00245EA1"/>
    <w:rsid w:val="00246E5A"/>
    <w:rsid w:val="002506A2"/>
    <w:rsid w:val="002567DC"/>
    <w:rsid w:val="00263FB3"/>
    <w:rsid w:val="00264B20"/>
    <w:rsid w:val="002836D8"/>
    <w:rsid w:val="00285177"/>
    <w:rsid w:val="00285E1F"/>
    <w:rsid w:val="00285EB3"/>
    <w:rsid w:val="00295399"/>
    <w:rsid w:val="00295C83"/>
    <w:rsid w:val="002A0DCB"/>
    <w:rsid w:val="002A6578"/>
    <w:rsid w:val="002B1092"/>
    <w:rsid w:val="002B2DD6"/>
    <w:rsid w:val="002B4085"/>
    <w:rsid w:val="002C22E0"/>
    <w:rsid w:val="002C3EE1"/>
    <w:rsid w:val="002C5FEF"/>
    <w:rsid w:val="002C767C"/>
    <w:rsid w:val="002D11AC"/>
    <w:rsid w:val="002D618C"/>
    <w:rsid w:val="002D79B3"/>
    <w:rsid w:val="002E0370"/>
    <w:rsid w:val="002E0FD2"/>
    <w:rsid w:val="002E24CF"/>
    <w:rsid w:val="002F0445"/>
    <w:rsid w:val="002F48C9"/>
    <w:rsid w:val="002F73D9"/>
    <w:rsid w:val="00301276"/>
    <w:rsid w:val="003016AC"/>
    <w:rsid w:val="00301ED3"/>
    <w:rsid w:val="00304CF7"/>
    <w:rsid w:val="00304F01"/>
    <w:rsid w:val="003060EB"/>
    <w:rsid w:val="00306971"/>
    <w:rsid w:val="003069EB"/>
    <w:rsid w:val="00310DCE"/>
    <w:rsid w:val="00314D5D"/>
    <w:rsid w:val="00314FE1"/>
    <w:rsid w:val="00315CE5"/>
    <w:rsid w:val="00322D1D"/>
    <w:rsid w:val="003266A1"/>
    <w:rsid w:val="003322DB"/>
    <w:rsid w:val="003323F1"/>
    <w:rsid w:val="00332B03"/>
    <w:rsid w:val="0033763E"/>
    <w:rsid w:val="00337876"/>
    <w:rsid w:val="00337A2C"/>
    <w:rsid w:val="003417AA"/>
    <w:rsid w:val="00346A8A"/>
    <w:rsid w:val="00351CD5"/>
    <w:rsid w:val="003553DE"/>
    <w:rsid w:val="0035676E"/>
    <w:rsid w:val="00365CCC"/>
    <w:rsid w:val="003679F1"/>
    <w:rsid w:val="00373200"/>
    <w:rsid w:val="00375142"/>
    <w:rsid w:val="0038039D"/>
    <w:rsid w:val="0038047B"/>
    <w:rsid w:val="0038185A"/>
    <w:rsid w:val="0038549E"/>
    <w:rsid w:val="00386CE4"/>
    <w:rsid w:val="00393487"/>
    <w:rsid w:val="003A7C51"/>
    <w:rsid w:val="003B44F4"/>
    <w:rsid w:val="003B48FA"/>
    <w:rsid w:val="003C27A6"/>
    <w:rsid w:val="003C4BF2"/>
    <w:rsid w:val="003C62C0"/>
    <w:rsid w:val="003D1BA9"/>
    <w:rsid w:val="003D207F"/>
    <w:rsid w:val="003D2223"/>
    <w:rsid w:val="003D22CD"/>
    <w:rsid w:val="003D51FB"/>
    <w:rsid w:val="003E1643"/>
    <w:rsid w:val="003E2B72"/>
    <w:rsid w:val="003E4F3D"/>
    <w:rsid w:val="003F2324"/>
    <w:rsid w:val="003F2512"/>
    <w:rsid w:val="003F2DCC"/>
    <w:rsid w:val="003F5EB0"/>
    <w:rsid w:val="003F6EDB"/>
    <w:rsid w:val="00400A47"/>
    <w:rsid w:val="00400D3E"/>
    <w:rsid w:val="0040142D"/>
    <w:rsid w:val="0040420E"/>
    <w:rsid w:val="0040571B"/>
    <w:rsid w:val="00406ABD"/>
    <w:rsid w:val="00406DCE"/>
    <w:rsid w:val="00410D83"/>
    <w:rsid w:val="00417CBD"/>
    <w:rsid w:val="004206C4"/>
    <w:rsid w:val="00421F47"/>
    <w:rsid w:val="00422E5E"/>
    <w:rsid w:val="0042367E"/>
    <w:rsid w:val="00423D12"/>
    <w:rsid w:val="00424BC8"/>
    <w:rsid w:val="00424C75"/>
    <w:rsid w:val="004252CD"/>
    <w:rsid w:val="00432C4A"/>
    <w:rsid w:val="00433F2B"/>
    <w:rsid w:val="0043407C"/>
    <w:rsid w:val="004406B4"/>
    <w:rsid w:val="00441F10"/>
    <w:rsid w:val="00442D2B"/>
    <w:rsid w:val="00446BF5"/>
    <w:rsid w:val="00450447"/>
    <w:rsid w:val="00457209"/>
    <w:rsid w:val="00460753"/>
    <w:rsid w:val="0047351E"/>
    <w:rsid w:val="004750A1"/>
    <w:rsid w:val="0049091E"/>
    <w:rsid w:val="0049095D"/>
    <w:rsid w:val="004912DB"/>
    <w:rsid w:val="00495AF2"/>
    <w:rsid w:val="004A1980"/>
    <w:rsid w:val="004A7CBF"/>
    <w:rsid w:val="004B0262"/>
    <w:rsid w:val="004B06C5"/>
    <w:rsid w:val="004B0EA1"/>
    <w:rsid w:val="004B2353"/>
    <w:rsid w:val="004B2372"/>
    <w:rsid w:val="004B6EC7"/>
    <w:rsid w:val="004C5F24"/>
    <w:rsid w:val="004C73C3"/>
    <w:rsid w:val="004D766D"/>
    <w:rsid w:val="004D7F75"/>
    <w:rsid w:val="004E453D"/>
    <w:rsid w:val="004F07D9"/>
    <w:rsid w:val="004F16DE"/>
    <w:rsid w:val="004F7CA4"/>
    <w:rsid w:val="005072C0"/>
    <w:rsid w:val="0051263A"/>
    <w:rsid w:val="00522D10"/>
    <w:rsid w:val="00523720"/>
    <w:rsid w:val="0052389B"/>
    <w:rsid w:val="005251FD"/>
    <w:rsid w:val="00531134"/>
    <w:rsid w:val="00537100"/>
    <w:rsid w:val="005443AA"/>
    <w:rsid w:val="005469C7"/>
    <w:rsid w:val="005660C8"/>
    <w:rsid w:val="005701B8"/>
    <w:rsid w:val="00576AA4"/>
    <w:rsid w:val="00576FBF"/>
    <w:rsid w:val="005862B4"/>
    <w:rsid w:val="00586370"/>
    <w:rsid w:val="0059065C"/>
    <w:rsid w:val="00593516"/>
    <w:rsid w:val="00595C38"/>
    <w:rsid w:val="0059782F"/>
    <w:rsid w:val="005A4FBE"/>
    <w:rsid w:val="005A7135"/>
    <w:rsid w:val="005B0E2C"/>
    <w:rsid w:val="005B208D"/>
    <w:rsid w:val="005B3E6A"/>
    <w:rsid w:val="005B4F4B"/>
    <w:rsid w:val="005C04EE"/>
    <w:rsid w:val="005C5C97"/>
    <w:rsid w:val="005D2CF1"/>
    <w:rsid w:val="005D505D"/>
    <w:rsid w:val="005D7AB1"/>
    <w:rsid w:val="005E046F"/>
    <w:rsid w:val="005E2622"/>
    <w:rsid w:val="005E72AE"/>
    <w:rsid w:val="005F12FF"/>
    <w:rsid w:val="005F6B6C"/>
    <w:rsid w:val="006006F5"/>
    <w:rsid w:val="006047F2"/>
    <w:rsid w:val="0060534F"/>
    <w:rsid w:val="00610671"/>
    <w:rsid w:val="00610755"/>
    <w:rsid w:val="00613578"/>
    <w:rsid w:val="00616A1C"/>
    <w:rsid w:val="00622C0A"/>
    <w:rsid w:val="00622C92"/>
    <w:rsid w:val="00632740"/>
    <w:rsid w:val="00633223"/>
    <w:rsid w:val="00635E01"/>
    <w:rsid w:val="006454E4"/>
    <w:rsid w:val="00650A9B"/>
    <w:rsid w:val="00651C30"/>
    <w:rsid w:val="00661CD7"/>
    <w:rsid w:val="00662DBA"/>
    <w:rsid w:val="00671D65"/>
    <w:rsid w:val="006749FE"/>
    <w:rsid w:val="00675BB1"/>
    <w:rsid w:val="00676F86"/>
    <w:rsid w:val="006858F4"/>
    <w:rsid w:val="00695F2B"/>
    <w:rsid w:val="006A00F4"/>
    <w:rsid w:val="006A3D72"/>
    <w:rsid w:val="006B26E1"/>
    <w:rsid w:val="006C0D12"/>
    <w:rsid w:val="006C0F05"/>
    <w:rsid w:val="006C1A46"/>
    <w:rsid w:val="006C34CE"/>
    <w:rsid w:val="006D16E3"/>
    <w:rsid w:val="006D1BD6"/>
    <w:rsid w:val="006D2E66"/>
    <w:rsid w:val="006D713A"/>
    <w:rsid w:val="006E14A7"/>
    <w:rsid w:val="006E6163"/>
    <w:rsid w:val="006F42D7"/>
    <w:rsid w:val="006F51C7"/>
    <w:rsid w:val="006F77D5"/>
    <w:rsid w:val="007032E1"/>
    <w:rsid w:val="00703A5A"/>
    <w:rsid w:val="00704D22"/>
    <w:rsid w:val="00712DE5"/>
    <w:rsid w:val="0071566C"/>
    <w:rsid w:val="00721AE7"/>
    <w:rsid w:val="0072413A"/>
    <w:rsid w:val="00726BD3"/>
    <w:rsid w:val="00726CC2"/>
    <w:rsid w:val="00731726"/>
    <w:rsid w:val="00732117"/>
    <w:rsid w:val="00734EBE"/>
    <w:rsid w:val="00741B98"/>
    <w:rsid w:val="0074299F"/>
    <w:rsid w:val="007435A7"/>
    <w:rsid w:val="00743C2B"/>
    <w:rsid w:val="00750E8C"/>
    <w:rsid w:val="007514C7"/>
    <w:rsid w:val="00751920"/>
    <w:rsid w:val="00751F3C"/>
    <w:rsid w:val="00760778"/>
    <w:rsid w:val="00763367"/>
    <w:rsid w:val="007633A6"/>
    <w:rsid w:val="0076716A"/>
    <w:rsid w:val="00774DFA"/>
    <w:rsid w:val="00780AF2"/>
    <w:rsid w:val="0078407F"/>
    <w:rsid w:val="00784836"/>
    <w:rsid w:val="00792823"/>
    <w:rsid w:val="00793789"/>
    <w:rsid w:val="00794889"/>
    <w:rsid w:val="0079547A"/>
    <w:rsid w:val="007B511E"/>
    <w:rsid w:val="007B574D"/>
    <w:rsid w:val="007C54DA"/>
    <w:rsid w:val="007C6848"/>
    <w:rsid w:val="007C7140"/>
    <w:rsid w:val="007D00A8"/>
    <w:rsid w:val="007D227A"/>
    <w:rsid w:val="007D2463"/>
    <w:rsid w:val="007D4D73"/>
    <w:rsid w:val="007E2F2E"/>
    <w:rsid w:val="007E4DFC"/>
    <w:rsid w:val="007E6860"/>
    <w:rsid w:val="007F1358"/>
    <w:rsid w:val="007F4AEA"/>
    <w:rsid w:val="008027A7"/>
    <w:rsid w:val="00806DE8"/>
    <w:rsid w:val="008101F7"/>
    <w:rsid w:val="008103B6"/>
    <w:rsid w:val="00813B47"/>
    <w:rsid w:val="00817526"/>
    <w:rsid w:val="00822C21"/>
    <w:rsid w:val="00830160"/>
    <w:rsid w:val="0083547B"/>
    <w:rsid w:val="00837052"/>
    <w:rsid w:val="008443F5"/>
    <w:rsid w:val="00844809"/>
    <w:rsid w:val="008523A2"/>
    <w:rsid w:val="00852CB2"/>
    <w:rsid w:val="00854079"/>
    <w:rsid w:val="00857965"/>
    <w:rsid w:val="0086189C"/>
    <w:rsid w:val="00864B2F"/>
    <w:rsid w:val="00864DD4"/>
    <w:rsid w:val="00866FC1"/>
    <w:rsid w:val="00871043"/>
    <w:rsid w:val="00877D2D"/>
    <w:rsid w:val="00880014"/>
    <w:rsid w:val="0088386A"/>
    <w:rsid w:val="0088501B"/>
    <w:rsid w:val="00890640"/>
    <w:rsid w:val="00892716"/>
    <w:rsid w:val="008A1632"/>
    <w:rsid w:val="008A4B12"/>
    <w:rsid w:val="008A5C94"/>
    <w:rsid w:val="008B00A5"/>
    <w:rsid w:val="008B117D"/>
    <w:rsid w:val="008B17E3"/>
    <w:rsid w:val="008B63D3"/>
    <w:rsid w:val="008B6B5D"/>
    <w:rsid w:val="008C2957"/>
    <w:rsid w:val="008C2A49"/>
    <w:rsid w:val="008C4914"/>
    <w:rsid w:val="008C6317"/>
    <w:rsid w:val="008D165C"/>
    <w:rsid w:val="008D2753"/>
    <w:rsid w:val="008D345F"/>
    <w:rsid w:val="008D59CB"/>
    <w:rsid w:val="008D6EE0"/>
    <w:rsid w:val="008E1094"/>
    <w:rsid w:val="008E3581"/>
    <w:rsid w:val="008E390D"/>
    <w:rsid w:val="008E54B2"/>
    <w:rsid w:val="008F2AC0"/>
    <w:rsid w:val="009001E2"/>
    <w:rsid w:val="009009D4"/>
    <w:rsid w:val="0090328C"/>
    <w:rsid w:val="00904CEA"/>
    <w:rsid w:val="00905289"/>
    <w:rsid w:val="0091050B"/>
    <w:rsid w:val="009119F6"/>
    <w:rsid w:val="0092077F"/>
    <w:rsid w:val="0092489C"/>
    <w:rsid w:val="00927FD4"/>
    <w:rsid w:val="00930E14"/>
    <w:rsid w:val="0093538F"/>
    <w:rsid w:val="00937DB1"/>
    <w:rsid w:val="00946369"/>
    <w:rsid w:val="009509BE"/>
    <w:rsid w:val="0096000D"/>
    <w:rsid w:val="0096188B"/>
    <w:rsid w:val="009647C1"/>
    <w:rsid w:val="00972647"/>
    <w:rsid w:val="00974491"/>
    <w:rsid w:val="00981043"/>
    <w:rsid w:val="009A24CE"/>
    <w:rsid w:val="009B3E22"/>
    <w:rsid w:val="009B5B98"/>
    <w:rsid w:val="009C3E2F"/>
    <w:rsid w:val="009C4A8C"/>
    <w:rsid w:val="009C5CF5"/>
    <w:rsid w:val="009C6895"/>
    <w:rsid w:val="009C6A43"/>
    <w:rsid w:val="009D030C"/>
    <w:rsid w:val="009E35A0"/>
    <w:rsid w:val="009E3AD3"/>
    <w:rsid w:val="009F1FB3"/>
    <w:rsid w:val="009F2975"/>
    <w:rsid w:val="009F43F0"/>
    <w:rsid w:val="00A0207D"/>
    <w:rsid w:val="00A03D67"/>
    <w:rsid w:val="00A06DF5"/>
    <w:rsid w:val="00A11848"/>
    <w:rsid w:val="00A123C1"/>
    <w:rsid w:val="00A126B7"/>
    <w:rsid w:val="00A15A8F"/>
    <w:rsid w:val="00A234D1"/>
    <w:rsid w:val="00A240CF"/>
    <w:rsid w:val="00A2652E"/>
    <w:rsid w:val="00A32591"/>
    <w:rsid w:val="00A46664"/>
    <w:rsid w:val="00A56454"/>
    <w:rsid w:val="00A56919"/>
    <w:rsid w:val="00A57676"/>
    <w:rsid w:val="00A6004A"/>
    <w:rsid w:val="00A60C71"/>
    <w:rsid w:val="00A666C9"/>
    <w:rsid w:val="00A70D97"/>
    <w:rsid w:val="00A732D5"/>
    <w:rsid w:val="00A77ABF"/>
    <w:rsid w:val="00A82043"/>
    <w:rsid w:val="00A863E9"/>
    <w:rsid w:val="00A864E2"/>
    <w:rsid w:val="00A94731"/>
    <w:rsid w:val="00A96098"/>
    <w:rsid w:val="00A976AD"/>
    <w:rsid w:val="00AA0895"/>
    <w:rsid w:val="00AA5318"/>
    <w:rsid w:val="00AA75A4"/>
    <w:rsid w:val="00AB161E"/>
    <w:rsid w:val="00AB2607"/>
    <w:rsid w:val="00AB6225"/>
    <w:rsid w:val="00AC1D25"/>
    <w:rsid w:val="00AC1DA7"/>
    <w:rsid w:val="00AC2514"/>
    <w:rsid w:val="00AC42B4"/>
    <w:rsid w:val="00AC574E"/>
    <w:rsid w:val="00AC7774"/>
    <w:rsid w:val="00AC7D41"/>
    <w:rsid w:val="00AD4972"/>
    <w:rsid w:val="00AE4FF9"/>
    <w:rsid w:val="00AF2C3D"/>
    <w:rsid w:val="00AF5F14"/>
    <w:rsid w:val="00B01094"/>
    <w:rsid w:val="00B022C4"/>
    <w:rsid w:val="00B06D36"/>
    <w:rsid w:val="00B073F0"/>
    <w:rsid w:val="00B11710"/>
    <w:rsid w:val="00B12F49"/>
    <w:rsid w:val="00B15874"/>
    <w:rsid w:val="00B175B2"/>
    <w:rsid w:val="00B175C4"/>
    <w:rsid w:val="00B241C7"/>
    <w:rsid w:val="00B24675"/>
    <w:rsid w:val="00B40AD1"/>
    <w:rsid w:val="00B419C0"/>
    <w:rsid w:val="00B436F2"/>
    <w:rsid w:val="00B46D54"/>
    <w:rsid w:val="00B47DCB"/>
    <w:rsid w:val="00B514C4"/>
    <w:rsid w:val="00B51EB5"/>
    <w:rsid w:val="00B548CB"/>
    <w:rsid w:val="00B559E9"/>
    <w:rsid w:val="00B55B53"/>
    <w:rsid w:val="00B6325C"/>
    <w:rsid w:val="00B636AD"/>
    <w:rsid w:val="00B63DA8"/>
    <w:rsid w:val="00B72222"/>
    <w:rsid w:val="00B72F65"/>
    <w:rsid w:val="00B75F63"/>
    <w:rsid w:val="00B7718D"/>
    <w:rsid w:val="00B80650"/>
    <w:rsid w:val="00B815C0"/>
    <w:rsid w:val="00B91186"/>
    <w:rsid w:val="00BA2D15"/>
    <w:rsid w:val="00BA42EC"/>
    <w:rsid w:val="00BB0A07"/>
    <w:rsid w:val="00BB0D1B"/>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008BC"/>
    <w:rsid w:val="00C1146D"/>
    <w:rsid w:val="00C12392"/>
    <w:rsid w:val="00C132A8"/>
    <w:rsid w:val="00C13D79"/>
    <w:rsid w:val="00C1413E"/>
    <w:rsid w:val="00C150B5"/>
    <w:rsid w:val="00C153A0"/>
    <w:rsid w:val="00C16D41"/>
    <w:rsid w:val="00C22D57"/>
    <w:rsid w:val="00C35BBD"/>
    <w:rsid w:val="00C3603B"/>
    <w:rsid w:val="00C36FAA"/>
    <w:rsid w:val="00C41A06"/>
    <w:rsid w:val="00C41FF6"/>
    <w:rsid w:val="00C4323B"/>
    <w:rsid w:val="00C43705"/>
    <w:rsid w:val="00C44EDC"/>
    <w:rsid w:val="00C45362"/>
    <w:rsid w:val="00C5016B"/>
    <w:rsid w:val="00C52341"/>
    <w:rsid w:val="00C53FC3"/>
    <w:rsid w:val="00C56A32"/>
    <w:rsid w:val="00C61C9F"/>
    <w:rsid w:val="00C6471C"/>
    <w:rsid w:val="00C658C5"/>
    <w:rsid w:val="00C70EA1"/>
    <w:rsid w:val="00C71133"/>
    <w:rsid w:val="00C718E3"/>
    <w:rsid w:val="00C76140"/>
    <w:rsid w:val="00C7642F"/>
    <w:rsid w:val="00C8585B"/>
    <w:rsid w:val="00C85A20"/>
    <w:rsid w:val="00C85C03"/>
    <w:rsid w:val="00C90DA6"/>
    <w:rsid w:val="00C954FC"/>
    <w:rsid w:val="00C97A9C"/>
    <w:rsid w:val="00CA4028"/>
    <w:rsid w:val="00CA4E51"/>
    <w:rsid w:val="00CA55CC"/>
    <w:rsid w:val="00CA6FF2"/>
    <w:rsid w:val="00CB3317"/>
    <w:rsid w:val="00CC02A4"/>
    <w:rsid w:val="00CC0442"/>
    <w:rsid w:val="00CC4ACF"/>
    <w:rsid w:val="00CC6A27"/>
    <w:rsid w:val="00CD5A5B"/>
    <w:rsid w:val="00CE54F6"/>
    <w:rsid w:val="00CE5B63"/>
    <w:rsid w:val="00CF093D"/>
    <w:rsid w:val="00CF1A6B"/>
    <w:rsid w:val="00CF1B8C"/>
    <w:rsid w:val="00CF36DD"/>
    <w:rsid w:val="00CF4049"/>
    <w:rsid w:val="00CF44F9"/>
    <w:rsid w:val="00CF4622"/>
    <w:rsid w:val="00D01267"/>
    <w:rsid w:val="00D06EEC"/>
    <w:rsid w:val="00D06FCD"/>
    <w:rsid w:val="00D0762A"/>
    <w:rsid w:val="00D1000F"/>
    <w:rsid w:val="00D11B21"/>
    <w:rsid w:val="00D13594"/>
    <w:rsid w:val="00D318EE"/>
    <w:rsid w:val="00D4031A"/>
    <w:rsid w:val="00D41C2E"/>
    <w:rsid w:val="00D42EE8"/>
    <w:rsid w:val="00D449BB"/>
    <w:rsid w:val="00D5221E"/>
    <w:rsid w:val="00D52331"/>
    <w:rsid w:val="00D57B9B"/>
    <w:rsid w:val="00D6296A"/>
    <w:rsid w:val="00D731B1"/>
    <w:rsid w:val="00D7585D"/>
    <w:rsid w:val="00D77C51"/>
    <w:rsid w:val="00D92F65"/>
    <w:rsid w:val="00DA0A61"/>
    <w:rsid w:val="00DA2AF6"/>
    <w:rsid w:val="00DA3555"/>
    <w:rsid w:val="00DA3735"/>
    <w:rsid w:val="00DA4371"/>
    <w:rsid w:val="00DA50EA"/>
    <w:rsid w:val="00DB2D77"/>
    <w:rsid w:val="00DB37B0"/>
    <w:rsid w:val="00DB4B10"/>
    <w:rsid w:val="00DB6569"/>
    <w:rsid w:val="00DC0D16"/>
    <w:rsid w:val="00DC2B1D"/>
    <w:rsid w:val="00DC5DDA"/>
    <w:rsid w:val="00DC6B30"/>
    <w:rsid w:val="00DD5A92"/>
    <w:rsid w:val="00DD6513"/>
    <w:rsid w:val="00DE1B3D"/>
    <w:rsid w:val="00DE218A"/>
    <w:rsid w:val="00DE711B"/>
    <w:rsid w:val="00DF1B41"/>
    <w:rsid w:val="00DF6835"/>
    <w:rsid w:val="00E033BD"/>
    <w:rsid w:val="00E0443D"/>
    <w:rsid w:val="00E05E69"/>
    <w:rsid w:val="00E125C1"/>
    <w:rsid w:val="00E1275E"/>
    <w:rsid w:val="00E141F1"/>
    <w:rsid w:val="00E1628F"/>
    <w:rsid w:val="00E16633"/>
    <w:rsid w:val="00E1761A"/>
    <w:rsid w:val="00E250B4"/>
    <w:rsid w:val="00E279A0"/>
    <w:rsid w:val="00E31B93"/>
    <w:rsid w:val="00E32F2A"/>
    <w:rsid w:val="00E37E5A"/>
    <w:rsid w:val="00E40D8E"/>
    <w:rsid w:val="00E42EB4"/>
    <w:rsid w:val="00E42EFE"/>
    <w:rsid w:val="00E43F3F"/>
    <w:rsid w:val="00E456EE"/>
    <w:rsid w:val="00E6360D"/>
    <w:rsid w:val="00E63886"/>
    <w:rsid w:val="00E66B24"/>
    <w:rsid w:val="00E70B22"/>
    <w:rsid w:val="00E7406F"/>
    <w:rsid w:val="00E74830"/>
    <w:rsid w:val="00E74B0A"/>
    <w:rsid w:val="00E82BE4"/>
    <w:rsid w:val="00E86FD8"/>
    <w:rsid w:val="00EA052E"/>
    <w:rsid w:val="00EA08A9"/>
    <w:rsid w:val="00EA55AF"/>
    <w:rsid w:val="00EB1D63"/>
    <w:rsid w:val="00EB6E6F"/>
    <w:rsid w:val="00ED266E"/>
    <w:rsid w:val="00ED3D04"/>
    <w:rsid w:val="00ED5BA8"/>
    <w:rsid w:val="00ED7AB9"/>
    <w:rsid w:val="00ED7AE7"/>
    <w:rsid w:val="00EE0B07"/>
    <w:rsid w:val="00EE5BBE"/>
    <w:rsid w:val="00EF3866"/>
    <w:rsid w:val="00EF392E"/>
    <w:rsid w:val="00EF3D2B"/>
    <w:rsid w:val="00F05573"/>
    <w:rsid w:val="00F10518"/>
    <w:rsid w:val="00F110F1"/>
    <w:rsid w:val="00F17EC7"/>
    <w:rsid w:val="00F21382"/>
    <w:rsid w:val="00F22DD9"/>
    <w:rsid w:val="00F250AC"/>
    <w:rsid w:val="00F30DAF"/>
    <w:rsid w:val="00F32905"/>
    <w:rsid w:val="00F37E06"/>
    <w:rsid w:val="00F42199"/>
    <w:rsid w:val="00F55611"/>
    <w:rsid w:val="00F65492"/>
    <w:rsid w:val="00F72DEC"/>
    <w:rsid w:val="00F755B7"/>
    <w:rsid w:val="00F77A7C"/>
    <w:rsid w:val="00F80C70"/>
    <w:rsid w:val="00F81CCA"/>
    <w:rsid w:val="00F8266F"/>
    <w:rsid w:val="00F82D4A"/>
    <w:rsid w:val="00F866FF"/>
    <w:rsid w:val="00F921A3"/>
    <w:rsid w:val="00F9529C"/>
    <w:rsid w:val="00F96C59"/>
    <w:rsid w:val="00F97683"/>
    <w:rsid w:val="00FA04E0"/>
    <w:rsid w:val="00FA0BA6"/>
    <w:rsid w:val="00FA45CA"/>
    <w:rsid w:val="00FA61FD"/>
    <w:rsid w:val="00FA75A5"/>
    <w:rsid w:val="00FB0334"/>
    <w:rsid w:val="00FB0705"/>
    <w:rsid w:val="00FB10ED"/>
    <w:rsid w:val="00FB22BF"/>
    <w:rsid w:val="00FB2E64"/>
    <w:rsid w:val="00FB494E"/>
    <w:rsid w:val="00FC1FFC"/>
    <w:rsid w:val="00FC41E7"/>
    <w:rsid w:val="00FC43B0"/>
    <w:rsid w:val="00FC45A5"/>
    <w:rsid w:val="00FC5014"/>
    <w:rsid w:val="00FC5D85"/>
    <w:rsid w:val="00FD0245"/>
    <w:rsid w:val="00FD1970"/>
    <w:rsid w:val="00FD2DE1"/>
    <w:rsid w:val="00FD636D"/>
    <w:rsid w:val="00FE5EBD"/>
    <w:rsid w:val="00FE5F29"/>
    <w:rsid w:val="00FF0FEF"/>
    <w:rsid w:val="00FF35F7"/>
    <w:rsid w:val="00FF7C02"/>
    <w:rsid w:val="030978B3"/>
    <w:rsid w:val="04129EA1"/>
    <w:rsid w:val="041F6723"/>
    <w:rsid w:val="046854BE"/>
    <w:rsid w:val="06BD3250"/>
    <w:rsid w:val="0738B1BF"/>
    <w:rsid w:val="09DE90A7"/>
    <w:rsid w:val="0B673339"/>
    <w:rsid w:val="0B92D425"/>
    <w:rsid w:val="0F727C74"/>
    <w:rsid w:val="132E293F"/>
    <w:rsid w:val="139D168F"/>
    <w:rsid w:val="15062923"/>
    <w:rsid w:val="15743A97"/>
    <w:rsid w:val="1D061907"/>
    <w:rsid w:val="1D52F459"/>
    <w:rsid w:val="1FF97F1F"/>
    <w:rsid w:val="230B9AE1"/>
    <w:rsid w:val="23BAC9D2"/>
    <w:rsid w:val="2542396C"/>
    <w:rsid w:val="278DC5CC"/>
    <w:rsid w:val="28B6A870"/>
    <w:rsid w:val="29C00E47"/>
    <w:rsid w:val="29E11ADC"/>
    <w:rsid w:val="2BC5C138"/>
    <w:rsid w:val="306E88CA"/>
    <w:rsid w:val="325BC76C"/>
    <w:rsid w:val="3268D921"/>
    <w:rsid w:val="35319C0A"/>
    <w:rsid w:val="3588BE1D"/>
    <w:rsid w:val="37513148"/>
    <w:rsid w:val="3A15BCA5"/>
    <w:rsid w:val="3CF2283B"/>
    <w:rsid w:val="3F5ED716"/>
    <w:rsid w:val="3F7BC473"/>
    <w:rsid w:val="47C4885E"/>
    <w:rsid w:val="4842D8E5"/>
    <w:rsid w:val="48639D9B"/>
    <w:rsid w:val="48A68122"/>
    <w:rsid w:val="4C241775"/>
    <w:rsid w:val="4D3B3B95"/>
    <w:rsid w:val="4F8533D4"/>
    <w:rsid w:val="537112AF"/>
    <w:rsid w:val="5536232C"/>
    <w:rsid w:val="57045DCE"/>
    <w:rsid w:val="5A14991D"/>
    <w:rsid w:val="5AF59FC8"/>
    <w:rsid w:val="5FA4EB95"/>
    <w:rsid w:val="602174F0"/>
    <w:rsid w:val="61F8CC64"/>
    <w:rsid w:val="63D15C1C"/>
    <w:rsid w:val="647654B0"/>
    <w:rsid w:val="64FA4272"/>
    <w:rsid w:val="65A2A64D"/>
    <w:rsid w:val="6715F161"/>
    <w:rsid w:val="68756023"/>
    <w:rsid w:val="69703E3C"/>
    <w:rsid w:val="6F60C389"/>
    <w:rsid w:val="6FB7D213"/>
    <w:rsid w:val="72B1DCB3"/>
    <w:rsid w:val="76E08315"/>
    <w:rsid w:val="7792587F"/>
    <w:rsid w:val="786CC5B4"/>
    <w:rsid w:val="7CAFBA8F"/>
    <w:rsid w:val="7E7E314A"/>
    <w:rsid w:val="7F75256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84894BC8-526C-4A18-8641-B12DFD9D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BF2"/>
  </w:style>
  <w:style w:type="paragraph" w:styleId="Heading1">
    <w:name w:val="heading 1"/>
    <w:basedOn w:val="Normal"/>
    <w:next w:val="Normal"/>
    <w:link w:val="Heading1Char"/>
    <w:uiPriority w:val="8"/>
    <w:qFormat/>
    <w:rsid w:val="00B022C4"/>
    <w:pPr>
      <w:keepNext/>
      <w:keepLines/>
      <w:outlineLvl w:val="0"/>
    </w:pPr>
    <w:rPr>
      <w:rFonts w:ascii="Verdana" w:eastAsiaTheme="majorEastAsia" w:hAnsi="Verdana" w:cstheme="majorBidi"/>
      <w:bCs/>
      <w:sz w:val="24"/>
      <w:szCs w:val="28"/>
    </w:rPr>
  </w:style>
  <w:style w:type="paragraph" w:styleId="Heading2">
    <w:name w:val="heading 2"/>
    <w:basedOn w:val="Normal"/>
    <w:next w:val="Normal"/>
    <w:link w:val="Heading2Char"/>
    <w:uiPriority w:val="9"/>
    <w:qFormat/>
    <w:rsid w:val="00B022C4"/>
    <w:pPr>
      <w:keepNext/>
      <w:keepLines/>
      <w:outlineLvl w:val="1"/>
    </w:pPr>
    <w:rPr>
      <w:rFonts w:ascii="Verdana" w:eastAsiaTheme="majorEastAsia" w:hAnsi="Verdana" w:cstheme="majorBidi"/>
      <w:b/>
      <w:bCs/>
      <w:szCs w:val="26"/>
    </w:rPr>
  </w:style>
  <w:style w:type="paragraph" w:styleId="Heading3">
    <w:name w:val="heading 3"/>
    <w:basedOn w:val="Normal"/>
    <w:next w:val="Normal"/>
    <w:link w:val="Heading3Char"/>
    <w:uiPriority w:val="9"/>
    <w:qFormat/>
    <w:rsid w:val="00B022C4"/>
    <w:pPr>
      <w:keepNext/>
      <w:keepLines/>
      <w:outlineLvl w:val="2"/>
    </w:pPr>
    <w:rPr>
      <w:rFonts w:ascii="Verdana" w:eastAsiaTheme="majorEastAsia" w:hAnsi="Verdana" w:cstheme="majorBidi"/>
      <w:bCs/>
      <w:i/>
    </w:rPr>
  </w:style>
  <w:style w:type="paragraph" w:styleId="Heading4">
    <w:name w:val="heading 4"/>
    <w:basedOn w:val="Normal"/>
    <w:next w:val="Normal"/>
    <w:link w:val="Heading4Char"/>
    <w:uiPriority w:val="9"/>
    <w:qFormat/>
    <w:rsid w:val="00B022C4"/>
    <w:pPr>
      <w:keepNext/>
      <w:keepLines/>
      <w:outlineLvl w:val="3"/>
    </w:pPr>
    <w:rPr>
      <w:rFonts w:ascii="Verdana" w:eastAsiaTheme="majorEastAsia" w:hAnsi="Verdana" w:cstheme="majorBidi"/>
      <w:bCs/>
      <w:iCs/>
    </w:rPr>
  </w:style>
  <w:style w:type="paragraph" w:styleId="Heading5">
    <w:name w:val="heading 5"/>
    <w:basedOn w:val="Normal"/>
    <w:next w:val="Normal"/>
    <w:link w:val="Heading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Heading6">
    <w:name w:val="heading 6"/>
    <w:basedOn w:val="Normal"/>
    <w:next w:val="Normal"/>
    <w:link w:val="Heading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1B66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1B66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B022C4"/>
    <w:rPr>
      <w:rFonts w:ascii="Verdana" w:eastAsiaTheme="majorEastAsia" w:hAnsi="Verdana" w:cstheme="majorBidi"/>
      <w:bCs/>
      <w:sz w:val="24"/>
      <w:szCs w:val="28"/>
    </w:rPr>
  </w:style>
  <w:style w:type="paragraph" w:styleId="NoSpacing">
    <w:name w:val="No Spacing"/>
    <w:uiPriority w:val="1"/>
    <w:unhideWhenUsed/>
    <w:qFormat/>
    <w:rsid w:val="00B022C4"/>
    <w:pPr>
      <w:spacing w:line="240" w:lineRule="exact"/>
      <w:contextualSpacing/>
    </w:pPr>
    <w:rPr>
      <w:rFonts w:ascii="Verdana" w:hAnsi="Verdana"/>
    </w:rPr>
  </w:style>
  <w:style w:type="character" w:customStyle="1" w:styleId="Heading2Char">
    <w:name w:val="Heading 2 Char"/>
    <w:basedOn w:val="DefaultParagraphFont"/>
    <w:link w:val="Heading2"/>
    <w:uiPriority w:val="9"/>
    <w:rsid w:val="00B022C4"/>
    <w:rPr>
      <w:rFonts w:ascii="Verdana" w:eastAsiaTheme="majorEastAsia" w:hAnsi="Verdana" w:cstheme="majorBidi"/>
      <w:b/>
      <w:bCs/>
      <w:szCs w:val="26"/>
    </w:rPr>
  </w:style>
  <w:style w:type="character" w:customStyle="1" w:styleId="Heading3Char">
    <w:name w:val="Heading 3 Char"/>
    <w:basedOn w:val="DefaultParagraphFont"/>
    <w:link w:val="Heading3"/>
    <w:uiPriority w:val="9"/>
    <w:rsid w:val="00B022C4"/>
    <w:rPr>
      <w:rFonts w:ascii="Verdana" w:eastAsiaTheme="majorEastAsia" w:hAnsi="Verdana" w:cstheme="majorBidi"/>
      <w:bCs/>
      <w:i/>
    </w:rPr>
  </w:style>
  <w:style w:type="character" w:customStyle="1" w:styleId="Heading4Char">
    <w:name w:val="Heading 4 Char"/>
    <w:basedOn w:val="DefaultParagraphFont"/>
    <w:link w:val="Heading4"/>
    <w:uiPriority w:val="9"/>
    <w:rsid w:val="00B022C4"/>
    <w:rPr>
      <w:rFonts w:ascii="Verdana" w:eastAsiaTheme="majorEastAsia" w:hAnsi="Verdana" w:cstheme="majorBidi"/>
      <w:bCs/>
      <w:iCs/>
    </w:rPr>
  </w:style>
  <w:style w:type="paragraph" w:styleId="Title">
    <w:name w:val="Title"/>
    <w:basedOn w:val="Normal"/>
    <w:next w:val="Normal"/>
    <w:link w:val="Title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C36FAA"/>
    <w:rPr>
      <w:rFonts w:ascii="Verdana" w:eastAsiaTheme="majorEastAsia" w:hAnsi="Verdana" w:cstheme="majorBidi"/>
      <w:spacing w:val="5"/>
      <w:kern w:val="28"/>
      <w:sz w:val="52"/>
      <w:szCs w:val="52"/>
    </w:rPr>
  </w:style>
  <w:style w:type="paragraph" w:styleId="Header">
    <w:name w:val="header"/>
    <w:basedOn w:val="Normal"/>
    <w:link w:val="HeaderChar"/>
    <w:uiPriority w:val="99"/>
    <w:rsid w:val="002E0FD2"/>
    <w:pPr>
      <w:tabs>
        <w:tab w:val="center" w:pos="4536"/>
        <w:tab w:val="right" w:pos="9072"/>
      </w:tabs>
      <w:spacing w:line="180" w:lineRule="exact"/>
    </w:pPr>
    <w:rPr>
      <w:sz w:val="13"/>
    </w:rPr>
  </w:style>
  <w:style w:type="character" w:customStyle="1" w:styleId="HeaderChar">
    <w:name w:val="Header Char"/>
    <w:basedOn w:val="DefaultParagraphFont"/>
    <w:link w:val="Header"/>
    <w:uiPriority w:val="99"/>
    <w:rsid w:val="002E0FD2"/>
    <w:rPr>
      <w:rFonts w:ascii="Verdana" w:hAnsi="Verdana"/>
      <w:sz w:val="13"/>
    </w:rPr>
  </w:style>
  <w:style w:type="paragraph" w:styleId="Footer">
    <w:name w:val="footer"/>
    <w:basedOn w:val="Normal"/>
    <w:link w:val="FooterChar"/>
    <w:uiPriority w:val="99"/>
    <w:rsid w:val="002E0FD2"/>
    <w:pPr>
      <w:tabs>
        <w:tab w:val="center" w:pos="4536"/>
        <w:tab w:val="right" w:pos="9072"/>
      </w:tabs>
      <w:spacing w:line="180" w:lineRule="exact"/>
    </w:pPr>
    <w:rPr>
      <w:sz w:val="13"/>
    </w:rPr>
  </w:style>
  <w:style w:type="character" w:customStyle="1" w:styleId="FooterChar">
    <w:name w:val="Footer Char"/>
    <w:basedOn w:val="DefaultParagraphFont"/>
    <w:link w:val="Footer"/>
    <w:uiPriority w:val="99"/>
    <w:rsid w:val="002E0FD2"/>
    <w:rPr>
      <w:rFonts w:ascii="Verdana" w:hAnsi="Verdana"/>
      <w:sz w:val="13"/>
    </w:rPr>
  </w:style>
  <w:style w:type="paragraph" w:styleId="BalloonText">
    <w:name w:val="Balloon Text"/>
    <w:basedOn w:val="Normal"/>
    <w:link w:val="BalloonTextChar"/>
    <w:uiPriority w:val="99"/>
    <w:semiHidden/>
    <w:unhideWhenUsed/>
    <w:rsid w:val="0088501B"/>
    <w:rPr>
      <w:rFonts w:ascii="Tahoma" w:hAnsi="Tahoma" w:cs="Tahoma"/>
      <w:sz w:val="16"/>
      <w:szCs w:val="16"/>
    </w:rPr>
  </w:style>
  <w:style w:type="character" w:customStyle="1" w:styleId="BalloonTextChar">
    <w:name w:val="Balloon Text Char"/>
    <w:basedOn w:val="DefaultParagraphFont"/>
    <w:link w:val="BalloonTex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stParagraph">
    <w:name w:val="List Paragraph"/>
    <w:basedOn w:val="Lijstalinea1"/>
    <w:link w:val="ListParagraphChar"/>
    <w:uiPriority w:val="34"/>
    <w:qFormat/>
    <w:rsid w:val="003D51FB"/>
  </w:style>
  <w:style w:type="paragraph" w:customStyle="1" w:styleId="Lijstmetopsommingstekens">
    <w:name w:val="Lijst met opsommingstekens"/>
    <w:basedOn w:val="ListParagraph"/>
    <w:link w:val="LijstmetopsommingstekensChar"/>
    <w:uiPriority w:val="10"/>
    <w:rsid w:val="00B559E9"/>
    <w:pPr>
      <w:numPr>
        <w:numId w:val="3"/>
      </w:numPr>
    </w:pPr>
  </w:style>
  <w:style w:type="table" w:styleId="TableGrid">
    <w:name w:val="Table Grid"/>
    <w:basedOn w:val="TableNorma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stParagraphChar">
    <w:name w:val="List Paragraph Char"/>
    <w:basedOn w:val="DefaultParagraphFont"/>
    <w:link w:val="ListParagraph"/>
    <w:uiPriority w:val="34"/>
    <w:rsid w:val="003D51FB"/>
  </w:style>
  <w:style w:type="character" w:customStyle="1" w:styleId="LijstmetopsommingstekensChar">
    <w:name w:val="Lijst met opsommingstekens Char"/>
    <w:basedOn w:val="ListParagraphChar"/>
    <w:link w:val="Lijstmetopsommingstekens"/>
    <w:uiPriority w:val="10"/>
    <w:rsid w:val="002E0FD2"/>
  </w:style>
  <w:style w:type="table" w:styleId="LightShading">
    <w:name w:val="Light Shading"/>
    <w:basedOn w:val="TableNorma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ghtShading-Accent3">
    <w:name w:val="Light Shading Accent 3"/>
    <w:basedOn w:val="TableNorma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Heading5Char">
    <w:name w:val="Heading 5 Char"/>
    <w:basedOn w:val="DefaultParagraphFont"/>
    <w:link w:val="Heading5"/>
    <w:uiPriority w:val="9"/>
    <w:semiHidden/>
    <w:rsid w:val="00ED7AB9"/>
    <w:rPr>
      <w:rFonts w:asciiTheme="majorHAnsi" w:eastAsiaTheme="majorEastAsia" w:hAnsiTheme="majorHAnsi" w:cstheme="majorBidi"/>
      <w:color w:val="877803" w:themeColor="accent1" w:themeShade="7F"/>
    </w:rPr>
  </w:style>
  <w:style w:type="character" w:styleId="Strong">
    <w:name w:val="Strong"/>
    <w:basedOn w:val="DefaultParagraphFont"/>
    <w:uiPriority w:val="22"/>
    <w:rsid w:val="00ED7AB9"/>
    <w:rPr>
      <w:b/>
      <w:bCs/>
    </w:rPr>
  </w:style>
  <w:style w:type="character" w:styleId="IntenseEmphasis">
    <w:name w:val="Intense Emphasis"/>
    <w:basedOn w:val="DefaultParagraphFont"/>
    <w:uiPriority w:val="21"/>
    <w:rsid w:val="00ED7AB9"/>
    <w:rPr>
      <w:b/>
      <w:bCs/>
      <w:i/>
      <w:iCs/>
      <w:color w:val="F9E11E" w:themeColor="accent1"/>
    </w:rPr>
  </w:style>
  <w:style w:type="character" w:styleId="Emphasis">
    <w:name w:val="Emphasis"/>
    <w:basedOn w:val="DefaultParagraphFont"/>
    <w:uiPriority w:val="20"/>
    <w:rsid w:val="00ED7AB9"/>
    <w:rPr>
      <w:i/>
      <w:iCs/>
    </w:rPr>
  </w:style>
  <w:style w:type="character" w:styleId="SubtleEmphasis">
    <w:name w:val="Subtle Emphasis"/>
    <w:basedOn w:val="DefaultParagraphFont"/>
    <w:uiPriority w:val="19"/>
    <w:rsid w:val="00ED7AB9"/>
    <w:rPr>
      <w:i/>
      <w:iCs/>
      <w:color w:val="808080" w:themeColor="text1" w:themeTint="7F"/>
    </w:rPr>
  </w:style>
  <w:style w:type="paragraph" w:styleId="Subtitle">
    <w:name w:val="Subtitle"/>
    <w:basedOn w:val="Normal"/>
    <w:next w:val="Normal"/>
    <w:link w:val="Subtitle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SubtitleChar">
    <w:name w:val="Subtitle Char"/>
    <w:basedOn w:val="DefaultParagraphFont"/>
    <w:link w:val="Subtitle"/>
    <w:uiPriority w:val="11"/>
    <w:rsid w:val="00ED7AB9"/>
    <w:rPr>
      <w:rFonts w:asciiTheme="majorHAnsi" w:eastAsiaTheme="majorEastAsia" w:hAnsiTheme="majorHAnsi" w:cstheme="majorBidi"/>
      <w:i/>
      <w:iCs/>
      <w:color w:val="F9E11E" w:themeColor="accent1"/>
      <w:spacing w:val="15"/>
      <w:sz w:val="24"/>
      <w:szCs w:val="24"/>
    </w:rPr>
  </w:style>
  <w:style w:type="paragraph" w:styleId="Quote">
    <w:name w:val="Quote"/>
    <w:basedOn w:val="Normal"/>
    <w:next w:val="Normal"/>
    <w:link w:val="QuoteChar"/>
    <w:uiPriority w:val="29"/>
    <w:rsid w:val="00ED7AB9"/>
    <w:rPr>
      <w:i/>
      <w:iCs/>
      <w:color w:val="000000" w:themeColor="text1"/>
    </w:rPr>
  </w:style>
  <w:style w:type="character" w:customStyle="1" w:styleId="QuoteChar">
    <w:name w:val="Quote Char"/>
    <w:basedOn w:val="DefaultParagraphFont"/>
    <w:link w:val="Quote"/>
    <w:uiPriority w:val="29"/>
    <w:rsid w:val="00ED7AB9"/>
    <w:rPr>
      <w:i/>
      <w:iCs/>
      <w:color w:val="000000" w:themeColor="text1"/>
    </w:rPr>
  </w:style>
  <w:style w:type="paragraph" w:styleId="IntenseQuote">
    <w:name w:val="Intense Quote"/>
    <w:basedOn w:val="Normal"/>
    <w:next w:val="Normal"/>
    <w:link w:val="IntenseQuote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IntenseQuoteChar">
    <w:name w:val="Intense Quote Char"/>
    <w:basedOn w:val="DefaultParagraphFont"/>
    <w:link w:val="IntenseQuote"/>
    <w:uiPriority w:val="30"/>
    <w:rsid w:val="00ED7AB9"/>
    <w:rPr>
      <w:b/>
      <w:bCs/>
      <w:i/>
      <w:iCs/>
      <w:color w:val="F9E11E" w:themeColor="accent1"/>
    </w:rPr>
  </w:style>
  <w:style w:type="character" w:styleId="IntenseReference">
    <w:name w:val="Intense Reference"/>
    <w:basedOn w:val="DefaultParagraphFont"/>
    <w:uiPriority w:val="32"/>
    <w:rsid w:val="00ED7AB9"/>
    <w:rPr>
      <w:b/>
      <w:bCs/>
      <w:smallCaps/>
      <w:color w:val="007BC7" w:themeColor="accent2"/>
      <w:spacing w:val="5"/>
      <w:u w:val="single"/>
    </w:rPr>
  </w:style>
  <w:style w:type="character" w:styleId="BookTitle">
    <w:name w:val="Book Title"/>
    <w:basedOn w:val="DefaultParagraphFont"/>
    <w:uiPriority w:val="33"/>
    <w:rsid w:val="00ED7AB9"/>
    <w:rPr>
      <w:b/>
      <w:bCs/>
      <w:smallCaps/>
      <w:spacing w:val="5"/>
    </w:rPr>
  </w:style>
  <w:style w:type="paragraph" w:customStyle="1" w:styleId="Lijstalinea1">
    <w:name w:val="Lijstalinea1"/>
    <w:basedOn w:val="Normal"/>
    <w:semiHidden/>
    <w:rsid w:val="00CA55CC"/>
    <w:pPr>
      <w:numPr>
        <w:numId w:val="4"/>
      </w:numPr>
    </w:pPr>
  </w:style>
  <w:style w:type="character" w:customStyle="1" w:styleId="Heading6Char">
    <w:name w:val="Heading 6 Char"/>
    <w:basedOn w:val="DefaultParagraphFont"/>
    <w:link w:val="Heading6"/>
    <w:uiPriority w:val="9"/>
    <w:semiHidden/>
    <w:rsid w:val="001B6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685"/>
    <w:rPr>
      <w:rFonts w:eastAsiaTheme="majorEastAsia" w:cstheme="majorBidi"/>
      <w:color w:val="272727" w:themeColor="text1" w:themeTint="D8"/>
    </w:rPr>
  </w:style>
  <w:style w:type="character" w:styleId="CommentReference">
    <w:name w:val="annotation reference"/>
    <w:basedOn w:val="DefaultParagraphFont"/>
    <w:uiPriority w:val="99"/>
    <w:semiHidden/>
    <w:unhideWhenUsed/>
    <w:rsid w:val="00BE6158"/>
    <w:rPr>
      <w:sz w:val="16"/>
      <w:szCs w:val="16"/>
    </w:rPr>
  </w:style>
  <w:style w:type="paragraph" w:styleId="CommentText">
    <w:name w:val="annotation text"/>
    <w:basedOn w:val="Normal"/>
    <w:link w:val="CommentTextChar"/>
    <w:uiPriority w:val="99"/>
    <w:unhideWhenUsed/>
    <w:rsid w:val="00BE6158"/>
    <w:rPr>
      <w:sz w:val="20"/>
      <w:szCs w:val="20"/>
    </w:rPr>
  </w:style>
  <w:style w:type="character" w:customStyle="1" w:styleId="CommentTextChar">
    <w:name w:val="Comment Text Char"/>
    <w:basedOn w:val="DefaultParagraphFont"/>
    <w:link w:val="CommentText"/>
    <w:uiPriority w:val="99"/>
    <w:rsid w:val="00BE6158"/>
    <w:rPr>
      <w:sz w:val="20"/>
      <w:szCs w:val="20"/>
    </w:rPr>
  </w:style>
  <w:style w:type="paragraph" w:styleId="CommentSubject">
    <w:name w:val="annotation subject"/>
    <w:basedOn w:val="CommentText"/>
    <w:next w:val="CommentText"/>
    <w:link w:val="CommentSubjectChar"/>
    <w:uiPriority w:val="99"/>
    <w:semiHidden/>
    <w:unhideWhenUsed/>
    <w:rsid w:val="00BE6158"/>
    <w:rPr>
      <w:b/>
      <w:bCs/>
    </w:rPr>
  </w:style>
  <w:style w:type="character" w:customStyle="1" w:styleId="CommentSubjectChar">
    <w:name w:val="Comment Subject Char"/>
    <w:basedOn w:val="CommentTextChar"/>
    <w:link w:val="CommentSubject"/>
    <w:uiPriority w:val="99"/>
    <w:semiHidden/>
    <w:rsid w:val="00BE6158"/>
    <w:rPr>
      <w:b/>
      <w:bCs/>
      <w:sz w:val="20"/>
      <w:szCs w:val="20"/>
    </w:rPr>
  </w:style>
  <w:style w:type="paragraph" w:styleId="FootnoteText">
    <w:name w:val="footnote text"/>
    <w:basedOn w:val="Normal"/>
    <w:link w:val="FootnoteTextChar"/>
    <w:semiHidden/>
    <w:unhideWhenUsed/>
    <w:rsid w:val="00295C83"/>
    <w:rPr>
      <w:kern w:val="2"/>
      <w:sz w:val="20"/>
      <w:szCs w:val="20"/>
      <w14:ligatures w14:val="standardContextual"/>
    </w:rPr>
  </w:style>
  <w:style w:type="character" w:customStyle="1" w:styleId="FootnoteTextChar">
    <w:name w:val="Footnote Text Char"/>
    <w:basedOn w:val="DefaultParagraphFont"/>
    <w:link w:val="FootnoteText"/>
    <w:semiHidden/>
    <w:rsid w:val="00295C83"/>
    <w:rPr>
      <w:kern w:val="2"/>
      <w:sz w:val="20"/>
      <w:szCs w:val="20"/>
      <w14:ligatures w14:val="standardContextual"/>
    </w:rPr>
  </w:style>
  <w:style w:type="character" w:styleId="FootnoteReference">
    <w:name w:val="footnote reference"/>
    <w:basedOn w:val="DefaultParagraphFont"/>
    <w:semiHidden/>
    <w:unhideWhenUsed/>
    <w:rsid w:val="00295C83"/>
    <w:rPr>
      <w:vertAlign w:val="superscript"/>
    </w:rPr>
  </w:style>
  <w:style w:type="paragraph" w:styleId="Revision">
    <w:name w:val="Revision"/>
    <w:hidden/>
    <w:uiPriority w:val="99"/>
    <w:semiHidden/>
    <w:rsid w:val="005B0E2C"/>
  </w:style>
  <w:style w:type="character" w:styleId="Hyperlink">
    <w:name w:val="Hyperlink"/>
    <w:basedOn w:val="DefaultParagraphFont"/>
    <w:uiPriority w:val="99"/>
    <w:unhideWhenUsed/>
    <w:rsid w:val="00D13594"/>
    <w:rPr>
      <w:color w:val="007BC7" w:themeColor="accent2"/>
      <w:u w:val="single"/>
    </w:rPr>
  </w:style>
  <w:style w:type="character" w:styleId="UnresolvedMention">
    <w:name w:val="Unresolved Mention"/>
    <w:basedOn w:val="DefaultParagraphFont"/>
    <w:uiPriority w:val="99"/>
    <w:semiHidden/>
    <w:unhideWhenUsed/>
    <w:rsid w:val="006F51C7"/>
    <w:rPr>
      <w:color w:val="605E5C"/>
      <w:shd w:val="clear" w:color="auto" w:fill="E1DFDD"/>
    </w:rPr>
  </w:style>
  <w:style w:type="character" w:styleId="Mention">
    <w:name w:val="Mention"/>
    <w:basedOn w:val="DefaultParagraphFont"/>
    <w:uiPriority w:val="99"/>
    <w:unhideWhenUsed/>
    <w:rsid w:val="00EA55AF"/>
    <w:rPr>
      <w:color w:val="2B579A"/>
      <w:shd w:val="clear" w:color="auto" w:fill="E1DFDD"/>
    </w:rPr>
  </w:style>
  <w:style w:type="character" w:styleId="FollowedHyperlink">
    <w:name w:val="FollowedHyperlink"/>
    <w:basedOn w:val="DefaultParagraphFont"/>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18"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Relationship Id="rId26"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9"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Relationship Id="rId21"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Relationship Id="rId34"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Relationship Id="rId42" Type="http://schemas.openxmlformats.org/officeDocument/2006/relationships/hyperlink" Target="https://www.rivm.nl/bibliotheek/rapporten/2025-0030.pdf" TargetMode="External"/><Relationship Id="rId47"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29"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11" Type="http://schemas.openxmlformats.org/officeDocument/2006/relationships/footnotes" Target="footnotes.xml"/><Relationship Id="rId24"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Relationship Id="rId32"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37"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40"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Relationship Id="rId45"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53" Type="http://schemas.openxmlformats.org/officeDocument/2006/relationships/header" Target="header3.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31"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Relationship Id="rId44"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Relationship Id="rId22"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27"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Relationship Id="rId30"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5"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Relationship Id="rId4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48"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Relationship Id="rId8" Type="http://schemas.openxmlformats.org/officeDocument/2006/relationships/styles" Target="style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25"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3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8"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Relationship Id="rId46"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Relationship Id="rId20"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41"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Relationship Id="rId2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28"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36"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49"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e1b9b6d-b887-446c-9dce-4968e9b06264" ContentTypeId="0x010100DCD422DC78816243BC06FDD53AB4B0000105" PreviousValue="tru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WLDOC-390959707-207979</_dlc_DocId>
    <_dlc_DocIdUrl xmlns="0be28d51-e4bb-4409-acb7-e50e8878b8e7">
      <Url>https://waterschaplimburg.sharepoint.com/sites/Adviesgeven/_layouts/15/DocIdRedir.aspx?ID=WLDOC-390959707-207979</Url>
      <Description>WLDOC-390959707-207979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2.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3.xml><?xml version="1.0" encoding="utf-8"?>
<ds:datastoreItem xmlns:ds="http://schemas.openxmlformats.org/officeDocument/2006/customXml" ds:itemID="{56255985-A8CE-4725-B081-D0FBFE6DF34B}"/>
</file>

<file path=customXml/itemProps4.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5.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6.xml><?xml version="1.0" encoding="utf-8"?>
<ds:datastoreItem xmlns:ds="http://schemas.openxmlformats.org/officeDocument/2006/customXml" ds:itemID="{3241A0FC-E7E0-40B6-B6FD-D50F4CA3A9D8}">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4702</Words>
  <Characters>26807</Characters>
  <Application>Microsoft Office Word</Application>
  <DocSecurity>4</DocSecurity>
  <Lines>223</Lines>
  <Paragraphs>62</Paragraphs>
  <ScaleCrop>false</ScaleCrop>
  <Company/>
  <LinksUpToDate>false</LinksUpToDate>
  <CharactersWithSpaces>31447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Sophie Verstraelen</cp:lastModifiedBy>
  <cp:revision>92</cp:revision>
  <cp:lastPrinted>2025-11-22T01:44:00Z</cp:lastPrinted>
  <dcterms:created xsi:type="dcterms:W3CDTF">2026-03-15T12:52:00Z</dcterms:created>
  <dcterms:modified xsi:type="dcterms:W3CDTF">2026-05-27T08:24:00Z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993e4a9a-c54b-43f4-bcf0-f7a3da4aaf4c</vt:lpwstr>
  </property>
  <property fmtid="{D5CDD505-2E9C-101B-9397-08002B2CF9AE}" pid="4" name="MediaServiceImageTags">
    <vt:lpwstr/>
  </property>
  <property fmtid="{D5CDD505-2E9C-101B-9397-08002B2CF9AE}" pid="5" name="Documenttype">
    <vt:lpwstr/>
  </property>
</Properties>
</file>