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51CF6F3C">
      <w:pPr>
        <w:spacing w:line="276" w:lineRule="auto"/>
        <w:rPr>
          <w:sz w:val="36"/>
          <w:szCs w:val="36"/>
        </w:rPr>
      </w:pPr>
      <w:r w:rsidRPr="6FD88F69">
        <w:rPr>
          <w:sz w:val="32"/>
          <w:szCs w:val="32"/>
        </w:rPr>
        <w:t xml:space="preserve">Krw oppervlaktewaterlichaam: </w:t>
      </w:r>
      <w:r w:rsidRPr="6FD88F69" w:rsidR="5EFBD8BA">
        <w:rPr>
          <w:sz w:val="32"/>
          <w:szCs w:val="32"/>
        </w:rPr>
        <w:t>Vlootbeek b</w:t>
      </w:r>
      <w:r w:rsidRPr="6FD88F69" w:rsidR="695E1816">
        <w:rPr>
          <w:sz w:val="32"/>
          <w:szCs w:val="32"/>
        </w:rPr>
        <w:t>eneden</w:t>
      </w:r>
      <w:r w:rsidRPr="6FD88F69" w:rsidR="5EFBD8BA">
        <w:rPr>
          <w:sz w:val="32"/>
          <w:szCs w:val="32"/>
        </w:rPr>
        <w:t>loop</w:t>
      </w:r>
      <w:r w:rsidRPr="6FD88F69">
        <w:rPr>
          <w:sz w:val="32"/>
          <w:szCs w:val="32"/>
        </w:rPr>
        <w:t xml:space="preserve"> </w:t>
      </w:r>
    </w:p>
    <w:p w:rsidR="003A7C51" w:rsidP="003A7C51" w:rsidRDefault="003A7C51" w14:paraId="5B58A161" w14:textId="77777777"/>
    <w:p w:rsidRPr="00B175B2" w:rsidR="00B175B2" w:rsidP="72B1DCB3" w:rsidRDefault="29C00E47" w14:paraId="5E4F37B6" w14:textId="50017797">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 xml:space="preserve">menselijke activiteiten in Duitsland alsmede </w:t>
      </w:r>
      <w:r w:rsidRPr="00E86DB9" w:rsidR="3588BE1D">
        <w:rPr>
          <w:i/>
          <w:iCs/>
          <w:color w:val="007BC7" w:themeColor="accent2"/>
        </w:rPr>
        <w:t>natuurlijke gesteldheid</w:t>
      </w:r>
      <w:r w:rsidRPr="00E86DB9" w:rsidR="3588BE1D">
        <w:t xml:space="preserve">. </w:t>
      </w:r>
      <w:r w:rsidRPr="00E86DB9" w:rsidR="3588BE1D">
        <w:rPr>
          <w:i/>
          <w:iCs/>
          <w:color w:val="007BC7" w:themeColor="accent2"/>
        </w:rPr>
        <w:t>Duitsland heeft een hogere natuurlijke geogene gedefinieerde achtergrondconcentraties voor metalen dan de in NL bepaalde natuurlijke achtergrondconcentraties (zie</w:t>
      </w:r>
      <w:r w:rsidRPr="00E86DB9" w:rsidR="06BD3250">
        <w:rPr>
          <w:i/>
          <w:iCs/>
          <w:color w:val="007BC7" w:themeColor="accent2"/>
        </w:rPr>
        <w:t xml:space="preserve"> </w:t>
      </w:r>
      <w:r w:rsidRPr="00E86DB9" w:rsidR="002C767C">
        <w:rPr>
          <w:i/>
          <w:iCs/>
          <w:color w:val="007BC7" w:themeColor="accent2"/>
        </w:rPr>
        <w:t>B</w:t>
      </w:r>
      <w:r w:rsidRPr="00E86DB9" w:rsidR="29E11ADC">
        <w:rPr>
          <w:i/>
          <w:iCs/>
          <w:color w:val="007BC7" w:themeColor="accent2"/>
        </w:rPr>
        <w:t xml:space="preserve">ijlage </w:t>
      </w:r>
      <w:r w:rsidRPr="00E86DB9" w:rsidR="06BD3250">
        <w:rPr>
          <w:color w:val="007BC7" w:themeColor="accent2"/>
          <w:sz w:val="16"/>
          <w:szCs w:val="16"/>
        </w:rPr>
        <w:t xml:space="preserve">WLDOC-390959707-207059 - </w:t>
      </w:r>
      <w:hyperlink r:id="rId13">
        <w:r w:rsidRPr="00E86DB9" w:rsidR="06BD3250">
          <w:rPr>
            <w:rStyle w:val="Hyperlink"/>
            <w:sz w:val="16"/>
            <w:szCs w:val="16"/>
          </w:rPr>
          <w:t>2025_DE_versie_KRW_Waterlichamen_JFF_NRW_Limburg.pdf</w:t>
        </w:r>
      </w:hyperlink>
      <w:r w:rsidRPr="00E86DB9"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00F669CD" w:rsidRDefault="00304CF7" w14:paraId="3B95CC05" w14:textId="77777777">
      <w:pPr>
        <w:pStyle w:val="Lijstalinea"/>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F669CD"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6A0BFA3C">
      <w:r>
        <w:t>De buitenlandse belasting voo</w:t>
      </w:r>
      <w:r w:rsidR="00E86DB9">
        <w:t xml:space="preserve">r </w:t>
      </w:r>
      <w:r w:rsidRPr="3019167B" w:rsidR="6CCCA0A3">
        <w:rPr>
          <w:i/>
          <w:iCs/>
          <w:color w:val="007BC7" w:themeColor="accent2"/>
        </w:rPr>
        <w:t>ammonium, z</w:t>
      </w:r>
      <w:r w:rsidRPr="3019167B" w:rsidR="001355EB">
        <w:rPr>
          <w:i/>
          <w:iCs/>
          <w:color w:val="007BC7" w:themeColor="accent2"/>
        </w:rPr>
        <w:t xml:space="preserve">ink, seleen, kobalt, </w:t>
      </w:r>
      <w:r w:rsidRPr="3019167B" w:rsidR="22017115">
        <w:rPr>
          <w:i/>
          <w:iCs/>
          <w:color w:val="007BC7" w:themeColor="accent2"/>
        </w:rPr>
        <w:t xml:space="preserve">som PFOS, </w:t>
      </w:r>
      <w:r w:rsidRPr="3019167B" w:rsidR="001355EB">
        <w:rPr>
          <w:i/>
          <w:iCs/>
          <w:color w:val="007BC7" w:themeColor="accent2"/>
        </w:rPr>
        <w:t>som PBDE, som heptachloor &amp; cis-heptachloorepoxide</w:t>
      </w:r>
      <w:r w:rsidRPr="3019167B" w:rsidR="001355EB">
        <w:rPr>
          <w:i/>
          <w:iCs/>
        </w:rPr>
        <w:t xml:space="preserve"> </w:t>
      </w:r>
      <w:r>
        <w:t xml:space="preserve">is </w:t>
      </w:r>
      <w:r w:rsidRPr="3019167B" w:rsidR="005701B8">
        <w:rPr>
          <w:i/>
          <w:iCs/>
          <w:color w:val="0070C0"/>
        </w:rPr>
        <w:t>kwalitatief</w:t>
      </w:r>
      <w:r w:rsidRPr="3019167B" w:rsidR="005701B8">
        <w:rPr>
          <w:color w:val="0070C0"/>
        </w:rPr>
        <w:t xml:space="preserve"> en voor stikstof is kwantitatief</w:t>
      </w:r>
      <w:r w:rsidRPr="3019167B" w:rsidR="005701B8">
        <w:rPr>
          <w:i/>
          <w:iCs/>
        </w:rPr>
        <w:t xml:space="preserve"> </w:t>
      </w:r>
      <w:r w:rsidRPr="3019167B" w:rsidR="00C90DA6">
        <w:rPr>
          <w:i/>
          <w:iCs/>
          <w:color w:val="007BC7" w:themeColor="accent2"/>
        </w:rPr>
        <w:t>bepaald</w:t>
      </w:r>
      <w:r w:rsidRPr="3019167B" w:rsidR="000C66A2">
        <w:rPr>
          <w:color w:val="007BC7" w:themeColor="accent2"/>
        </w:rPr>
        <w:t>.</w:t>
      </w:r>
      <w:r w:rsidRPr="3019167B">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276"/>
        <w:gridCol w:w="1314"/>
        <w:gridCol w:w="864"/>
        <w:gridCol w:w="1027"/>
        <w:gridCol w:w="977"/>
        <w:gridCol w:w="3604"/>
      </w:tblGrid>
      <w:tr w:rsidRPr="00F40778" w:rsidR="00632740" w:rsidTr="00B56954"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788" w:type="pct"/>
            <w:shd w:val="clear" w:color="auto" w:fill="E8F4FA" w:themeFill="accent4" w:themeFillTint="33"/>
            <w:vAlign w:val="center"/>
          </w:tcPr>
          <w:p w:rsidRPr="00F40778" w:rsidR="0072413A" w:rsidP="00B56954" w:rsidRDefault="6F60C389" w14:paraId="47ED2C64" w14:textId="77777777">
            <w:pPr>
              <w:spacing w:line="240" w:lineRule="auto"/>
              <w:contextualSpacing/>
              <w:jc w:val="center"/>
              <w:rPr>
                <w:rFonts w:asciiTheme="majorHAnsi" w:hAnsiTheme="majorHAnsi"/>
                <w:i/>
                <w:iCs/>
                <w:color w:val="0070C0"/>
                <w:szCs w:val="14"/>
              </w:rPr>
            </w:pPr>
            <w:r w:rsidRPr="00F40778">
              <w:rPr>
                <w:rFonts w:asciiTheme="majorHAnsi" w:hAnsiTheme="majorHAnsi"/>
                <w:i/>
                <w:iCs/>
                <w:color w:val="0070C0"/>
                <w:szCs w:val="14"/>
              </w:rPr>
              <w:t>Stoffen</w:t>
            </w:r>
          </w:p>
        </w:tc>
        <w:tc>
          <w:tcPr>
            <w:tcW w:w="811" w:type="pct"/>
            <w:shd w:val="clear" w:color="auto" w:fill="E8F4FA" w:themeFill="accent4" w:themeFillTint="33"/>
            <w:vAlign w:val="center"/>
          </w:tcPr>
          <w:p w:rsidRPr="00F40778" w:rsidR="0072413A" w:rsidP="00B56954" w:rsidRDefault="6F60C389" w14:paraId="70CCDA55" w14:textId="77777777">
            <w:pPr>
              <w:spacing w:line="240" w:lineRule="auto"/>
              <w:contextualSpacing/>
              <w:jc w:val="center"/>
              <w:rPr>
                <w:rFonts w:asciiTheme="majorHAnsi" w:hAnsiTheme="majorHAnsi"/>
                <w:i/>
                <w:iCs/>
                <w:color w:val="0070C0"/>
                <w:szCs w:val="14"/>
              </w:rPr>
            </w:pPr>
            <w:r w:rsidRPr="00F40778">
              <w:rPr>
                <w:rFonts w:asciiTheme="majorHAnsi" w:hAnsiTheme="majorHAnsi"/>
                <w:i/>
                <w:iCs/>
                <w:color w:val="0070C0"/>
                <w:szCs w:val="14"/>
              </w:rPr>
              <w:t>Kwaliteitselement</w:t>
            </w:r>
          </w:p>
        </w:tc>
        <w:tc>
          <w:tcPr>
            <w:tcW w:w="527" w:type="pct"/>
            <w:shd w:val="clear" w:color="auto" w:fill="E8F4FA" w:themeFill="accent4" w:themeFillTint="33"/>
            <w:vAlign w:val="center"/>
          </w:tcPr>
          <w:p w:rsidRPr="00F40778" w:rsidR="0072413A" w:rsidP="00B56954" w:rsidRDefault="6F60C389" w14:paraId="7DE0DF31" w14:textId="77777777">
            <w:pPr>
              <w:spacing w:line="240" w:lineRule="auto"/>
              <w:contextualSpacing/>
              <w:jc w:val="center"/>
              <w:rPr>
                <w:rFonts w:asciiTheme="majorHAnsi" w:hAnsiTheme="majorHAnsi"/>
                <w:i/>
                <w:iCs/>
                <w:color w:val="0070C0"/>
                <w:szCs w:val="14"/>
              </w:rPr>
            </w:pPr>
            <w:r w:rsidRPr="00F40778">
              <w:rPr>
                <w:rFonts w:asciiTheme="majorHAnsi" w:hAnsiTheme="majorHAnsi"/>
                <w:i/>
                <w:iCs/>
                <w:color w:val="0070C0"/>
                <w:szCs w:val="14"/>
              </w:rPr>
              <w:t>Geschatte buitenland belasting</w:t>
            </w:r>
          </w:p>
        </w:tc>
        <w:tc>
          <w:tcPr>
            <w:tcW w:w="631" w:type="pct"/>
            <w:shd w:val="clear" w:color="auto" w:fill="E8F4FA" w:themeFill="accent4" w:themeFillTint="33"/>
            <w:vAlign w:val="center"/>
          </w:tcPr>
          <w:p w:rsidRPr="00F40778" w:rsidR="0072413A" w:rsidP="00B56954" w:rsidRDefault="6F60C389" w14:paraId="36DF65CB" w14:textId="77777777">
            <w:pPr>
              <w:spacing w:line="240" w:lineRule="auto"/>
              <w:contextualSpacing/>
              <w:jc w:val="center"/>
              <w:rPr>
                <w:rFonts w:asciiTheme="majorHAnsi" w:hAnsiTheme="majorHAnsi"/>
                <w:i/>
                <w:iCs/>
                <w:color w:val="0070C0"/>
                <w:szCs w:val="14"/>
              </w:rPr>
            </w:pPr>
            <w:r w:rsidRPr="00F40778">
              <w:rPr>
                <w:rFonts w:asciiTheme="majorHAnsi" w:hAnsiTheme="majorHAnsi"/>
                <w:i/>
                <w:iCs/>
                <w:color w:val="0070C0"/>
                <w:szCs w:val="14"/>
              </w:rPr>
              <w:t>Geschatte binnenlandse belasting</w:t>
            </w:r>
          </w:p>
        </w:tc>
        <w:tc>
          <w:tcPr>
            <w:tcW w:w="599" w:type="pct"/>
            <w:shd w:val="clear" w:color="auto" w:fill="E8F4FA" w:themeFill="accent4" w:themeFillTint="33"/>
            <w:vAlign w:val="center"/>
          </w:tcPr>
          <w:p w:rsidRPr="00F40778" w:rsidR="0072413A" w:rsidP="00B56954" w:rsidRDefault="6F60C389" w14:paraId="3350F47D" w14:textId="2F74BE42">
            <w:pPr>
              <w:spacing w:line="240" w:lineRule="auto"/>
              <w:contextualSpacing/>
              <w:jc w:val="center"/>
              <w:rPr>
                <w:rFonts w:asciiTheme="majorHAnsi" w:hAnsiTheme="majorHAnsi"/>
                <w:i/>
                <w:iCs/>
                <w:color w:val="0070C0"/>
                <w:szCs w:val="14"/>
              </w:rPr>
            </w:pPr>
            <w:r w:rsidRPr="00F40778">
              <w:rPr>
                <w:rFonts w:asciiTheme="majorHAnsi" w:hAnsiTheme="majorHAnsi"/>
                <w:i/>
                <w:iCs/>
                <w:color w:val="0070C0"/>
                <w:szCs w:val="14"/>
              </w:rPr>
              <w:t>Mogelijke invloed</w:t>
            </w:r>
            <w:r w:rsidRPr="00F40778" w:rsidR="1D061907">
              <w:rPr>
                <w:rFonts w:asciiTheme="majorHAnsi" w:hAnsiTheme="majorHAnsi"/>
                <w:i/>
                <w:iCs/>
                <w:color w:val="0070C0"/>
                <w:szCs w:val="14"/>
              </w:rPr>
              <w:t>en in het buitenland</w:t>
            </w:r>
          </w:p>
        </w:tc>
        <w:tc>
          <w:tcPr>
            <w:tcW w:w="1644" w:type="pct"/>
            <w:shd w:val="clear" w:color="auto" w:fill="E8F4FA" w:themeFill="accent4" w:themeFillTint="33"/>
            <w:vAlign w:val="center"/>
          </w:tcPr>
          <w:p w:rsidRPr="00F40778" w:rsidR="0072413A" w:rsidP="00B56954" w:rsidRDefault="6F60C389" w14:paraId="7C63C1CD" w14:textId="14571E71">
            <w:pPr>
              <w:spacing w:line="240" w:lineRule="auto"/>
              <w:contextualSpacing/>
              <w:jc w:val="center"/>
              <w:rPr>
                <w:rFonts w:asciiTheme="majorHAnsi" w:hAnsiTheme="majorHAnsi"/>
                <w:i/>
                <w:iCs/>
                <w:color w:val="007BC7"/>
                <w:szCs w:val="14"/>
              </w:rPr>
            </w:pPr>
            <w:r w:rsidRPr="00F40778">
              <w:rPr>
                <w:rFonts w:asciiTheme="majorHAnsi" w:hAnsiTheme="majorHAnsi"/>
                <w:i/>
                <w:iCs/>
                <w:color w:val="007BC7" w:themeColor="accent2"/>
                <w:szCs w:val="14"/>
              </w:rPr>
              <w:t xml:space="preserve">Literatuur en WL </w:t>
            </w:r>
            <w:proofErr w:type="spellStart"/>
            <w:r w:rsidRPr="00F40778">
              <w:rPr>
                <w:rFonts w:asciiTheme="majorHAnsi" w:hAnsiTheme="majorHAnsi"/>
                <w:i/>
                <w:iCs/>
                <w:color w:val="007BC7" w:themeColor="accent2"/>
                <w:szCs w:val="14"/>
              </w:rPr>
              <w:t>doc</w:t>
            </w:r>
            <w:proofErr w:type="spellEnd"/>
            <w:r w:rsidRPr="00F40778">
              <w:rPr>
                <w:rFonts w:asciiTheme="majorHAnsi" w:hAnsiTheme="majorHAnsi"/>
                <w:i/>
                <w:iCs/>
                <w:color w:val="007BC7" w:themeColor="accent2"/>
                <w:szCs w:val="14"/>
              </w:rPr>
              <w:t xml:space="preserve"> nr.</w:t>
            </w:r>
          </w:p>
        </w:tc>
      </w:tr>
      <w:tr w:rsidRPr="00F40778" w:rsidR="00424C75" w:rsidTr="00B56954" w14:paraId="28AF0404" w14:textId="652C3377">
        <w:trPr>
          <w:trHeight w:val="57"/>
        </w:trPr>
        <w:tc>
          <w:tcPr>
            <w:tcW w:w="788" w:type="pct"/>
          </w:tcPr>
          <w:p w:rsidRPr="00F40778" w:rsidR="0072413A" w:rsidP="00B56954" w:rsidRDefault="0072413A" w14:paraId="3EA951B6"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Stikstof</w:t>
            </w:r>
          </w:p>
        </w:tc>
        <w:tc>
          <w:tcPr>
            <w:tcW w:w="811" w:type="pct"/>
          </w:tcPr>
          <w:p w:rsidRPr="00F40778" w:rsidR="0072413A" w:rsidP="00B56954" w:rsidRDefault="0072413A" w14:paraId="00B076D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Ecologie (fysisch chemisch)</w:t>
            </w:r>
          </w:p>
        </w:tc>
        <w:tc>
          <w:tcPr>
            <w:tcW w:w="527" w:type="pct"/>
          </w:tcPr>
          <w:p w:rsidRPr="00F40778" w:rsidR="0072413A" w:rsidP="00B56954" w:rsidRDefault="005F2C1C" w14:paraId="0CCC6AD5" w14:textId="69A786EC">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25</w:t>
            </w:r>
            <w:r w:rsidRPr="00F40778" w:rsidR="49C79DC5">
              <w:rPr>
                <w:rFonts w:asciiTheme="majorHAnsi" w:hAnsiTheme="majorHAnsi"/>
                <w:i/>
                <w:iCs/>
                <w:color w:val="0070C0"/>
                <w:szCs w:val="14"/>
              </w:rPr>
              <w:t>%</w:t>
            </w:r>
          </w:p>
        </w:tc>
        <w:tc>
          <w:tcPr>
            <w:tcW w:w="631" w:type="pct"/>
          </w:tcPr>
          <w:p w:rsidRPr="00F40778" w:rsidR="0072413A" w:rsidP="00B56954" w:rsidRDefault="005F2C1C" w14:paraId="192B147F" w14:textId="4352070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75</w:t>
            </w:r>
            <w:r w:rsidRPr="00F40778" w:rsidR="1D68E76B">
              <w:rPr>
                <w:rFonts w:asciiTheme="majorHAnsi" w:hAnsiTheme="majorHAnsi"/>
                <w:i/>
                <w:iCs/>
                <w:color w:val="0070C0"/>
                <w:szCs w:val="14"/>
              </w:rPr>
              <w:t>%</w:t>
            </w:r>
          </w:p>
        </w:tc>
        <w:tc>
          <w:tcPr>
            <w:tcW w:w="599" w:type="pct"/>
          </w:tcPr>
          <w:p w:rsidRPr="00F40778" w:rsidR="0072413A" w:rsidP="00B56954" w:rsidRDefault="005F2C1C" w14:paraId="24BE0413" w14:textId="36017E5E">
            <w:pPr>
              <w:spacing w:line="240" w:lineRule="auto"/>
              <w:contextualSpacing/>
              <w:rPr>
                <w:rFonts w:asciiTheme="majorHAnsi" w:hAnsiTheme="majorHAnsi"/>
                <w:i/>
                <w:iCs/>
                <w:color w:val="007BC7" w:themeColor="accent2"/>
                <w:szCs w:val="14"/>
              </w:rPr>
            </w:pPr>
            <w:r w:rsidRPr="00F40778">
              <w:rPr>
                <w:rFonts w:asciiTheme="majorHAnsi" w:hAnsiTheme="majorHAnsi"/>
                <w:i/>
                <w:iCs/>
                <w:color w:val="007BC7" w:themeColor="accent2"/>
                <w:szCs w:val="14"/>
              </w:rPr>
              <w:t xml:space="preserve">1. Indirect effect vanuit waterlichaam Vlootbeek bovenloop die onder invloed is van Duitsland. </w:t>
            </w:r>
          </w:p>
        </w:tc>
        <w:tc>
          <w:tcPr>
            <w:tcW w:w="1644" w:type="pct"/>
          </w:tcPr>
          <w:p w:rsidRPr="00F40778" w:rsidR="00784836" w:rsidP="00B56954" w:rsidRDefault="00784836" w14:paraId="38812EC6"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WLDOC-390959707-207066 - </w:t>
            </w:r>
            <w:hyperlink w:history="1" r:id="rId14">
              <w:r w:rsidRPr="00F40778">
                <w:rPr>
                  <w:rStyle w:val="Hyperlink"/>
                  <w:rFonts w:asciiTheme="majorHAnsi" w:hAnsiTheme="majorHAnsi"/>
                  <w:color w:val="007BC7"/>
                  <w:szCs w:val="14"/>
                </w:rPr>
                <w:t xml:space="preserve">Wageningen (2024) KRW doelbereik en resterende opgave 2027 voor de </w:t>
              </w:r>
              <w:proofErr w:type="spellStart"/>
              <w:r w:rsidRPr="00F40778">
                <w:rPr>
                  <w:rStyle w:val="Hyperlink"/>
                  <w:rFonts w:asciiTheme="majorHAnsi" w:hAnsiTheme="majorHAnsi"/>
                  <w:color w:val="007BC7"/>
                  <w:szCs w:val="14"/>
                </w:rPr>
                <w:t>nutrienten</w:t>
              </w:r>
              <w:proofErr w:type="spellEnd"/>
              <w:r w:rsidRPr="00F40778">
                <w:rPr>
                  <w:rStyle w:val="Hyperlink"/>
                  <w:rFonts w:asciiTheme="majorHAnsi" w:hAnsiTheme="majorHAnsi"/>
                  <w:color w:val="007BC7"/>
                  <w:szCs w:val="14"/>
                </w:rPr>
                <w:t xml:space="preserve"> in de Maasregio.pdf</w:t>
              </w:r>
            </w:hyperlink>
          </w:p>
          <w:p w:rsidRPr="00F40778" w:rsidR="00784836" w:rsidP="00B56954" w:rsidRDefault="00784836" w14:paraId="4CCE2696" w14:textId="77777777">
            <w:pPr>
              <w:spacing w:line="240" w:lineRule="auto"/>
              <w:contextualSpacing/>
              <w:rPr>
                <w:rFonts w:asciiTheme="majorHAnsi" w:hAnsiTheme="majorHAnsi"/>
                <w:color w:val="007BC7"/>
                <w:szCs w:val="14"/>
              </w:rPr>
            </w:pPr>
          </w:p>
          <w:p w:rsidRPr="00F40778" w:rsidR="00784836" w:rsidP="00B56954" w:rsidRDefault="00784836" w14:paraId="4EEC2969"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WLDOC-390959707-207065 - </w:t>
            </w:r>
            <w:hyperlink w:history="1" r:id="rId15">
              <w:r w:rsidRPr="00F40778">
                <w:rPr>
                  <w:rStyle w:val="Hyperlink"/>
                  <w:rFonts w:asciiTheme="majorHAnsi" w:hAnsiTheme="majorHAnsi"/>
                  <w:color w:val="007BC7"/>
                  <w:szCs w:val="14"/>
                </w:rPr>
                <w:t xml:space="preserve">database uitlevering </w:t>
              </w:r>
              <w:proofErr w:type="spellStart"/>
              <w:r w:rsidRPr="00F40778">
                <w:rPr>
                  <w:rStyle w:val="Hyperlink"/>
                  <w:rFonts w:asciiTheme="majorHAnsi" w:hAnsiTheme="majorHAnsi"/>
                  <w:color w:val="007BC7"/>
                  <w:szCs w:val="14"/>
                </w:rPr>
                <w:t>NPbalans</w:t>
              </w:r>
              <w:proofErr w:type="spellEnd"/>
              <w:r w:rsidRPr="00F40778">
                <w:rPr>
                  <w:rStyle w:val="Hyperlink"/>
                  <w:rFonts w:asciiTheme="majorHAnsi" w:hAnsiTheme="majorHAnsi"/>
                  <w:color w:val="007BC7"/>
                  <w:szCs w:val="14"/>
                </w:rPr>
                <w:t xml:space="preserve"> Maas zomerhalfjaar 2014-2017-scenarios (aangeleverd mei 2024).xlsx</w:t>
              </w:r>
            </w:hyperlink>
          </w:p>
          <w:p w:rsidRPr="00F40778" w:rsidR="0072413A" w:rsidP="00B56954" w:rsidRDefault="0072413A" w14:paraId="092072DF" w14:textId="77777777">
            <w:pPr>
              <w:spacing w:line="240" w:lineRule="auto"/>
              <w:contextualSpacing/>
              <w:rPr>
                <w:rFonts w:asciiTheme="majorHAnsi" w:hAnsiTheme="majorHAnsi"/>
                <w:bCs/>
                <w:i/>
                <w:iCs/>
                <w:color w:val="007BC7"/>
                <w:szCs w:val="14"/>
              </w:rPr>
            </w:pPr>
          </w:p>
          <w:p w:rsidRPr="00F40778" w:rsidR="002D618C" w:rsidP="00B56954" w:rsidRDefault="002D618C" w14:paraId="3CE3936D"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16">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6C634B19" w14:textId="77777777">
            <w:pPr>
              <w:spacing w:line="240" w:lineRule="auto"/>
              <w:contextualSpacing/>
              <w:rPr>
                <w:rFonts w:asciiTheme="majorHAnsi" w:hAnsiTheme="majorHAnsi"/>
                <w:color w:val="007BC7"/>
                <w:szCs w:val="14"/>
              </w:rPr>
            </w:pPr>
          </w:p>
          <w:p w:rsidRPr="00F40778" w:rsidR="002D618C" w:rsidP="00B56954" w:rsidRDefault="002D618C" w14:paraId="019BA234"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17">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367FE5C9" w14:textId="77777777">
            <w:pPr>
              <w:spacing w:line="240" w:lineRule="auto"/>
              <w:contextualSpacing/>
              <w:rPr>
                <w:rFonts w:asciiTheme="majorHAnsi" w:hAnsiTheme="majorHAnsi"/>
                <w:color w:val="007BC7"/>
                <w:szCs w:val="14"/>
              </w:rPr>
            </w:pPr>
          </w:p>
          <w:p w:rsidRPr="00F40778" w:rsidR="002D618C" w:rsidP="00B56954" w:rsidRDefault="002D618C" w14:paraId="4AAA640E"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18">
              <w:r w:rsidRPr="00F40778">
                <w:rPr>
                  <w:rStyle w:val="Hyperlink"/>
                  <w:rFonts w:asciiTheme="majorHAnsi" w:hAnsiTheme="majorHAnsi"/>
                  <w:color w:val="007BC7"/>
                  <w:szCs w:val="14"/>
                </w:rPr>
                <w:t>JFF-Achtergronddocument_KRW-aanpak_NL-DE_27-10-2025_NL.pdf</w:t>
              </w:r>
            </w:hyperlink>
          </w:p>
          <w:p w:rsidRPr="00F40778" w:rsidR="002D618C" w:rsidP="00B56954" w:rsidRDefault="002D618C" w14:paraId="6BBF449A" w14:textId="77777777">
            <w:pPr>
              <w:spacing w:line="240" w:lineRule="auto"/>
              <w:contextualSpacing/>
              <w:rPr>
                <w:rFonts w:asciiTheme="majorHAnsi" w:hAnsiTheme="majorHAnsi"/>
                <w:bCs/>
                <w:i/>
                <w:iCs/>
                <w:color w:val="007BC7"/>
                <w:szCs w:val="14"/>
              </w:rPr>
            </w:pPr>
          </w:p>
        </w:tc>
      </w:tr>
      <w:tr w:rsidRPr="00F40778" w:rsidR="7A7D547A" w:rsidTr="00B56954" w14:paraId="58048994" w14:textId="77777777">
        <w:trPr>
          <w:trHeight w:val="57"/>
        </w:trPr>
        <w:tc>
          <w:tcPr>
            <w:tcW w:w="788" w:type="pct"/>
          </w:tcPr>
          <w:p w:rsidRPr="00F40778" w:rsidR="491D0268" w:rsidP="00B56954" w:rsidRDefault="491D0268" w14:paraId="6EEDF366" w14:textId="493490C5">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Ammonium</w:t>
            </w:r>
          </w:p>
        </w:tc>
        <w:tc>
          <w:tcPr>
            <w:tcW w:w="811" w:type="pct"/>
          </w:tcPr>
          <w:p w:rsidRPr="00F40778" w:rsidR="6C2FFFB1" w:rsidP="00B56954" w:rsidRDefault="6C2FFFB1" w14:paraId="5CAAA232"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Ecologie (Specifieke verontreinigende stoffen)</w:t>
            </w:r>
          </w:p>
          <w:p w:rsidRPr="00F40778" w:rsidR="7A7D547A" w:rsidP="00B56954" w:rsidRDefault="7A7D547A" w14:paraId="608742C1" w14:textId="3ABAA0D0">
            <w:pPr>
              <w:spacing w:line="240" w:lineRule="auto"/>
              <w:contextualSpacing/>
              <w:rPr>
                <w:rFonts w:asciiTheme="majorHAnsi" w:hAnsiTheme="majorHAnsi"/>
                <w:i/>
                <w:iCs/>
                <w:color w:val="0070C0"/>
                <w:szCs w:val="14"/>
              </w:rPr>
            </w:pPr>
          </w:p>
        </w:tc>
        <w:tc>
          <w:tcPr>
            <w:tcW w:w="527" w:type="pct"/>
          </w:tcPr>
          <w:p w:rsidRPr="00F40778" w:rsidR="7908411E" w:rsidP="00B56954" w:rsidRDefault="7908411E" w14:paraId="2608743F"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p w:rsidRPr="00F40778" w:rsidR="7A7D547A" w:rsidP="00B56954" w:rsidRDefault="7A7D547A" w14:paraId="2A025750" w14:textId="36F007AF">
            <w:pPr>
              <w:spacing w:line="240" w:lineRule="auto"/>
              <w:contextualSpacing/>
              <w:rPr>
                <w:rFonts w:asciiTheme="majorHAnsi" w:hAnsiTheme="majorHAnsi"/>
                <w:i/>
                <w:iCs/>
                <w:color w:val="0070C0"/>
                <w:szCs w:val="14"/>
              </w:rPr>
            </w:pPr>
          </w:p>
        </w:tc>
        <w:tc>
          <w:tcPr>
            <w:tcW w:w="631" w:type="pct"/>
          </w:tcPr>
          <w:p w:rsidRPr="00F40778" w:rsidR="7908411E" w:rsidP="00B56954" w:rsidRDefault="7908411E" w14:paraId="17778E16"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p w:rsidRPr="00F40778" w:rsidR="7A7D547A" w:rsidP="00B56954" w:rsidRDefault="7A7D547A" w14:paraId="4CEE3AD3" w14:textId="778DE08A">
            <w:pPr>
              <w:spacing w:line="240" w:lineRule="auto"/>
              <w:contextualSpacing/>
              <w:rPr>
                <w:rFonts w:asciiTheme="majorHAnsi" w:hAnsiTheme="majorHAnsi"/>
                <w:i/>
                <w:iCs/>
                <w:color w:val="0070C0"/>
                <w:szCs w:val="14"/>
              </w:rPr>
            </w:pPr>
          </w:p>
        </w:tc>
        <w:tc>
          <w:tcPr>
            <w:tcW w:w="599" w:type="pct"/>
          </w:tcPr>
          <w:p w:rsidRPr="00F40778" w:rsidR="7908411E" w:rsidP="00B56954" w:rsidRDefault="0094560E" w14:paraId="084667F2" w14:textId="783307EC">
            <w:pPr>
              <w:spacing w:line="240" w:lineRule="auto"/>
              <w:contextualSpacing/>
              <w:rPr>
                <w:rFonts w:asciiTheme="majorHAnsi" w:hAnsiTheme="majorHAnsi"/>
                <w:i/>
                <w:iCs/>
                <w:color w:val="0070C0"/>
                <w:szCs w:val="14"/>
              </w:rPr>
            </w:pPr>
            <w:r w:rsidRPr="00F40778">
              <w:rPr>
                <w:rFonts w:asciiTheme="majorHAnsi" w:hAnsiTheme="majorHAnsi"/>
                <w:i/>
                <w:iCs/>
                <w:color w:val="007BC7" w:themeColor="accent2"/>
                <w:szCs w:val="14"/>
              </w:rPr>
              <w:t xml:space="preserve">1. Indirect effect vanuit waterlichaam Vlootbeek bovenloop die onder invloed is </w:t>
            </w:r>
            <w:r w:rsidRPr="00F40778">
              <w:rPr>
                <w:rFonts w:asciiTheme="majorHAnsi" w:hAnsiTheme="majorHAnsi"/>
                <w:i/>
                <w:iCs/>
                <w:color w:val="007BC7" w:themeColor="accent2"/>
                <w:szCs w:val="14"/>
              </w:rPr>
              <w:lastRenderedPageBreak/>
              <w:t>van Duitsland.</w:t>
            </w:r>
          </w:p>
        </w:tc>
        <w:tc>
          <w:tcPr>
            <w:tcW w:w="1644" w:type="pct"/>
          </w:tcPr>
          <w:p w:rsidRPr="00F40778" w:rsidR="0EFE75C4" w:rsidP="00B56954" w:rsidRDefault="0EFE75C4" w14:paraId="4E5FA65E"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lastRenderedPageBreak/>
              <w:t xml:space="preserve">WLDOC-390959707-207059 - </w:t>
            </w:r>
            <w:hyperlink r:id="rId19">
              <w:r w:rsidRPr="00F40778">
                <w:rPr>
                  <w:rStyle w:val="Hyperlink"/>
                  <w:rFonts w:asciiTheme="majorHAnsi" w:hAnsiTheme="majorHAnsi"/>
                  <w:szCs w:val="14"/>
                </w:rPr>
                <w:t>2025_DE_versie_KRW_Waterlichamen_JFF_NRW_Limburg.pdf</w:t>
              </w:r>
            </w:hyperlink>
          </w:p>
          <w:p w:rsidRPr="00F40778" w:rsidR="7A7D547A" w:rsidP="00B56954" w:rsidRDefault="7A7D547A" w14:paraId="6E7FCB1D" w14:textId="77777777">
            <w:pPr>
              <w:spacing w:line="240" w:lineRule="auto"/>
              <w:contextualSpacing/>
              <w:rPr>
                <w:rFonts w:asciiTheme="majorHAnsi" w:hAnsiTheme="majorHAnsi"/>
                <w:color w:val="007BC7" w:themeColor="accent2"/>
                <w:szCs w:val="14"/>
              </w:rPr>
            </w:pPr>
          </w:p>
          <w:p w:rsidRPr="00F40778" w:rsidR="0EFE75C4" w:rsidP="00B56954" w:rsidRDefault="0EFE75C4" w14:paraId="102AC337"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WLDOC-390959707-207061- </w:t>
            </w:r>
            <w:hyperlink r:id="rId20">
              <w:r w:rsidRPr="00F40778">
                <w:rPr>
                  <w:rStyle w:val="Hyperlink"/>
                  <w:rFonts w:asciiTheme="majorHAnsi" w:hAnsiTheme="majorHAnsi"/>
                  <w:szCs w:val="14"/>
                </w:rPr>
                <w:t>Waterschap Limburg (2024) grenswaterkwaliteitsrapport.pdf</w:t>
              </w:r>
            </w:hyperlink>
          </w:p>
          <w:p w:rsidRPr="00F40778" w:rsidR="7A7D547A" w:rsidP="00B56954" w:rsidRDefault="7A7D547A" w14:paraId="0195B3AB" w14:textId="77777777">
            <w:pPr>
              <w:spacing w:line="240" w:lineRule="auto"/>
              <w:contextualSpacing/>
              <w:rPr>
                <w:rFonts w:asciiTheme="majorHAnsi" w:hAnsiTheme="majorHAnsi"/>
                <w:color w:val="007BC7" w:themeColor="accent2"/>
                <w:szCs w:val="14"/>
              </w:rPr>
            </w:pPr>
          </w:p>
          <w:p w:rsidRPr="00F40778" w:rsidR="0EFE75C4" w:rsidP="00B56954" w:rsidRDefault="0EFE75C4" w14:paraId="2CBEB45D"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lastRenderedPageBreak/>
              <w:t xml:space="preserve">WLDOC-390959707-207062- </w:t>
            </w:r>
            <w:hyperlink r:id="rId21">
              <w:r w:rsidRPr="00F40778">
                <w:rPr>
                  <w:rStyle w:val="Hyperlink"/>
                  <w:rFonts w:asciiTheme="majorHAnsi" w:hAnsiTheme="majorHAnsi"/>
                  <w:szCs w:val="14"/>
                </w:rPr>
                <w:t>JFF-Achtergronddocument_KRW-aanpak_NL-DE_27-10-2025_NL.pdf</w:t>
              </w:r>
            </w:hyperlink>
          </w:p>
          <w:p w:rsidRPr="00F40778" w:rsidR="7A7D547A" w:rsidP="00B56954" w:rsidRDefault="7A7D547A" w14:paraId="4FDEE06A" w14:textId="410B1C45">
            <w:pPr>
              <w:spacing w:line="240" w:lineRule="auto"/>
              <w:contextualSpacing/>
              <w:rPr>
                <w:rFonts w:asciiTheme="majorHAnsi" w:hAnsiTheme="majorHAnsi"/>
                <w:color w:val="007BC7" w:themeColor="accent2"/>
                <w:szCs w:val="14"/>
              </w:rPr>
            </w:pPr>
          </w:p>
        </w:tc>
      </w:tr>
      <w:tr w:rsidRPr="00F40778" w:rsidR="00424C75" w:rsidTr="00B56954" w14:paraId="6010FB86" w14:textId="3BD2214A">
        <w:trPr>
          <w:trHeight w:val="57"/>
        </w:trPr>
        <w:tc>
          <w:tcPr>
            <w:tcW w:w="788" w:type="pct"/>
          </w:tcPr>
          <w:p w:rsidRPr="00F40778" w:rsidR="0072413A" w:rsidP="00B56954" w:rsidRDefault="0072413A" w14:paraId="5D39C4A3"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lastRenderedPageBreak/>
              <w:t>Zink</w:t>
            </w:r>
          </w:p>
        </w:tc>
        <w:tc>
          <w:tcPr>
            <w:tcW w:w="811" w:type="pct"/>
          </w:tcPr>
          <w:p w:rsidRPr="00F40778" w:rsidR="0072413A" w:rsidP="00B56954" w:rsidRDefault="6F60C389" w14:paraId="53514E14"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Ecologie (Specifieke verontreinigende stoffen)</w:t>
            </w:r>
          </w:p>
          <w:p w:rsidRPr="00F40778" w:rsidR="00D4031A" w:rsidP="00B56954" w:rsidRDefault="00D4031A" w14:paraId="70B0CB3B" w14:textId="77777777">
            <w:pPr>
              <w:spacing w:line="240" w:lineRule="auto"/>
              <w:contextualSpacing/>
              <w:rPr>
                <w:rFonts w:asciiTheme="majorHAnsi" w:hAnsiTheme="majorHAnsi"/>
                <w:szCs w:val="14"/>
              </w:rPr>
            </w:pPr>
          </w:p>
          <w:p w:rsidRPr="00F40778" w:rsidR="00D4031A" w:rsidP="00B56954" w:rsidRDefault="00D4031A" w14:paraId="25FD3958" w14:textId="77777777">
            <w:pPr>
              <w:spacing w:line="240" w:lineRule="auto"/>
              <w:contextualSpacing/>
              <w:rPr>
                <w:rFonts w:asciiTheme="majorHAnsi" w:hAnsiTheme="majorHAnsi"/>
                <w:szCs w:val="14"/>
              </w:rPr>
            </w:pPr>
          </w:p>
          <w:p w:rsidRPr="00F40778" w:rsidR="00D4031A" w:rsidP="00B56954" w:rsidRDefault="00D4031A" w14:paraId="1A0CB45B" w14:textId="77777777">
            <w:pPr>
              <w:spacing w:line="240" w:lineRule="auto"/>
              <w:contextualSpacing/>
              <w:rPr>
                <w:rFonts w:asciiTheme="majorHAnsi" w:hAnsiTheme="majorHAnsi"/>
                <w:szCs w:val="14"/>
              </w:rPr>
            </w:pPr>
          </w:p>
          <w:p w:rsidRPr="00F40778" w:rsidR="00D4031A" w:rsidP="00B56954" w:rsidRDefault="00D4031A" w14:paraId="7DC12686" w14:textId="77777777">
            <w:pPr>
              <w:spacing w:line="240" w:lineRule="auto"/>
              <w:contextualSpacing/>
              <w:rPr>
                <w:rFonts w:asciiTheme="majorHAnsi" w:hAnsiTheme="majorHAnsi"/>
                <w:szCs w:val="14"/>
              </w:rPr>
            </w:pPr>
          </w:p>
          <w:p w:rsidRPr="00F40778" w:rsidR="00D4031A" w:rsidP="00B56954" w:rsidRDefault="00D4031A" w14:paraId="0E55D00F" w14:textId="77777777">
            <w:pPr>
              <w:spacing w:line="240" w:lineRule="auto"/>
              <w:contextualSpacing/>
              <w:rPr>
                <w:rFonts w:asciiTheme="majorHAnsi" w:hAnsiTheme="majorHAnsi"/>
                <w:szCs w:val="14"/>
              </w:rPr>
            </w:pPr>
          </w:p>
          <w:p w:rsidRPr="00F40778" w:rsidR="00D4031A" w:rsidP="00B56954" w:rsidRDefault="00D4031A" w14:paraId="755D7A0A" w14:textId="77777777">
            <w:pPr>
              <w:spacing w:line="240" w:lineRule="auto"/>
              <w:contextualSpacing/>
              <w:rPr>
                <w:rFonts w:asciiTheme="majorHAnsi" w:hAnsiTheme="majorHAnsi"/>
                <w:szCs w:val="14"/>
              </w:rPr>
            </w:pPr>
          </w:p>
          <w:p w:rsidRPr="00F40778" w:rsidR="00D4031A" w:rsidP="00B56954" w:rsidRDefault="00D4031A" w14:paraId="456B945E" w14:textId="77777777">
            <w:pPr>
              <w:spacing w:line="240" w:lineRule="auto"/>
              <w:contextualSpacing/>
              <w:rPr>
                <w:rFonts w:asciiTheme="majorHAnsi" w:hAnsiTheme="majorHAnsi"/>
                <w:szCs w:val="14"/>
              </w:rPr>
            </w:pPr>
          </w:p>
          <w:p w:rsidRPr="00F40778" w:rsidR="00D4031A" w:rsidP="00B56954" w:rsidRDefault="00D4031A" w14:paraId="4F728896" w14:textId="77777777">
            <w:pPr>
              <w:spacing w:line="240" w:lineRule="auto"/>
              <w:contextualSpacing/>
              <w:rPr>
                <w:rFonts w:asciiTheme="majorHAnsi" w:hAnsiTheme="majorHAnsi"/>
                <w:szCs w:val="14"/>
              </w:rPr>
            </w:pPr>
          </w:p>
          <w:p w:rsidRPr="00F40778" w:rsidR="00D4031A" w:rsidP="00B56954" w:rsidRDefault="00D4031A" w14:paraId="1F03604D" w14:textId="77777777">
            <w:pPr>
              <w:spacing w:line="240" w:lineRule="auto"/>
              <w:contextualSpacing/>
              <w:rPr>
                <w:rFonts w:asciiTheme="majorHAnsi" w:hAnsiTheme="majorHAnsi"/>
                <w:szCs w:val="14"/>
              </w:rPr>
            </w:pPr>
          </w:p>
          <w:p w:rsidRPr="00F40778" w:rsidR="00D4031A" w:rsidP="00B56954" w:rsidRDefault="00D4031A" w14:paraId="048ECA4C" w14:textId="77777777">
            <w:pPr>
              <w:spacing w:line="240" w:lineRule="auto"/>
              <w:contextualSpacing/>
              <w:rPr>
                <w:rFonts w:asciiTheme="majorHAnsi" w:hAnsiTheme="majorHAnsi"/>
                <w:szCs w:val="14"/>
              </w:rPr>
            </w:pPr>
          </w:p>
          <w:p w:rsidRPr="00F40778" w:rsidR="00D4031A" w:rsidP="00B56954" w:rsidRDefault="00D4031A" w14:paraId="3AD819E8" w14:textId="77777777">
            <w:pPr>
              <w:spacing w:line="240" w:lineRule="auto"/>
              <w:contextualSpacing/>
              <w:rPr>
                <w:rFonts w:asciiTheme="majorHAnsi" w:hAnsiTheme="majorHAnsi"/>
                <w:szCs w:val="14"/>
              </w:rPr>
            </w:pPr>
          </w:p>
          <w:p w:rsidRPr="00F40778" w:rsidR="00D4031A" w:rsidP="00B56954" w:rsidRDefault="00D4031A" w14:paraId="0C3985BC" w14:textId="70E75606">
            <w:pPr>
              <w:spacing w:line="240" w:lineRule="auto"/>
              <w:contextualSpacing/>
              <w:rPr>
                <w:rFonts w:asciiTheme="majorHAnsi" w:hAnsiTheme="majorHAnsi"/>
                <w:szCs w:val="14"/>
              </w:rPr>
            </w:pPr>
          </w:p>
        </w:tc>
        <w:tc>
          <w:tcPr>
            <w:tcW w:w="527" w:type="pct"/>
          </w:tcPr>
          <w:p w:rsidRPr="00F40778" w:rsidR="0072413A" w:rsidP="00B56954" w:rsidRDefault="0072413A" w14:paraId="15CC374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56720259"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599" w:type="pct"/>
          </w:tcPr>
          <w:p w:rsidRPr="00F40778" w:rsidR="0072413A" w:rsidP="00B56954" w:rsidRDefault="0094560E" w14:paraId="6366211B" w14:textId="66C00A48">
            <w:pPr>
              <w:spacing w:line="240" w:lineRule="auto"/>
              <w:contextualSpacing/>
              <w:rPr>
                <w:rFonts w:asciiTheme="majorHAnsi" w:hAnsiTheme="majorHAnsi"/>
                <w:bCs/>
                <w:i/>
                <w:iCs/>
                <w:color w:val="0070C0"/>
                <w:szCs w:val="14"/>
              </w:rPr>
            </w:pPr>
            <w:r w:rsidRPr="00F40778">
              <w:rPr>
                <w:rFonts w:asciiTheme="majorHAnsi" w:hAnsiTheme="majorHAnsi"/>
                <w:i/>
                <w:iCs/>
                <w:color w:val="007BC7" w:themeColor="accent2"/>
                <w:szCs w:val="14"/>
              </w:rPr>
              <w:t xml:space="preserve">1. Indirect effect vanuit waterlichaam Vlootbeek bovenloop die onder invloed is van Duitsland. </w:t>
            </w:r>
          </w:p>
        </w:tc>
        <w:tc>
          <w:tcPr>
            <w:tcW w:w="1644" w:type="pct"/>
          </w:tcPr>
          <w:p w:rsidRPr="00F40778" w:rsidR="002D618C" w:rsidP="00B56954" w:rsidRDefault="002D618C" w14:paraId="6401F160"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22">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24646430" w14:textId="77777777">
            <w:pPr>
              <w:spacing w:line="240" w:lineRule="auto"/>
              <w:contextualSpacing/>
              <w:rPr>
                <w:rFonts w:asciiTheme="majorHAnsi" w:hAnsiTheme="majorHAnsi"/>
                <w:color w:val="007BC7"/>
                <w:szCs w:val="14"/>
              </w:rPr>
            </w:pPr>
          </w:p>
          <w:p w:rsidRPr="00F40778" w:rsidR="002D618C" w:rsidP="00B56954" w:rsidRDefault="002D618C" w14:paraId="3995EF1B"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23">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3ED340D4" w14:textId="77777777">
            <w:pPr>
              <w:spacing w:line="240" w:lineRule="auto"/>
              <w:contextualSpacing/>
              <w:rPr>
                <w:rFonts w:asciiTheme="majorHAnsi" w:hAnsiTheme="majorHAnsi"/>
                <w:color w:val="007BC7"/>
                <w:szCs w:val="14"/>
              </w:rPr>
            </w:pPr>
          </w:p>
          <w:p w:rsidRPr="00F40778" w:rsidR="002D618C" w:rsidP="00B56954" w:rsidRDefault="002D618C" w14:paraId="4802A29E"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24">
              <w:r w:rsidRPr="00F40778">
                <w:rPr>
                  <w:rStyle w:val="Hyperlink"/>
                  <w:rFonts w:asciiTheme="majorHAnsi" w:hAnsiTheme="majorHAnsi"/>
                  <w:color w:val="007BC7"/>
                  <w:szCs w:val="14"/>
                </w:rPr>
                <w:t>JFF-Achtergronddocument_KRW-aanpak_NL-DE_27-10-2025_NL.pdf</w:t>
              </w:r>
            </w:hyperlink>
          </w:p>
          <w:p w:rsidRPr="00F40778" w:rsidR="0072413A" w:rsidP="00B56954" w:rsidRDefault="0072413A" w14:paraId="0753E6FB" w14:textId="77777777">
            <w:pPr>
              <w:spacing w:line="240" w:lineRule="auto"/>
              <w:ind w:left="227" w:hanging="227"/>
              <w:contextualSpacing/>
              <w:rPr>
                <w:rFonts w:asciiTheme="majorHAnsi" w:hAnsiTheme="majorHAnsi"/>
                <w:i/>
                <w:iCs/>
                <w:color w:val="007BC7"/>
                <w:szCs w:val="14"/>
              </w:rPr>
            </w:pPr>
          </w:p>
        </w:tc>
      </w:tr>
      <w:tr w:rsidRPr="00F40778" w:rsidR="00424C75" w:rsidTr="00B56954" w14:paraId="6CC73DBC" w14:textId="7F3035F6">
        <w:trPr>
          <w:trHeight w:val="57"/>
        </w:trPr>
        <w:tc>
          <w:tcPr>
            <w:tcW w:w="788" w:type="pct"/>
          </w:tcPr>
          <w:p w:rsidRPr="00F40778" w:rsidR="0072413A" w:rsidP="00B56954" w:rsidRDefault="0072413A" w14:paraId="068E210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Seleen</w:t>
            </w:r>
          </w:p>
        </w:tc>
        <w:tc>
          <w:tcPr>
            <w:tcW w:w="811" w:type="pct"/>
          </w:tcPr>
          <w:p w:rsidRPr="00F40778" w:rsidR="0072413A" w:rsidP="00B56954" w:rsidRDefault="0072413A" w14:paraId="159662EA"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Ecologie (Specifieke verontreinigende stoffen)</w:t>
            </w:r>
          </w:p>
        </w:tc>
        <w:tc>
          <w:tcPr>
            <w:tcW w:w="527" w:type="pct"/>
          </w:tcPr>
          <w:p w:rsidRPr="00F40778" w:rsidR="0072413A" w:rsidP="00B56954" w:rsidRDefault="0072413A" w14:paraId="455D5C29"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29A570B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599" w:type="pct"/>
          </w:tcPr>
          <w:p w:rsidRPr="00F40778" w:rsidR="0072413A" w:rsidP="00B56954" w:rsidRDefault="0094560E" w14:paraId="4AE2759F" w14:textId="6301ECD2">
            <w:pPr>
              <w:spacing w:line="240" w:lineRule="auto"/>
              <w:contextualSpacing/>
              <w:rPr>
                <w:rFonts w:asciiTheme="majorHAnsi" w:hAnsiTheme="majorHAnsi"/>
                <w:i/>
                <w:iCs/>
                <w:color w:val="0070C0"/>
                <w:szCs w:val="14"/>
              </w:rPr>
            </w:pPr>
            <w:r w:rsidRPr="00F40778">
              <w:rPr>
                <w:rFonts w:asciiTheme="majorHAnsi" w:hAnsiTheme="majorHAnsi"/>
                <w:i/>
                <w:iCs/>
                <w:color w:val="007BC7" w:themeColor="accent2"/>
                <w:szCs w:val="14"/>
              </w:rPr>
              <w:t>1. Indirect effect vanuit waterlichaam Vlootbeek bovenloop die onder invloed is van Duitsland.</w:t>
            </w:r>
          </w:p>
        </w:tc>
        <w:tc>
          <w:tcPr>
            <w:tcW w:w="1644" w:type="pct"/>
          </w:tcPr>
          <w:p w:rsidRPr="00F40778" w:rsidR="002D618C" w:rsidP="00B56954" w:rsidRDefault="002D618C" w14:paraId="4F571776"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25">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5C8131ED" w14:textId="77777777">
            <w:pPr>
              <w:spacing w:line="240" w:lineRule="auto"/>
              <w:contextualSpacing/>
              <w:rPr>
                <w:rFonts w:asciiTheme="majorHAnsi" w:hAnsiTheme="majorHAnsi"/>
                <w:color w:val="007BC7"/>
                <w:szCs w:val="14"/>
              </w:rPr>
            </w:pPr>
          </w:p>
          <w:p w:rsidRPr="00F40778" w:rsidR="002D618C" w:rsidP="00B56954" w:rsidRDefault="002D618C" w14:paraId="5B2BE07C"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26">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68BD3CD6" w14:textId="77777777">
            <w:pPr>
              <w:spacing w:line="240" w:lineRule="auto"/>
              <w:contextualSpacing/>
              <w:rPr>
                <w:rFonts w:asciiTheme="majorHAnsi" w:hAnsiTheme="majorHAnsi"/>
                <w:color w:val="007BC7"/>
                <w:szCs w:val="14"/>
              </w:rPr>
            </w:pPr>
          </w:p>
          <w:p w:rsidRPr="00F40778" w:rsidR="002D618C" w:rsidP="00B56954" w:rsidRDefault="002D618C" w14:paraId="3D4FCDFD"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27">
              <w:r w:rsidRPr="00F40778">
                <w:rPr>
                  <w:rStyle w:val="Hyperlink"/>
                  <w:rFonts w:asciiTheme="majorHAnsi" w:hAnsiTheme="majorHAnsi"/>
                  <w:color w:val="007BC7"/>
                  <w:szCs w:val="14"/>
                </w:rPr>
                <w:t>JFF-Achtergronddocument_KRW-aanpak_NL-DE_27-10-2025_NL.pdf</w:t>
              </w:r>
            </w:hyperlink>
          </w:p>
          <w:p w:rsidRPr="00F40778" w:rsidR="0072413A" w:rsidP="00B56954" w:rsidRDefault="0072413A" w14:paraId="77931A85" w14:textId="77777777">
            <w:pPr>
              <w:spacing w:line="240" w:lineRule="auto"/>
              <w:contextualSpacing/>
              <w:rPr>
                <w:rFonts w:asciiTheme="majorHAnsi" w:hAnsiTheme="majorHAnsi"/>
                <w:bCs/>
                <w:i/>
                <w:iCs/>
                <w:color w:val="007BC7"/>
                <w:szCs w:val="14"/>
              </w:rPr>
            </w:pPr>
          </w:p>
        </w:tc>
      </w:tr>
      <w:tr w:rsidRPr="00F40778" w:rsidR="00424C75" w:rsidTr="00B56954" w14:paraId="2D85547D" w14:textId="62754343">
        <w:trPr>
          <w:trHeight w:val="57"/>
        </w:trPr>
        <w:tc>
          <w:tcPr>
            <w:tcW w:w="788" w:type="pct"/>
          </w:tcPr>
          <w:p w:rsidRPr="00F40778" w:rsidR="0072413A" w:rsidP="00B56954" w:rsidRDefault="0072413A" w14:paraId="3298417F"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Kobalt</w:t>
            </w:r>
          </w:p>
        </w:tc>
        <w:tc>
          <w:tcPr>
            <w:tcW w:w="811" w:type="pct"/>
          </w:tcPr>
          <w:p w:rsidRPr="00F40778" w:rsidR="0072413A" w:rsidP="00B56954" w:rsidRDefault="0072413A" w14:paraId="161563B4"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Ecologie (Specifieke verontreinigende stoffen)</w:t>
            </w:r>
          </w:p>
        </w:tc>
        <w:tc>
          <w:tcPr>
            <w:tcW w:w="527" w:type="pct"/>
          </w:tcPr>
          <w:p w:rsidRPr="00F40778" w:rsidR="0072413A" w:rsidP="00B56954" w:rsidRDefault="0072413A" w14:paraId="4D9EBD91"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5DDB40F6"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599" w:type="pct"/>
          </w:tcPr>
          <w:p w:rsidRPr="00F40778" w:rsidR="00BE4FEA" w:rsidP="00B56954" w:rsidRDefault="0094560E" w14:paraId="3F57FCAD" w14:textId="440F7FAF">
            <w:pPr>
              <w:spacing w:line="240" w:lineRule="auto"/>
              <w:contextualSpacing/>
              <w:rPr>
                <w:rFonts w:asciiTheme="majorHAnsi" w:hAnsiTheme="majorHAnsi"/>
                <w:i/>
                <w:iCs/>
                <w:color w:val="0070C0"/>
                <w:szCs w:val="14"/>
              </w:rPr>
            </w:pPr>
            <w:r w:rsidRPr="00F40778">
              <w:rPr>
                <w:rFonts w:asciiTheme="majorHAnsi" w:hAnsiTheme="majorHAnsi"/>
                <w:i/>
                <w:iCs/>
                <w:color w:val="007BC7" w:themeColor="accent2"/>
                <w:szCs w:val="14"/>
              </w:rPr>
              <w:t>1. Indirect effect vanuit waterlichaam Vlootbeek bovenloop die onder invloed is van Duitsland.</w:t>
            </w:r>
          </w:p>
        </w:tc>
        <w:tc>
          <w:tcPr>
            <w:tcW w:w="1644" w:type="pct"/>
          </w:tcPr>
          <w:p w:rsidRPr="00F40778" w:rsidR="002D618C" w:rsidP="00B56954" w:rsidRDefault="002D618C" w14:paraId="7E9C3DF8"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28">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7DD9441B" w14:textId="77777777">
            <w:pPr>
              <w:spacing w:line="240" w:lineRule="auto"/>
              <w:contextualSpacing/>
              <w:rPr>
                <w:rFonts w:asciiTheme="majorHAnsi" w:hAnsiTheme="majorHAnsi"/>
                <w:color w:val="007BC7"/>
                <w:szCs w:val="14"/>
              </w:rPr>
            </w:pPr>
          </w:p>
          <w:p w:rsidRPr="00F40778" w:rsidR="002D618C" w:rsidP="00B56954" w:rsidRDefault="002D618C" w14:paraId="4B02576B"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29">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27935781" w14:textId="77777777">
            <w:pPr>
              <w:spacing w:line="240" w:lineRule="auto"/>
              <w:contextualSpacing/>
              <w:rPr>
                <w:rFonts w:asciiTheme="majorHAnsi" w:hAnsiTheme="majorHAnsi"/>
                <w:color w:val="007BC7"/>
                <w:szCs w:val="14"/>
              </w:rPr>
            </w:pPr>
          </w:p>
          <w:p w:rsidRPr="00F40778" w:rsidR="002D618C" w:rsidP="00B56954" w:rsidRDefault="002D618C" w14:paraId="33E07552"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30">
              <w:r w:rsidRPr="00F40778">
                <w:rPr>
                  <w:rStyle w:val="Hyperlink"/>
                  <w:rFonts w:asciiTheme="majorHAnsi" w:hAnsiTheme="majorHAnsi"/>
                  <w:color w:val="007BC7"/>
                  <w:szCs w:val="14"/>
                </w:rPr>
                <w:t>JFF-Achtergronddocument_KRW-aanpak_NL-DE_27-10-2025_NL.pdf</w:t>
              </w:r>
            </w:hyperlink>
          </w:p>
          <w:p w:rsidRPr="00F40778" w:rsidR="0072413A" w:rsidP="00B56954" w:rsidRDefault="0072413A" w14:paraId="47A24E10" w14:textId="77777777">
            <w:pPr>
              <w:spacing w:line="240" w:lineRule="auto"/>
              <w:contextualSpacing/>
              <w:rPr>
                <w:rFonts w:asciiTheme="majorHAnsi" w:hAnsiTheme="majorHAnsi"/>
                <w:bCs/>
                <w:i/>
                <w:iCs/>
                <w:color w:val="007BC7"/>
                <w:szCs w:val="14"/>
              </w:rPr>
            </w:pPr>
          </w:p>
        </w:tc>
      </w:tr>
      <w:tr w:rsidRPr="00F40778" w:rsidR="00424C75" w:rsidTr="00B56954" w14:paraId="1F676D9A" w14:textId="2B59AE31">
        <w:trPr>
          <w:trHeight w:val="57"/>
        </w:trPr>
        <w:tc>
          <w:tcPr>
            <w:tcW w:w="788" w:type="pct"/>
          </w:tcPr>
          <w:p w:rsidRPr="00F40778" w:rsidR="0072413A" w:rsidP="00B56954" w:rsidRDefault="44071217" w14:paraId="3EF2CB3C" w14:textId="74739255">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Som PFOS</w:t>
            </w:r>
            <w:r w:rsidRPr="00F40778" w:rsidR="5297B07A">
              <w:rPr>
                <w:rFonts w:asciiTheme="majorHAnsi" w:hAnsiTheme="majorHAnsi"/>
                <w:i/>
                <w:iCs/>
                <w:color w:val="0070C0"/>
                <w:szCs w:val="14"/>
              </w:rPr>
              <w:t xml:space="preserve"> (2024)</w:t>
            </w:r>
          </w:p>
        </w:tc>
        <w:tc>
          <w:tcPr>
            <w:tcW w:w="811" w:type="pct"/>
          </w:tcPr>
          <w:p w:rsidRPr="00F40778" w:rsidR="7A7D547A" w:rsidP="00B56954" w:rsidRDefault="7A7D547A" w14:paraId="669DC2D3"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Chemie (prioritaire stoffen)</w:t>
            </w:r>
          </w:p>
        </w:tc>
        <w:tc>
          <w:tcPr>
            <w:tcW w:w="527" w:type="pct"/>
          </w:tcPr>
          <w:p w:rsidRPr="00F40778" w:rsidR="7A7D547A" w:rsidP="00B56954" w:rsidRDefault="7A7D547A" w14:paraId="7F17667C"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tc>
        <w:tc>
          <w:tcPr>
            <w:tcW w:w="631" w:type="pct"/>
          </w:tcPr>
          <w:p w:rsidRPr="00F40778" w:rsidR="7A7D547A" w:rsidP="00B56954" w:rsidRDefault="7A7D547A" w14:paraId="47AEF670" w14:textId="77777777">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tc>
        <w:tc>
          <w:tcPr>
            <w:tcW w:w="599" w:type="pct"/>
          </w:tcPr>
          <w:p w:rsidRPr="00F40778" w:rsidR="7A7D547A" w:rsidP="00B56954" w:rsidRDefault="0094560E" w14:paraId="4A820A53" w14:textId="3E7C7BB6">
            <w:pPr>
              <w:spacing w:line="240" w:lineRule="auto"/>
              <w:contextualSpacing/>
              <w:rPr>
                <w:rFonts w:asciiTheme="majorHAnsi" w:hAnsiTheme="majorHAnsi"/>
                <w:i/>
                <w:iCs/>
                <w:color w:val="0070C0"/>
                <w:szCs w:val="14"/>
              </w:rPr>
            </w:pPr>
            <w:r w:rsidRPr="00F40778">
              <w:rPr>
                <w:rFonts w:asciiTheme="majorHAnsi" w:hAnsiTheme="majorHAnsi"/>
                <w:i/>
                <w:iCs/>
                <w:color w:val="007BC7" w:themeColor="accent2"/>
                <w:szCs w:val="14"/>
              </w:rPr>
              <w:t>1. Indirect effect vanuit waterlichaam Vlootbeek bovenloop die onder invloed is van Duitsland.</w:t>
            </w:r>
          </w:p>
        </w:tc>
        <w:tc>
          <w:tcPr>
            <w:tcW w:w="1644" w:type="pct"/>
          </w:tcPr>
          <w:p w:rsidRPr="00F40778" w:rsidR="7A7D547A" w:rsidP="00B56954" w:rsidRDefault="7A7D547A" w14:paraId="1D53455D"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WLDOC-390959707-207059 - </w:t>
            </w:r>
            <w:hyperlink r:id="rId31">
              <w:r w:rsidRPr="00F40778">
                <w:rPr>
                  <w:rStyle w:val="Hyperlink"/>
                  <w:rFonts w:asciiTheme="majorHAnsi" w:hAnsiTheme="majorHAnsi"/>
                  <w:szCs w:val="14"/>
                </w:rPr>
                <w:t>2025_DE_versie_KRW_Waterlichamen_JFF_NRW_Limburg.pdf</w:t>
              </w:r>
            </w:hyperlink>
          </w:p>
          <w:p w:rsidRPr="00F40778" w:rsidR="7A7D547A" w:rsidP="00B56954" w:rsidRDefault="7A7D547A" w14:paraId="0CD220F2" w14:textId="77777777">
            <w:pPr>
              <w:spacing w:line="240" w:lineRule="auto"/>
              <w:contextualSpacing/>
              <w:rPr>
                <w:rFonts w:asciiTheme="majorHAnsi" w:hAnsiTheme="majorHAnsi"/>
                <w:color w:val="007BC7" w:themeColor="accent2"/>
                <w:szCs w:val="14"/>
              </w:rPr>
            </w:pPr>
          </w:p>
          <w:p w:rsidRPr="00F40778" w:rsidR="7A7D547A" w:rsidP="00B56954" w:rsidRDefault="7A7D547A" w14:paraId="3C0C5F29"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WLDOC-390959707-207061- </w:t>
            </w:r>
            <w:hyperlink r:id="rId32">
              <w:r w:rsidRPr="00F40778">
                <w:rPr>
                  <w:rStyle w:val="Hyperlink"/>
                  <w:rFonts w:asciiTheme="majorHAnsi" w:hAnsiTheme="majorHAnsi"/>
                  <w:szCs w:val="14"/>
                </w:rPr>
                <w:t>Waterschap Limburg (2024) grenswaterkwaliteitsrapport.pdf</w:t>
              </w:r>
            </w:hyperlink>
          </w:p>
          <w:p w:rsidRPr="00F40778" w:rsidR="7A7D547A" w:rsidP="00B56954" w:rsidRDefault="7A7D547A" w14:paraId="7033ECFD" w14:textId="77777777">
            <w:pPr>
              <w:spacing w:line="240" w:lineRule="auto"/>
              <w:contextualSpacing/>
              <w:rPr>
                <w:rFonts w:asciiTheme="majorHAnsi" w:hAnsiTheme="majorHAnsi"/>
                <w:color w:val="007BC7" w:themeColor="accent2"/>
                <w:szCs w:val="14"/>
              </w:rPr>
            </w:pPr>
          </w:p>
          <w:p w:rsidRPr="00F40778" w:rsidR="7A7D547A" w:rsidP="00B56954" w:rsidRDefault="7A7D547A" w14:paraId="512783D9"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WLDOC-390959707-207062- </w:t>
            </w:r>
            <w:hyperlink r:id="rId33">
              <w:r w:rsidRPr="00F40778">
                <w:rPr>
                  <w:rStyle w:val="Hyperlink"/>
                  <w:rFonts w:asciiTheme="majorHAnsi" w:hAnsiTheme="majorHAnsi"/>
                  <w:szCs w:val="14"/>
                </w:rPr>
                <w:t>JFF-Achtergronddocument_KRW-aanpak_NL-DE_27-10-2025_NL.pdf</w:t>
              </w:r>
            </w:hyperlink>
          </w:p>
          <w:p w:rsidRPr="00F40778" w:rsidR="7A7D547A" w:rsidP="00B56954" w:rsidRDefault="7A7D547A" w14:paraId="693A9E85" w14:textId="77777777">
            <w:pPr>
              <w:spacing w:line="240" w:lineRule="auto"/>
              <w:contextualSpacing/>
              <w:rPr>
                <w:rFonts w:asciiTheme="majorHAnsi" w:hAnsiTheme="majorHAnsi"/>
                <w:i/>
                <w:iCs/>
                <w:color w:val="007BC7" w:themeColor="accent2"/>
                <w:szCs w:val="14"/>
              </w:rPr>
            </w:pPr>
          </w:p>
          <w:p w:rsidRPr="00F40778" w:rsidR="7A7D547A" w:rsidP="00B56954" w:rsidRDefault="7A7D547A" w14:paraId="3A00BEE2"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WLDOC-390959707-207078 - </w:t>
            </w:r>
            <w:hyperlink r:id="rId34">
              <w:r w:rsidRPr="00F40778">
                <w:rPr>
                  <w:rStyle w:val="Hyperlink"/>
                  <w:rFonts w:asciiTheme="majorHAnsi" w:hAnsiTheme="majorHAnsi"/>
                  <w:szCs w:val="14"/>
                </w:rPr>
                <w:t>Stowa (2022) meetcampagne biotamonitoring in regionale wateren.pdf</w:t>
              </w:r>
            </w:hyperlink>
          </w:p>
          <w:p w:rsidRPr="00F40778" w:rsidR="7A7D547A" w:rsidP="00B56954" w:rsidRDefault="7A7D547A" w14:paraId="16E10B8E" w14:textId="77777777">
            <w:pPr>
              <w:spacing w:line="240" w:lineRule="auto"/>
              <w:contextualSpacing/>
              <w:rPr>
                <w:rFonts w:asciiTheme="majorHAnsi" w:hAnsiTheme="majorHAnsi"/>
                <w:i/>
                <w:iCs/>
                <w:color w:val="007BC7" w:themeColor="accent2"/>
                <w:szCs w:val="14"/>
              </w:rPr>
            </w:pPr>
          </w:p>
        </w:tc>
      </w:tr>
      <w:tr w:rsidRPr="00F40778" w:rsidR="00424C75" w:rsidTr="00B56954" w14:paraId="4D6AECC5" w14:textId="4AFEA772">
        <w:trPr>
          <w:trHeight w:val="57"/>
        </w:trPr>
        <w:tc>
          <w:tcPr>
            <w:tcW w:w="788" w:type="pct"/>
          </w:tcPr>
          <w:p w:rsidRPr="00F40778" w:rsidR="0072413A" w:rsidP="00B56954" w:rsidRDefault="0072413A" w14:paraId="5DE45D7F"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Som PBDE</w:t>
            </w:r>
          </w:p>
        </w:tc>
        <w:tc>
          <w:tcPr>
            <w:tcW w:w="811" w:type="pct"/>
          </w:tcPr>
          <w:p w:rsidRPr="00F40778" w:rsidR="0072413A" w:rsidP="00B56954" w:rsidRDefault="0072413A" w14:paraId="1CE3C5F4"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Chemie (prioritaire stoffen)</w:t>
            </w:r>
          </w:p>
        </w:tc>
        <w:tc>
          <w:tcPr>
            <w:tcW w:w="527" w:type="pct"/>
          </w:tcPr>
          <w:p w:rsidRPr="00F40778" w:rsidR="0072413A" w:rsidP="00B56954" w:rsidRDefault="0072413A" w14:paraId="692DDBEF"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1F5B45CE"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599" w:type="pct"/>
          </w:tcPr>
          <w:p w:rsidRPr="00F40778" w:rsidR="0072413A" w:rsidP="00B56954" w:rsidRDefault="0094560E" w14:paraId="6E6C57A3" w14:textId="1E5725B5">
            <w:pPr>
              <w:spacing w:line="240" w:lineRule="auto"/>
              <w:contextualSpacing/>
              <w:rPr>
                <w:rFonts w:asciiTheme="majorHAnsi" w:hAnsiTheme="majorHAnsi"/>
                <w:bCs/>
                <w:i/>
                <w:iCs/>
                <w:color w:val="0070C0"/>
                <w:szCs w:val="14"/>
              </w:rPr>
            </w:pPr>
            <w:r w:rsidRPr="00F40778">
              <w:rPr>
                <w:rFonts w:asciiTheme="majorHAnsi" w:hAnsiTheme="majorHAnsi"/>
                <w:i/>
                <w:iCs/>
                <w:color w:val="007BC7" w:themeColor="accent2"/>
                <w:szCs w:val="14"/>
              </w:rPr>
              <w:t>1. Indirect effect vanuit waterlichaam Vlootbeek bovenloop die onder invloed is van Duitsland.</w:t>
            </w:r>
          </w:p>
        </w:tc>
        <w:tc>
          <w:tcPr>
            <w:tcW w:w="1644" w:type="pct"/>
          </w:tcPr>
          <w:p w:rsidRPr="00F40778" w:rsidR="002D618C" w:rsidP="00B56954" w:rsidRDefault="002D618C" w14:paraId="251F216A"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35">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18159409" w14:textId="77777777">
            <w:pPr>
              <w:spacing w:line="240" w:lineRule="auto"/>
              <w:contextualSpacing/>
              <w:rPr>
                <w:rFonts w:asciiTheme="majorHAnsi" w:hAnsiTheme="majorHAnsi"/>
                <w:color w:val="007BC7"/>
                <w:szCs w:val="14"/>
              </w:rPr>
            </w:pPr>
          </w:p>
          <w:p w:rsidRPr="00F40778" w:rsidR="002D618C" w:rsidP="00B56954" w:rsidRDefault="002D618C" w14:paraId="36519EF9"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36">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59017DB2" w14:textId="77777777">
            <w:pPr>
              <w:spacing w:line="240" w:lineRule="auto"/>
              <w:contextualSpacing/>
              <w:rPr>
                <w:rFonts w:asciiTheme="majorHAnsi" w:hAnsiTheme="majorHAnsi"/>
                <w:color w:val="007BC7"/>
                <w:szCs w:val="14"/>
              </w:rPr>
            </w:pPr>
          </w:p>
          <w:p w:rsidRPr="00F40778" w:rsidR="002D618C" w:rsidP="00B56954" w:rsidRDefault="002D618C" w14:paraId="744C8A86"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37">
              <w:r w:rsidRPr="00F40778">
                <w:rPr>
                  <w:rStyle w:val="Hyperlink"/>
                  <w:rFonts w:asciiTheme="majorHAnsi" w:hAnsiTheme="majorHAnsi"/>
                  <w:color w:val="007BC7"/>
                  <w:szCs w:val="14"/>
                </w:rPr>
                <w:t>JFF-Achtergronddocument_KRW-aanpak_NL-DE_27-10-2025_NL.pdf</w:t>
              </w:r>
            </w:hyperlink>
          </w:p>
          <w:p w:rsidRPr="00F40778" w:rsidR="0072413A" w:rsidP="00B56954" w:rsidRDefault="0072413A" w14:paraId="5BFDF46E" w14:textId="77777777">
            <w:pPr>
              <w:spacing w:line="240" w:lineRule="auto"/>
              <w:contextualSpacing/>
              <w:rPr>
                <w:rFonts w:asciiTheme="majorHAnsi" w:hAnsiTheme="majorHAnsi"/>
                <w:bCs/>
                <w:i/>
                <w:iCs/>
                <w:color w:val="007BC7"/>
                <w:szCs w:val="14"/>
              </w:rPr>
            </w:pPr>
          </w:p>
          <w:p w:rsidRPr="00F40778" w:rsidR="0014070D" w:rsidP="00B56954" w:rsidRDefault="0014070D" w14:paraId="77B5C857"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WLDOC-390959707-207078 - </w:t>
            </w:r>
            <w:hyperlink w:history="1" r:id="rId38">
              <w:r w:rsidRPr="00F40778">
                <w:rPr>
                  <w:rStyle w:val="Hyperlink"/>
                  <w:rFonts w:asciiTheme="majorHAnsi" w:hAnsiTheme="majorHAnsi"/>
                  <w:color w:val="007BC7"/>
                  <w:szCs w:val="14"/>
                </w:rPr>
                <w:t>Stowa (2022) meetcampagne biotamonitoring in regionale wateren.pdf</w:t>
              </w:r>
            </w:hyperlink>
          </w:p>
          <w:p w:rsidRPr="00F40778" w:rsidR="00457209" w:rsidP="00B56954" w:rsidRDefault="00457209" w14:paraId="266A97FD" w14:textId="77777777">
            <w:pPr>
              <w:spacing w:line="240" w:lineRule="auto"/>
              <w:contextualSpacing/>
              <w:rPr>
                <w:rFonts w:asciiTheme="majorHAnsi" w:hAnsiTheme="majorHAnsi"/>
                <w:bCs/>
                <w:i/>
                <w:iCs/>
                <w:color w:val="007BC7"/>
                <w:szCs w:val="14"/>
              </w:rPr>
            </w:pPr>
          </w:p>
        </w:tc>
      </w:tr>
      <w:tr w:rsidRPr="00F40778" w:rsidR="00424C75" w:rsidTr="00B56954" w14:paraId="47E0763D" w14:textId="26252736">
        <w:trPr>
          <w:trHeight w:val="57"/>
        </w:trPr>
        <w:tc>
          <w:tcPr>
            <w:tcW w:w="788" w:type="pct"/>
          </w:tcPr>
          <w:p w:rsidRPr="00F40778" w:rsidR="0072413A" w:rsidP="00B56954" w:rsidRDefault="0072413A" w14:paraId="1A0A126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lastRenderedPageBreak/>
              <w:t xml:space="preserve">Som </w:t>
            </w:r>
            <w:proofErr w:type="spellStart"/>
            <w:r w:rsidRPr="00F40778">
              <w:rPr>
                <w:rFonts w:asciiTheme="majorHAnsi" w:hAnsiTheme="majorHAnsi"/>
                <w:bCs/>
                <w:i/>
                <w:iCs/>
                <w:color w:val="0070C0"/>
                <w:szCs w:val="14"/>
              </w:rPr>
              <w:t>heptachloor</w:t>
            </w:r>
            <w:proofErr w:type="spellEnd"/>
            <w:r w:rsidRPr="00F40778">
              <w:rPr>
                <w:rFonts w:asciiTheme="majorHAnsi" w:hAnsiTheme="majorHAnsi"/>
                <w:bCs/>
                <w:i/>
                <w:iCs/>
                <w:color w:val="0070C0"/>
                <w:szCs w:val="14"/>
              </w:rPr>
              <w:t xml:space="preserve"> &amp; cis-</w:t>
            </w:r>
            <w:proofErr w:type="spellStart"/>
            <w:r w:rsidRPr="00F40778">
              <w:rPr>
                <w:rFonts w:asciiTheme="majorHAnsi" w:hAnsiTheme="majorHAnsi"/>
                <w:bCs/>
                <w:i/>
                <w:iCs/>
                <w:color w:val="0070C0"/>
                <w:szCs w:val="14"/>
              </w:rPr>
              <w:t>heptachloorepoxide</w:t>
            </w:r>
            <w:proofErr w:type="spellEnd"/>
          </w:p>
        </w:tc>
        <w:tc>
          <w:tcPr>
            <w:tcW w:w="811" w:type="pct"/>
          </w:tcPr>
          <w:p w:rsidRPr="00F40778" w:rsidR="0072413A" w:rsidP="00B56954" w:rsidRDefault="0072413A" w14:paraId="0F7145FA"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Chemie (prioritaire stoffen)</w:t>
            </w:r>
          </w:p>
        </w:tc>
        <w:tc>
          <w:tcPr>
            <w:tcW w:w="527" w:type="pct"/>
          </w:tcPr>
          <w:p w:rsidRPr="00F40778" w:rsidR="0072413A" w:rsidP="00B56954" w:rsidRDefault="0072413A" w14:paraId="079636A7"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28BB6C4D"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599" w:type="pct"/>
          </w:tcPr>
          <w:p w:rsidRPr="00F40778" w:rsidR="0072413A" w:rsidP="00B56954" w:rsidRDefault="0094560E" w14:paraId="586222DE" w14:textId="6196A9BD">
            <w:pPr>
              <w:spacing w:line="240" w:lineRule="auto"/>
              <w:contextualSpacing/>
              <w:rPr>
                <w:rFonts w:asciiTheme="majorHAnsi" w:hAnsiTheme="majorHAnsi"/>
                <w:bCs/>
                <w:i/>
                <w:iCs/>
                <w:color w:val="0070C0"/>
                <w:szCs w:val="14"/>
              </w:rPr>
            </w:pPr>
            <w:r w:rsidRPr="00F40778">
              <w:rPr>
                <w:rFonts w:asciiTheme="majorHAnsi" w:hAnsiTheme="majorHAnsi"/>
                <w:i/>
                <w:iCs/>
                <w:color w:val="007BC7" w:themeColor="accent2"/>
                <w:szCs w:val="14"/>
              </w:rPr>
              <w:t>1. Indirect effect vanuit waterlichaam Vlootbeek bovenloop die onder invloed is van Duitsland.</w:t>
            </w:r>
          </w:p>
        </w:tc>
        <w:tc>
          <w:tcPr>
            <w:tcW w:w="1644" w:type="pct"/>
          </w:tcPr>
          <w:p w:rsidRPr="00F40778" w:rsidR="002D618C" w:rsidP="00B56954" w:rsidRDefault="002D618C" w14:paraId="4E05ED78"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WLDOC-390959707-207059 - </w:t>
            </w:r>
            <w:hyperlink w:history="1" r:id="rId39">
              <w:r w:rsidRPr="00F40778">
                <w:rPr>
                  <w:rStyle w:val="Hyperlink"/>
                  <w:rFonts w:asciiTheme="majorHAnsi" w:hAnsiTheme="majorHAnsi"/>
                  <w:color w:val="007BC7"/>
                  <w:szCs w:val="14"/>
                </w:rPr>
                <w:t>2025_DE_versie_KRW_Waterlichamen_JFF_NRW_Limburg.pdf</w:t>
              </w:r>
            </w:hyperlink>
          </w:p>
          <w:p w:rsidRPr="00F40778" w:rsidR="002D618C" w:rsidP="00B56954" w:rsidRDefault="002D618C" w14:paraId="06A051CA" w14:textId="77777777">
            <w:pPr>
              <w:spacing w:line="240" w:lineRule="auto"/>
              <w:contextualSpacing/>
              <w:rPr>
                <w:rFonts w:asciiTheme="majorHAnsi" w:hAnsiTheme="majorHAnsi"/>
                <w:color w:val="007BC7"/>
                <w:szCs w:val="14"/>
              </w:rPr>
            </w:pPr>
          </w:p>
          <w:p w:rsidRPr="00F40778" w:rsidR="002D618C" w:rsidP="00B56954" w:rsidRDefault="002D618C" w14:paraId="5474013D"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WLDOC-390959707-207061- </w:t>
            </w:r>
            <w:hyperlink w:history="1" r:id="rId40">
              <w:r w:rsidRPr="00F40778">
                <w:rPr>
                  <w:rStyle w:val="Hyperlink"/>
                  <w:rFonts w:asciiTheme="majorHAnsi" w:hAnsiTheme="majorHAnsi"/>
                  <w:color w:val="007BC7"/>
                  <w:szCs w:val="14"/>
                </w:rPr>
                <w:t>Waterschap Limburg (2024) grenswaterkwaliteitsrapport.pdf</w:t>
              </w:r>
            </w:hyperlink>
          </w:p>
          <w:p w:rsidRPr="00F40778" w:rsidR="002D618C" w:rsidP="00B56954" w:rsidRDefault="002D618C" w14:paraId="037241A3" w14:textId="77777777">
            <w:pPr>
              <w:spacing w:line="240" w:lineRule="auto"/>
              <w:contextualSpacing/>
              <w:rPr>
                <w:rFonts w:asciiTheme="majorHAnsi" w:hAnsiTheme="majorHAnsi"/>
                <w:color w:val="007BC7"/>
                <w:szCs w:val="14"/>
              </w:rPr>
            </w:pPr>
          </w:p>
          <w:p w:rsidRPr="00F40778" w:rsidR="002D618C" w:rsidP="00B56954" w:rsidRDefault="002D618C" w14:paraId="0160698A"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WLDOC-390959707-207062- </w:t>
            </w:r>
            <w:hyperlink w:history="1" r:id="rId41">
              <w:r w:rsidRPr="00F40778">
                <w:rPr>
                  <w:rStyle w:val="Hyperlink"/>
                  <w:rFonts w:asciiTheme="majorHAnsi" w:hAnsiTheme="majorHAnsi"/>
                  <w:color w:val="007BC7"/>
                  <w:szCs w:val="14"/>
                </w:rPr>
                <w:t>JFF-Achtergronddocument_KRW-aanpak_NL-DE_27-10-2025_NL.pdf</w:t>
              </w:r>
            </w:hyperlink>
          </w:p>
          <w:p w:rsidRPr="00F40778" w:rsidR="0072413A" w:rsidP="00B56954" w:rsidRDefault="0072413A" w14:paraId="6B2A9F05" w14:textId="77777777">
            <w:pPr>
              <w:spacing w:line="240" w:lineRule="auto"/>
              <w:contextualSpacing/>
              <w:rPr>
                <w:rFonts w:asciiTheme="majorHAnsi" w:hAnsiTheme="majorHAnsi"/>
                <w:bCs/>
                <w:i/>
                <w:iCs/>
                <w:color w:val="007BC7"/>
                <w:szCs w:val="14"/>
              </w:rPr>
            </w:pPr>
          </w:p>
          <w:p w:rsidRPr="00F40778" w:rsidR="0014070D" w:rsidP="00B56954" w:rsidRDefault="0014070D" w14:paraId="5D236F63"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WLDOC-390959707-207078 - </w:t>
            </w:r>
            <w:hyperlink w:history="1" r:id="rId42">
              <w:r w:rsidRPr="00F40778">
                <w:rPr>
                  <w:rStyle w:val="Hyperlink"/>
                  <w:rFonts w:asciiTheme="majorHAnsi" w:hAnsiTheme="majorHAnsi"/>
                  <w:color w:val="007BC7"/>
                  <w:szCs w:val="14"/>
                </w:rPr>
                <w:t>Stowa (2022) meetcampagne biotamonitoring in regionale wateren.pdf</w:t>
              </w:r>
            </w:hyperlink>
          </w:p>
          <w:p w:rsidRPr="00F40778" w:rsidR="0014070D" w:rsidP="00B56954" w:rsidRDefault="0014070D" w14:paraId="7A5E05E6" w14:textId="77777777">
            <w:pPr>
              <w:spacing w:line="240" w:lineRule="auto"/>
              <w:contextualSpacing/>
              <w:rPr>
                <w:rFonts w:asciiTheme="majorHAnsi" w:hAnsiTheme="majorHAnsi"/>
                <w:bCs/>
                <w:i/>
                <w:iCs/>
                <w:color w:val="007BC7"/>
                <w:szCs w:val="14"/>
              </w:rPr>
            </w:pPr>
          </w:p>
        </w:tc>
      </w:tr>
      <w:tr w:rsidRPr="00F40778" w:rsidR="00424C75" w:rsidTr="00B56954" w14:paraId="5B26D7D1" w14:textId="4FF6C4B9">
        <w:trPr>
          <w:trHeight w:val="57"/>
        </w:trPr>
        <w:tc>
          <w:tcPr>
            <w:tcW w:w="788" w:type="pct"/>
          </w:tcPr>
          <w:p w:rsidRPr="00F40778" w:rsidR="0072413A" w:rsidP="00B56954" w:rsidRDefault="0072413A" w14:paraId="0924E8F7"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Vissen</w:t>
            </w:r>
          </w:p>
        </w:tc>
        <w:tc>
          <w:tcPr>
            <w:tcW w:w="811" w:type="pct"/>
          </w:tcPr>
          <w:p w:rsidRPr="00F40778" w:rsidR="0072413A" w:rsidP="00B56954" w:rsidRDefault="0072413A" w14:paraId="680A074C"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Biologie</w:t>
            </w:r>
          </w:p>
        </w:tc>
        <w:tc>
          <w:tcPr>
            <w:tcW w:w="527" w:type="pct"/>
          </w:tcPr>
          <w:p w:rsidRPr="00F40778" w:rsidR="0072413A" w:rsidP="00B56954" w:rsidRDefault="00B56954" w14:paraId="63C6D7F5" w14:textId="19FDA9A1">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Aanwezig</w:t>
            </w:r>
          </w:p>
        </w:tc>
        <w:tc>
          <w:tcPr>
            <w:tcW w:w="631" w:type="pct"/>
          </w:tcPr>
          <w:p w:rsidRPr="00F40778" w:rsidR="0072413A" w:rsidP="00B56954" w:rsidRDefault="0072413A" w14:paraId="5E57BAAD" w14:textId="336132D2">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tc>
        <w:tc>
          <w:tcPr>
            <w:tcW w:w="599" w:type="pct"/>
          </w:tcPr>
          <w:p w:rsidRPr="00F40778" w:rsidR="0072413A" w:rsidP="00B56954" w:rsidRDefault="00B56954" w14:paraId="66A17588" w14:textId="44B79FCC">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 xml:space="preserve">1. </w:t>
            </w:r>
            <w:r w:rsidRPr="00F40778" w:rsidR="3F5ED716">
              <w:rPr>
                <w:rFonts w:asciiTheme="majorHAnsi" w:hAnsiTheme="majorHAnsi"/>
                <w:i/>
                <w:iCs/>
                <w:color w:val="0070C0"/>
                <w:szCs w:val="14"/>
              </w:rPr>
              <w:t xml:space="preserve">EKR score ligt hoger wanneer </w:t>
            </w:r>
            <w:r w:rsidRPr="00F40778" w:rsidR="00586370">
              <w:rPr>
                <w:rFonts w:asciiTheme="majorHAnsi" w:hAnsiTheme="majorHAnsi"/>
                <w:i/>
                <w:iCs/>
                <w:color w:val="0070C0"/>
                <w:szCs w:val="14"/>
              </w:rPr>
              <w:t xml:space="preserve">de waterkwaliteit op norm is gezet. </w:t>
            </w:r>
          </w:p>
        </w:tc>
        <w:tc>
          <w:tcPr>
            <w:tcW w:w="1644" w:type="pct"/>
          </w:tcPr>
          <w:p w:rsidRPr="00F40778" w:rsidR="000558DE" w:rsidP="00B56954" w:rsidRDefault="000558DE" w14:paraId="5C428B87"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WLDOC-390959707-207060 - </w:t>
            </w:r>
            <w:hyperlink w:history="1" r:id="rId43">
              <w:proofErr w:type="spellStart"/>
              <w:r w:rsidRPr="00F40778">
                <w:rPr>
                  <w:rStyle w:val="Hyperlink"/>
                  <w:rFonts w:asciiTheme="majorHAnsi" w:hAnsiTheme="majorHAnsi"/>
                  <w:color w:val="007BC7"/>
                  <w:szCs w:val="14"/>
                </w:rPr>
                <w:t>Haskoning</w:t>
              </w:r>
              <w:proofErr w:type="spellEnd"/>
              <w:r w:rsidRPr="00F40778">
                <w:rPr>
                  <w:rStyle w:val="Hyperlink"/>
                  <w:rFonts w:asciiTheme="majorHAnsi" w:hAnsiTheme="majorHAnsi"/>
                  <w:color w:val="007BC7"/>
                  <w:szCs w:val="14"/>
                </w:rPr>
                <w:t xml:space="preserve"> (2025) herijking ecologische doelen -KRW-</w:t>
              </w:r>
              <w:proofErr w:type="spellStart"/>
              <w:r w:rsidRPr="00F40778">
                <w:rPr>
                  <w:rStyle w:val="Hyperlink"/>
                  <w:rFonts w:asciiTheme="majorHAnsi" w:hAnsiTheme="majorHAnsi"/>
                  <w:color w:val="007BC7"/>
                  <w:szCs w:val="14"/>
                </w:rPr>
                <w:t>Verkenneranalyse</w:t>
              </w:r>
              <w:proofErr w:type="spellEnd"/>
              <w:r w:rsidRPr="00F40778">
                <w:rPr>
                  <w:rStyle w:val="Hyperlink"/>
                  <w:rFonts w:asciiTheme="majorHAnsi" w:hAnsiTheme="majorHAnsi"/>
                  <w:color w:val="007BC7"/>
                  <w:szCs w:val="14"/>
                </w:rPr>
                <w:t xml:space="preserve"> Waterschap Limburg_DEF.pdf</w:t>
              </w:r>
            </w:hyperlink>
          </w:p>
          <w:p w:rsidRPr="00F40778" w:rsidR="0072413A" w:rsidP="00B56954" w:rsidRDefault="0072413A" w14:paraId="48E5CD0A" w14:textId="77777777">
            <w:pPr>
              <w:spacing w:line="240" w:lineRule="auto"/>
              <w:contextualSpacing/>
              <w:rPr>
                <w:rFonts w:asciiTheme="majorHAnsi" w:hAnsiTheme="majorHAnsi"/>
                <w:bCs/>
                <w:i/>
                <w:iCs/>
                <w:color w:val="007BC7"/>
                <w:szCs w:val="14"/>
              </w:rPr>
            </w:pPr>
          </w:p>
        </w:tc>
      </w:tr>
      <w:tr w:rsidRPr="00F40778" w:rsidR="00B56954" w:rsidTr="00B56954" w14:paraId="7D6A2370" w14:textId="6CE88F0E">
        <w:trPr>
          <w:trHeight w:val="57"/>
        </w:trPr>
        <w:tc>
          <w:tcPr>
            <w:tcW w:w="788" w:type="pct"/>
          </w:tcPr>
          <w:p w:rsidRPr="00F40778" w:rsidR="00B56954" w:rsidP="00B56954" w:rsidRDefault="00B56954" w14:paraId="7C325EF7" w14:textId="6898259E">
            <w:pPr>
              <w:spacing w:line="240" w:lineRule="auto"/>
              <w:contextualSpacing/>
              <w:rPr>
                <w:rFonts w:asciiTheme="majorHAnsi" w:hAnsiTheme="majorHAnsi"/>
                <w:szCs w:val="14"/>
              </w:rPr>
            </w:pPr>
            <w:r w:rsidRPr="00F40778">
              <w:rPr>
                <w:rFonts w:asciiTheme="majorHAnsi" w:hAnsiTheme="majorHAnsi"/>
                <w:i/>
                <w:iCs/>
                <w:color w:val="0070C0"/>
                <w:szCs w:val="14"/>
              </w:rPr>
              <w:t>Macrofauna</w:t>
            </w:r>
          </w:p>
        </w:tc>
        <w:tc>
          <w:tcPr>
            <w:tcW w:w="811" w:type="pct"/>
          </w:tcPr>
          <w:p w:rsidRPr="00F40778" w:rsidR="00B56954" w:rsidP="00B56954" w:rsidRDefault="00B56954" w14:paraId="3372151B" w14:textId="77777777">
            <w:pPr>
              <w:spacing w:line="240" w:lineRule="auto"/>
              <w:contextualSpacing/>
              <w:rPr>
                <w:rFonts w:asciiTheme="majorHAnsi" w:hAnsiTheme="majorHAnsi"/>
                <w:bCs/>
                <w:i/>
                <w:iCs/>
                <w:color w:val="0070C0"/>
                <w:szCs w:val="14"/>
              </w:rPr>
            </w:pPr>
            <w:r w:rsidRPr="00F40778">
              <w:rPr>
                <w:rFonts w:asciiTheme="majorHAnsi" w:hAnsiTheme="majorHAnsi"/>
                <w:bCs/>
                <w:i/>
                <w:iCs/>
                <w:color w:val="0070C0"/>
                <w:szCs w:val="14"/>
              </w:rPr>
              <w:t>Biologie</w:t>
            </w:r>
          </w:p>
        </w:tc>
        <w:tc>
          <w:tcPr>
            <w:tcW w:w="527" w:type="pct"/>
          </w:tcPr>
          <w:p w:rsidRPr="00F40778" w:rsidR="00B56954" w:rsidP="00B56954" w:rsidRDefault="00B56954" w14:paraId="3AA06B86" w14:textId="39858D1D">
            <w:pPr>
              <w:spacing w:line="240" w:lineRule="auto"/>
              <w:contextualSpacing/>
              <w:rPr>
                <w:rFonts w:asciiTheme="majorHAnsi" w:hAnsiTheme="majorHAnsi"/>
                <w:i/>
                <w:iCs/>
                <w:color w:val="0070C0"/>
                <w:szCs w:val="14"/>
              </w:rPr>
            </w:pPr>
            <w:r w:rsidRPr="00F40778">
              <w:rPr>
                <w:rFonts w:asciiTheme="majorHAnsi" w:hAnsiTheme="majorHAnsi"/>
                <w:bCs/>
                <w:i/>
                <w:iCs/>
                <w:color w:val="0070C0"/>
                <w:szCs w:val="14"/>
              </w:rPr>
              <w:t>Aanwezig</w:t>
            </w:r>
          </w:p>
        </w:tc>
        <w:tc>
          <w:tcPr>
            <w:tcW w:w="631" w:type="pct"/>
          </w:tcPr>
          <w:p w:rsidRPr="00F40778" w:rsidR="00B56954" w:rsidP="00B56954" w:rsidRDefault="00B56954" w14:paraId="3749CECB" w14:textId="53836A06">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tc>
        <w:tc>
          <w:tcPr>
            <w:tcW w:w="599" w:type="pct"/>
          </w:tcPr>
          <w:p w:rsidRPr="00F40778" w:rsidR="00B56954" w:rsidP="00B56954" w:rsidRDefault="00B56954" w14:paraId="258F16CB" w14:textId="738755DF">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 xml:space="preserve">1. EKR score ligt hoger wanneer de waterkwaliteit op norm is gezet. </w:t>
            </w:r>
          </w:p>
        </w:tc>
        <w:tc>
          <w:tcPr>
            <w:tcW w:w="1644" w:type="pct"/>
          </w:tcPr>
          <w:p w:rsidRPr="00F40778" w:rsidR="00B56954" w:rsidP="00B56954" w:rsidRDefault="00B56954" w14:paraId="64454D8A" w14:textId="77777777">
            <w:pPr>
              <w:spacing w:line="240" w:lineRule="auto"/>
              <w:contextualSpacing/>
              <w:rPr>
                <w:rFonts w:asciiTheme="majorHAnsi" w:hAnsiTheme="majorHAnsi"/>
                <w:color w:val="007BC7"/>
                <w:szCs w:val="14"/>
              </w:rPr>
            </w:pPr>
            <w:r w:rsidRPr="00F40778">
              <w:rPr>
                <w:rFonts w:asciiTheme="majorHAnsi" w:hAnsiTheme="majorHAnsi"/>
                <w:color w:val="007BC7"/>
                <w:szCs w:val="14"/>
              </w:rPr>
              <w:t xml:space="preserve">WLDOC-390959707-207060 - </w:t>
            </w:r>
            <w:hyperlink w:history="1" r:id="rId44">
              <w:proofErr w:type="spellStart"/>
              <w:r w:rsidRPr="00F40778">
                <w:rPr>
                  <w:rStyle w:val="Hyperlink"/>
                  <w:rFonts w:asciiTheme="majorHAnsi" w:hAnsiTheme="majorHAnsi"/>
                  <w:color w:val="007BC7"/>
                  <w:szCs w:val="14"/>
                </w:rPr>
                <w:t>Haskoning</w:t>
              </w:r>
              <w:proofErr w:type="spellEnd"/>
              <w:r w:rsidRPr="00F40778">
                <w:rPr>
                  <w:rStyle w:val="Hyperlink"/>
                  <w:rFonts w:asciiTheme="majorHAnsi" w:hAnsiTheme="majorHAnsi"/>
                  <w:color w:val="007BC7"/>
                  <w:szCs w:val="14"/>
                </w:rPr>
                <w:t xml:space="preserve"> (2025) herijking ecologische doelen -KRW-</w:t>
              </w:r>
              <w:proofErr w:type="spellStart"/>
              <w:r w:rsidRPr="00F40778">
                <w:rPr>
                  <w:rStyle w:val="Hyperlink"/>
                  <w:rFonts w:asciiTheme="majorHAnsi" w:hAnsiTheme="majorHAnsi"/>
                  <w:color w:val="007BC7"/>
                  <w:szCs w:val="14"/>
                </w:rPr>
                <w:t>Verkenneranalyse</w:t>
              </w:r>
              <w:proofErr w:type="spellEnd"/>
              <w:r w:rsidRPr="00F40778">
                <w:rPr>
                  <w:rStyle w:val="Hyperlink"/>
                  <w:rFonts w:asciiTheme="majorHAnsi" w:hAnsiTheme="majorHAnsi"/>
                  <w:color w:val="007BC7"/>
                  <w:szCs w:val="14"/>
                </w:rPr>
                <w:t xml:space="preserve"> Waterschap Limburg_DEF.pdf</w:t>
              </w:r>
            </w:hyperlink>
          </w:p>
          <w:p w:rsidRPr="00F40778" w:rsidR="00B56954" w:rsidP="00B56954" w:rsidRDefault="00B56954" w14:paraId="30C4F104" w14:textId="77777777">
            <w:pPr>
              <w:spacing w:line="240" w:lineRule="auto"/>
              <w:contextualSpacing/>
              <w:rPr>
                <w:rFonts w:asciiTheme="majorHAnsi" w:hAnsiTheme="majorHAnsi"/>
                <w:bCs/>
                <w:i/>
                <w:iCs/>
                <w:color w:val="007BC7"/>
                <w:szCs w:val="14"/>
              </w:rPr>
            </w:pPr>
          </w:p>
        </w:tc>
      </w:tr>
      <w:tr w:rsidRPr="00F40778" w:rsidR="00B56954" w:rsidTr="00B56954" w14:paraId="3ED3BA07" w14:textId="77777777">
        <w:trPr>
          <w:trHeight w:val="57"/>
        </w:trPr>
        <w:tc>
          <w:tcPr>
            <w:tcW w:w="788" w:type="pct"/>
          </w:tcPr>
          <w:p w:rsidRPr="00F40778" w:rsidR="00B56954" w:rsidP="00B56954" w:rsidRDefault="00B56954" w14:paraId="02F9F5FE" w14:textId="266FF1F2">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Overige waterflora</w:t>
            </w:r>
          </w:p>
        </w:tc>
        <w:tc>
          <w:tcPr>
            <w:tcW w:w="811" w:type="pct"/>
          </w:tcPr>
          <w:p w:rsidRPr="00F40778" w:rsidR="00B56954" w:rsidP="00B56954" w:rsidRDefault="00B56954" w14:paraId="492AB82D" w14:textId="68BDF242">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Biologie</w:t>
            </w:r>
          </w:p>
        </w:tc>
        <w:tc>
          <w:tcPr>
            <w:tcW w:w="527" w:type="pct"/>
          </w:tcPr>
          <w:p w:rsidRPr="00F40778" w:rsidR="00B56954" w:rsidP="00B56954" w:rsidRDefault="00B56954" w14:paraId="2B9D24BD" w14:textId="5FCC10C8">
            <w:pPr>
              <w:spacing w:line="240" w:lineRule="auto"/>
              <w:contextualSpacing/>
              <w:rPr>
                <w:rFonts w:asciiTheme="majorHAnsi" w:hAnsiTheme="majorHAnsi"/>
                <w:i/>
                <w:iCs/>
                <w:color w:val="0070C0"/>
                <w:szCs w:val="14"/>
              </w:rPr>
            </w:pPr>
            <w:r w:rsidRPr="00F40778">
              <w:rPr>
                <w:rFonts w:asciiTheme="majorHAnsi" w:hAnsiTheme="majorHAnsi"/>
                <w:bCs/>
                <w:i/>
                <w:iCs/>
                <w:color w:val="0070C0"/>
                <w:szCs w:val="14"/>
              </w:rPr>
              <w:t>Aanwezig</w:t>
            </w:r>
          </w:p>
        </w:tc>
        <w:tc>
          <w:tcPr>
            <w:tcW w:w="631" w:type="pct"/>
          </w:tcPr>
          <w:p w:rsidRPr="00F40778" w:rsidR="00B56954" w:rsidP="00B56954" w:rsidRDefault="00B56954" w14:paraId="059F14E1" w14:textId="32ACB65A">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Aanwezig</w:t>
            </w:r>
          </w:p>
        </w:tc>
        <w:tc>
          <w:tcPr>
            <w:tcW w:w="599" w:type="pct"/>
          </w:tcPr>
          <w:p w:rsidRPr="00F40778" w:rsidR="00B56954" w:rsidP="00B56954" w:rsidRDefault="00B56954" w14:paraId="01480F4F" w14:textId="71FC829D">
            <w:pPr>
              <w:spacing w:line="240" w:lineRule="auto"/>
              <w:contextualSpacing/>
              <w:rPr>
                <w:rFonts w:asciiTheme="majorHAnsi" w:hAnsiTheme="majorHAnsi"/>
                <w:i/>
                <w:iCs/>
                <w:color w:val="0070C0"/>
                <w:szCs w:val="14"/>
              </w:rPr>
            </w:pPr>
            <w:r w:rsidRPr="00F40778">
              <w:rPr>
                <w:rFonts w:asciiTheme="majorHAnsi" w:hAnsiTheme="majorHAnsi"/>
                <w:i/>
                <w:iCs/>
                <w:color w:val="0070C0"/>
                <w:szCs w:val="14"/>
              </w:rPr>
              <w:t xml:space="preserve">1. EKR score ligt hoger wanneer de waterkwaliteit op norm is gezet. </w:t>
            </w:r>
          </w:p>
        </w:tc>
        <w:tc>
          <w:tcPr>
            <w:tcW w:w="1644" w:type="pct"/>
          </w:tcPr>
          <w:p w:rsidRPr="00F40778" w:rsidR="00B56954" w:rsidP="00B56954" w:rsidRDefault="00B56954" w14:paraId="08EDFDAE" w14:textId="77777777">
            <w:pPr>
              <w:spacing w:line="240" w:lineRule="auto"/>
              <w:contextualSpacing/>
              <w:rPr>
                <w:rFonts w:asciiTheme="majorHAnsi" w:hAnsiTheme="majorHAnsi"/>
                <w:color w:val="007BC7" w:themeColor="accent2"/>
                <w:szCs w:val="14"/>
              </w:rPr>
            </w:pPr>
            <w:r w:rsidRPr="00F40778">
              <w:rPr>
                <w:rFonts w:asciiTheme="majorHAnsi" w:hAnsiTheme="majorHAnsi"/>
                <w:color w:val="007BC7" w:themeColor="accent2"/>
                <w:szCs w:val="14"/>
              </w:rPr>
              <w:t xml:space="preserve">WLDOC-390959707-207060 - </w:t>
            </w:r>
            <w:hyperlink r:id="rId45">
              <w:r w:rsidRPr="00F40778">
                <w:rPr>
                  <w:rStyle w:val="Hyperlink"/>
                  <w:rFonts w:asciiTheme="majorHAnsi" w:hAnsiTheme="majorHAnsi"/>
                  <w:szCs w:val="14"/>
                </w:rPr>
                <w:t>Haskoning (2025) herijking ecologische doelen -KRW-Verkenneranalyse Waterschap Limburg_DEF.pdf</w:t>
              </w:r>
            </w:hyperlink>
          </w:p>
          <w:p w:rsidRPr="00F40778" w:rsidR="00B56954" w:rsidP="00B56954" w:rsidRDefault="00B56954" w14:paraId="43C3E62C" w14:textId="77777777">
            <w:pPr>
              <w:spacing w:line="240" w:lineRule="auto"/>
              <w:contextualSpacing/>
              <w:rPr>
                <w:rFonts w:asciiTheme="majorHAnsi" w:hAnsiTheme="majorHAnsi"/>
                <w:i/>
                <w:iCs/>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F669CD"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F669CD"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F669CD" w:rsidRDefault="00CF4622" w14:paraId="7460320D" w14:textId="5A60BACE">
      <w:pPr>
        <w:pStyle w:val="Lijstalinea"/>
        <w:numPr>
          <w:ilvl w:val="0"/>
          <w:numId w:val="5"/>
        </w:numPr>
        <w:ind w:left="720"/>
      </w:pPr>
      <w:r>
        <w:lastRenderedPageBreak/>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F669CD"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B82B9D" w:rsidR="004F50BB" w:rsidP="00F669CD" w:rsidRDefault="006E7068" w14:paraId="1AB3D05A" w14:textId="1F3046CA">
      <w:pPr>
        <w:pStyle w:val="Lijstalinea"/>
        <w:numPr>
          <w:ilvl w:val="0"/>
          <w:numId w:val="9"/>
        </w:numPr>
        <w:rPr>
          <w:i/>
          <w:iCs/>
          <w:color w:val="007BC7" w:themeColor="accent2"/>
        </w:rPr>
      </w:pPr>
      <w:r w:rsidRPr="00B82B9D">
        <w:rPr>
          <w:i/>
          <w:iCs/>
          <w:color w:val="007BC7" w:themeColor="accent2"/>
        </w:rPr>
        <w:t xml:space="preserve">Weinig </w:t>
      </w:r>
      <w:r w:rsidRPr="00B82B9D" w:rsidR="00B82B9D">
        <w:rPr>
          <w:i/>
          <w:iCs/>
          <w:color w:val="007BC7" w:themeColor="accent2"/>
        </w:rPr>
        <w:t>stroming</w:t>
      </w:r>
    </w:p>
    <w:p w:rsidR="004F50BB" w:rsidP="00F669CD" w:rsidRDefault="004F50BB" w14:paraId="7F4CC21E" w14:textId="77777777">
      <w:pPr>
        <w:numPr>
          <w:ilvl w:val="0"/>
          <w:numId w:val="9"/>
        </w:numPr>
        <w:rPr>
          <w:i/>
          <w:iCs/>
          <w:color w:val="007BC7" w:themeColor="accent2"/>
        </w:rPr>
      </w:pPr>
      <w:r w:rsidRPr="004F50BB">
        <w:rPr>
          <w:i/>
          <w:iCs/>
          <w:color w:val="007BC7" w:themeColor="accent2"/>
        </w:rPr>
        <w:t>Kwelwater met hoge nitraatbelasting vanuit historisch en actueel landgebruik  </w:t>
      </w:r>
    </w:p>
    <w:p w:rsidR="00B82B9D" w:rsidP="00F669CD" w:rsidRDefault="00B82B9D" w14:paraId="4634A565" w14:textId="1C575394">
      <w:pPr>
        <w:numPr>
          <w:ilvl w:val="0"/>
          <w:numId w:val="9"/>
        </w:numPr>
        <w:rPr>
          <w:i/>
          <w:iCs/>
          <w:color w:val="007BC7" w:themeColor="accent2"/>
        </w:rPr>
      </w:pPr>
      <w:r>
        <w:rPr>
          <w:i/>
          <w:iCs/>
          <w:color w:val="007BC7" w:themeColor="accent2"/>
        </w:rPr>
        <w:t>Indirecte invloed van Nederlandse invloed op Vlootbeek bovenloop</w:t>
      </w:r>
    </w:p>
    <w:p w:rsidR="00CF43A3" w:rsidP="00F669CD" w:rsidRDefault="00CF43A3" w14:paraId="3F1ECD10" w14:textId="3814393C">
      <w:pPr>
        <w:numPr>
          <w:ilvl w:val="0"/>
          <w:numId w:val="9"/>
        </w:numPr>
        <w:rPr>
          <w:i/>
          <w:iCs/>
          <w:color w:val="007BC7" w:themeColor="accent2"/>
        </w:rPr>
      </w:pPr>
      <w:r>
        <w:rPr>
          <w:i/>
          <w:iCs/>
          <w:color w:val="007BC7" w:themeColor="accent2"/>
        </w:rPr>
        <w:t xml:space="preserve">Indirecte invloed van KRW waterlichaam </w:t>
      </w:r>
      <w:proofErr w:type="spellStart"/>
      <w:r>
        <w:rPr>
          <w:i/>
          <w:iCs/>
          <w:color w:val="007BC7" w:themeColor="accent2"/>
        </w:rPr>
        <w:t>Putbeek</w:t>
      </w:r>
      <w:proofErr w:type="spellEnd"/>
      <w:r>
        <w:rPr>
          <w:i/>
          <w:iCs/>
          <w:color w:val="007BC7" w:themeColor="accent2"/>
        </w:rPr>
        <w:t xml:space="preserve"> en </w:t>
      </w:r>
      <w:proofErr w:type="spellStart"/>
      <w:r>
        <w:rPr>
          <w:i/>
          <w:iCs/>
          <w:color w:val="007BC7" w:themeColor="accent2"/>
        </w:rPr>
        <w:t>pepinusbeek</w:t>
      </w:r>
      <w:proofErr w:type="spellEnd"/>
    </w:p>
    <w:p w:rsidR="00CF43A3" w:rsidP="0F8952B0" w:rsidRDefault="00CF43A3" w14:paraId="6E97D78E" w14:textId="2BB2A542">
      <w:pPr>
        <w:numPr>
          <w:ilvl w:val="0"/>
          <w:numId w:val="9"/>
        </w:numPr>
        <w:rPr>
          <w:i/>
          <w:iCs/>
          <w:color w:val="007BC7" w:themeColor="accent2"/>
        </w:rPr>
      </w:pPr>
      <w:r w:rsidRPr="0F8952B0">
        <w:rPr>
          <w:i/>
          <w:iCs/>
          <w:color w:val="007BC7" w:themeColor="accent2"/>
        </w:rPr>
        <w:t>Diverse directe lozingsvergunningen</w:t>
      </w:r>
      <w:r w:rsidRPr="0F8952B0" w:rsidR="3C5C1C60">
        <w:rPr>
          <w:i/>
          <w:iCs/>
          <w:color w:val="007BC7" w:themeColor="accent2"/>
        </w:rPr>
        <w:t xml:space="preserve"> (WML Echt en De Hazelaar B.V.)</w:t>
      </w:r>
    </w:p>
    <w:p w:rsidR="00CF43A3" w:rsidP="00F669CD" w:rsidRDefault="004F50BB" w14:paraId="1010CB0E" w14:textId="77777777">
      <w:pPr>
        <w:numPr>
          <w:ilvl w:val="0"/>
          <w:numId w:val="9"/>
        </w:numPr>
        <w:rPr>
          <w:i/>
          <w:iCs/>
          <w:color w:val="007BC7" w:themeColor="accent2"/>
        </w:rPr>
      </w:pPr>
      <w:r w:rsidRPr="004F50BB">
        <w:rPr>
          <w:i/>
          <w:iCs/>
          <w:color w:val="007BC7" w:themeColor="accent2"/>
        </w:rPr>
        <w:t>atmosferische depositie vanuit industrie: </w:t>
      </w:r>
      <w:hyperlink w:tgtFrame="_blank" w:history="1" r:id="rId46">
        <w:r w:rsidRPr="004F50BB">
          <w:rPr>
            <w:rStyle w:val="Hyperlink"/>
            <w:b/>
            <w:bCs/>
            <w:i/>
            <w:iCs/>
          </w:rPr>
          <w:t>Gezondheid en leefomgeving rond </w:t>
        </w:r>
        <w:proofErr w:type="spellStart"/>
        <w:r w:rsidRPr="004F50BB">
          <w:rPr>
            <w:rStyle w:val="Hyperlink"/>
            <w:b/>
            <w:bCs/>
            <w:i/>
            <w:iCs/>
          </w:rPr>
          <w:t>Chemelot</w:t>
        </w:r>
        <w:proofErr w:type="spellEnd"/>
        <w:r w:rsidRPr="004F50BB">
          <w:rPr>
            <w:rStyle w:val="Hyperlink"/>
            <w:b/>
            <w:bCs/>
            <w:i/>
            <w:iCs/>
          </w:rPr>
          <w:t>, Een verkennende analyse van beschikbare gegevens,</w:t>
        </w:r>
      </w:hyperlink>
      <w:r w:rsidRPr="004F50BB">
        <w:rPr>
          <w:i/>
          <w:iCs/>
          <w:color w:val="007BC7" w:themeColor="accent2"/>
        </w:rPr>
        <w:t>    </w:t>
      </w:r>
    </w:p>
    <w:p w:rsidR="00CF43A3" w:rsidP="00F669CD" w:rsidRDefault="004F50BB" w14:paraId="27D0FA7F" w14:textId="77777777">
      <w:pPr>
        <w:numPr>
          <w:ilvl w:val="0"/>
          <w:numId w:val="9"/>
        </w:numPr>
        <w:rPr>
          <w:i/>
          <w:iCs/>
          <w:color w:val="007BC7" w:themeColor="accent2"/>
        </w:rPr>
      </w:pPr>
      <w:proofErr w:type="spellStart"/>
      <w:r w:rsidRPr="004F50BB">
        <w:rPr>
          <w:i/>
          <w:iCs/>
          <w:color w:val="007BC7" w:themeColor="accent2"/>
        </w:rPr>
        <w:t>PAKs</w:t>
      </w:r>
      <w:proofErr w:type="spellEnd"/>
      <w:r w:rsidRPr="004F50BB">
        <w:rPr>
          <w:i/>
          <w:iCs/>
          <w:color w:val="007BC7" w:themeColor="accent2"/>
        </w:rPr>
        <w:t> verspreiding door natuurbranden en houtkachels   </w:t>
      </w:r>
    </w:p>
    <w:p w:rsidRPr="004F50BB" w:rsidR="004F50BB" w:rsidP="00F669CD" w:rsidRDefault="004F50BB" w14:paraId="12D381BC" w14:textId="71A6D1F1">
      <w:pPr>
        <w:numPr>
          <w:ilvl w:val="0"/>
          <w:numId w:val="9"/>
        </w:numPr>
        <w:rPr>
          <w:i/>
          <w:iCs/>
          <w:color w:val="007BC7" w:themeColor="accent2"/>
        </w:rPr>
      </w:pPr>
      <w:r w:rsidRPr="004F50BB">
        <w:rPr>
          <w:i/>
          <w:iCs/>
          <w:color w:val="007BC7" w:themeColor="accent2"/>
        </w:rPr>
        <w:t>Weinig beschaduwing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F669CD"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47">
        <w:r w:rsidRPr="0014070D">
          <w:rPr>
            <w:rStyle w:val="Hyperlink"/>
            <w:color w:val="007BC7"/>
            <w:sz w:val="16"/>
            <w:szCs w:val="16"/>
          </w:rPr>
          <w:t>2025_DE_versie_KRW_Waterlichamen_JFF_NRW_Limburg.pdf</w:t>
        </w:r>
      </w:hyperlink>
    </w:p>
    <w:p w:rsidRPr="0014070D" w:rsidR="006749FE" w:rsidP="00F669CD"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48">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F669CD"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49">
        <w:r w:rsidRPr="0014070D">
          <w:rPr>
            <w:rStyle w:val="Hyperlink"/>
            <w:color w:val="007BC7"/>
            <w:sz w:val="16"/>
            <w:szCs w:val="16"/>
          </w:rPr>
          <w:t>Waterschap Limburg (2024) grenswaterkwaliteitsrapport.pdf</w:t>
        </w:r>
      </w:hyperlink>
    </w:p>
    <w:p w:rsidRPr="0014070D" w:rsidR="006749FE" w:rsidP="00F669CD"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50">
        <w:r w:rsidRPr="0014070D">
          <w:rPr>
            <w:rStyle w:val="Hyperlink"/>
            <w:color w:val="007BC7"/>
            <w:sz w:val="16"/>
            <w:szCs w:val="16"/>
          </w:rPr>
          <w:t>JFF-Achtergronddocument_KRW-aanpak_NL-DE_27-10-2025_NL.pdf</w:t>
        </w:r>
      </w:hyperlink>
    </w:p>
    <w:p w:rsidRPr="0014070D" w:rsidR="006749FE" w:rsidP="00F669CD"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51">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F669CD"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52">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F669CD"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3">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F669CD"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F669CD"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F669CD"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F669CD"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F669CD"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F669CD"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F669CD"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F669CD"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F669CD"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F669CD"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F669CD"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F669CD"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563DD7" w:rsidRDefault="006F51C7" w14:paraId="35D50CF1" w14:textId="53E2A291">
      <w:pPr>
        <w:rPr>
          <w:color w:val="007BC7" w:themeColor="accent2"/>
        </w:rPr>
      </w:pPr>
    </w:p>
    <w:sectPr w:rsidRPr="006F51C7" w:rsidR="006F51C7" w:rsidSect="00BF03C1">
      <w:headerReference w:type="even" r:id="rId54"/>
      <w:headerReference w:type="default" r:id="rId55"/>
      <w:footerReference w:type="default" r:id="rId56"/>
      <w:headerReference w:type="first" r:id="rId57"/>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98F" w:rsidP="0088501B" w:rsidRDefault="009C498F" w14:paraId="457C7704" w14:textId="77777777">
      <w:r>
        <w:separator/>
      </w:r>
    </w:p>
  </w:endnote>
  <w:endnote w:type="continuationSeparator" w:id="0">
    <w:p w:rsidR="009C498F" w:rsidP="0088501B" w:rsidRDefault="009C498F" w14:paraId="2822F6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561A9E" w14:paraId="1D930067" w14:textId="71F50C54">
    <w:pPr>
      <w:pStyle w:val="Voettekst"/>
    </w:pPr>
    <w:r>
      <w:t>Vlootbeek benedenloop</w:t>
    </w:r>
    <w:r w:rsidR="00D4031A">
      <w:tab/>
    </w:r>
    <w:r w:rsidR="00301ED3">
      <w:tab/>
    </w:r>
    <w:r w:rsidR="00301ED3">
      <w:tab/>
    </w:r>
    <w:r w:rsidR="00C41A06">
      <w:t>[</w:t>
    </w:r>
    <w:r w:rsidR="00E86DB9">
      <w:t>07</w:t>
    </w:r>
    <w:r w:rsidR="00B91186">
      <w:t>-0</w:t>
    </w:r>
    <w:r w:rsidR="00E86DB9">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98F" w:rsidP="0088501B" w:rsidRDefault="009C498F" w14:paraId="257EAEC0" w14:textId="77777777">
      <w:r>
        <w:separator/>
      </w:r>
    </w:p>
  </w:footnote>
  <w:footnote w:type="continuationSeparator" w:id="0">
    <w:p w:rsidR="009C498F" w:rsidP="0088501B" w:rsidRDefault="009C498F" w14:paraId="6E6D032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D7" w:rsidRDefault="00000000" w14:paraId="13DC4AB5" w14:textId="4F38B1A7">
    <w:pPr>
      <w:pStyle w:val="Koptekst"/>
    </w:pPr>
    <w:r>
      <w:rPr>
        <w:noProof/>
      </w:rPr>
      <w:pict w14:anchorId="3513AF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36766"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D7" w:rsidRDefault="00000000" w14:paraId="53ED194B" w14:textId="3725D07A">
    <w:pPr>
      <w:pStyle w:val="Koptekst"/>
    </w:pPr>
    <w:r>
      <w:rPr>
        <w:noProof/>
      </w:rPr>
      <w:pict w14:anchorId="4762DF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36767"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DD7" w:rsidRDefault="00000000" w14:paraId="70050A76" w14:textId="64709888">
    <w:pPr>
      <w:pStyle w:val="Koptekst"/>
    </w:pPr>
    <w:r>
      <w:rPr>
        <w:noProof/>
      </w:rPr>
      <w:pict w14:anchorId="4BF72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36765"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2"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4" w15:restartNumberingAfterBreak="0">
    <w:nsid w:val="31CB79D8"/>
    <w:multiLevelType w:val="multilevel"/>
    <w:tmpl w:val="06962652"/>
    <w:numStyleLink w:val="Lijststijl"/>
  </w:abstractNum>
  <w:abstractNum w:abstractNumId="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7" w15:restartNumberingAfterBreak="0">
    <w:nsid w:val="6C2469E3"/>
    <w:multiLevelType w:val="multilevel"/>
    <w:tmpl w:val="733E9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36010245">
    <w:abstractNumId w:val="1"/>
  </w:num>
  <w:num w:numId="2" w16cid:durableId="1392341759">
    <w:abstractNumId w:val="0"/>
  </w:num>
  <w:num w:numId="3" w16cid:durableId="430007477">
    <w:abstractNumId w:val="4"/>
  </w:num>
  <w:num w:numId="4" w16cid:durableId="1507213682">
    <w:abstractNumId w:val="3"/>
  </w:num>
  <w:num w:numId="5" w16cid:durableId="1442647255">
    <w:abstractNumId w:val="6"/>
  </w:num>
  <w:num w:numId="6" w16cid:durableId="2003047631">
    <w:abstractNumId w:val="8"/>
  </w:num>
  <w:num w:numId="7" w16cid:durableId="677663072">
    <w:abstractNumId w:val="2"/>
  </w:num>
  <w:num w:numId="8" w16cid:durableId="1867480337">
    <w:abstractNumId w:val="5"/>
  </w:num>
  <w:num w:numId="9" w16cid:durableId="29873102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72B0"/>
    <w:rsid w:val="000426A4"/>
    <w:rsid w:val="0004316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7A0D"/>
    <w:rsid w:val="0012762A"/>
    <w:rsid w:val="00133962"/>
    <w:rsid w:val="001355EB"/>
    <w:rsid w:val="00140206"/>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4ADE"/>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71A9"/>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8039D"/>
    <w:rsid w:val="0038047B"/>
    <w:rsid w:val="0038185A"/>
    <w:rsid w:val="0038549E"/>
    <w:rsid w:val="00393487"/>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390"/>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0E7F"/>
    <w:rsid w:val="0047351E"/>
    <w:rsid w:val="0049091E"/>
    <w:rsid w:val="0049095D"/>
    <w:rsid w:val="004912DB"/>
    <w:rsid w:val="004A1980"/>
    <w:rsid w:val="004A7CBF"/>
    <w:rsid w:val="004B0262"/>
    <w:rsid w:val="004B06C5"/>
    <w:rsid w:val="004B0EA1"/>
    <w:rsid w:val="004B6EC7"/>
    <w:rsid w:val="004C5F24"/>
    <w:rsid w:val="004C73C3"/>
    <w:rsid w:val="004D766D"/>
    <w:rsid w:val="004E453D"/>
    <w:rsid w:val="004F07D9"/>
    <w:rsid w:val="004F16DE"/>
    <w:rsid w:val="004F50BB"/>
    <w:rsid w:val="004F7CA4"/>
    <w:rsid w:val="005072C0"/>
    <w:rsid w:val="00522D10"/>
    <w:rsid w:val="00523720"/>
    <w:rsid w:val="0052389B"/>
    <w:rsid w:val="005251FD"/>
    <w:rsid w:val="00531134"/>
    <w:rsid w:val="00537100"/>
    <w:rsid w:val="005443AA"/>
    <w:rsid w:val="005469C7"/>
    <w:rsid w:val="00561A9E"/>
    <w:rsid w:val="00563DD7"/>
    <w:rsid w:val="005660C8"/>
    <w:rsid w:val="005701B8"/>
    <w:rsid w:val="0057302B"/>
    <w:rsid w:val="005862B4"/>
    <w:rsid w:val="00586370"/>
    <w:rsid w:val="0059065C"/>
    <w:rsid w:val="00593516"/>
    <w:rsid w:val="0059782F"/>
    <w:rsid w:val="005A4FBE"/>
    <w:rsid w:val="005A7135"/>
    <w:rsid w:val="005B0E2C"/>
    <w:rsid w:val="005B3E6A"/>
    <w:rsid w:val="005B4F4B"/>
    <w:rsid w:val="005C04EE"/>
    <w:rsid w:val="005C5C97"/>
    <w:rsid w:val="005D2CF1"/>
    <w:rsid w:val="005D505D"/>
    <w:rsid w:val="005D7AB1"/>
    <w:rsid w:val="005E046F"/>
    <w:rsid w:val="005E2622"/>
    <w:rsid w:val="005F12FF"/>
    <w:rsid w:val="005F2C1C"/>
    <w:rsid w:val="005F6B6C"/>
    <w:rsid w:val="006006F5"/>
    <w:rsid w:val="006047F2"/>
    <w:rsid w:val="0060534F"/>
    <w:rsid w:val="00610671"/>
    <w:rsid w:val="00622C0A"/>
    <w:rsid w:val="00622C92"/>
    <w:rsid w:val="00632740"/>
    <w:rsid w:val="00633223"/>
    <w:rsid w:val="006454E4"/>
    <w:rsid w:val="00650A9B"/>
    <w:rsid w:val="00651614"/>
    <w:rsid w:val="00651C30"/>
    <w:rsid w:val="00661CD7"/>
    <w:rsid w:val="00662DBA"/>
    <w:rsid w:val="00671D65"/>
    <w:rsid w:val="006749FE"/>
    <w:rsid w:val="00675BB1"/>
    <w:rsid w:val="00676F86"/>
    <w:rsid w:val="00695F2B"/>
    <w:rsid w:val="006A00F4"/>
    <w:rsid w:val="006A3D72"/>
    <w:rsid w:val="006B26E1"/>
    <w:rsid w:val="006C1A46"/>
    <w:rsid w:val="006C34CE"/>
    <w:rsid w:val="006D1BD6"/>
    <w:rsid w:val="006D2E66"/>
    <w:rsid w:val="006D713A"/>
    <w:rsid w:val="006E14A7"/>
    <w:rsid w:val="006E6163"/>
    <w:rsid w:val="006E7068"/>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C54DA"/>
    <w:rsid w:val="007C6848"/>
    <w:rsid w:val="007C7140"/>
    <w:rsid w:val="007D227A"/>
    <w:rsid w:val="007D2463"/>
    <w:rsid w:val="007E2F2E"/>
    <w:rsid w:val="007F4AEA"/>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90640"/>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2077F"/>
    <w:rsid w:val="00927FD4"/>
    <w:rsid w:val="00930E14"/>
    <w:rsid w:val="0093538F"/>
    <w:rsid w:val="00937DB1"/>
    <w:rsid w:val="0094560E"/>
    <w:rsid w:val="00946369"/>
    <w:rsid w:val="009509BE"/>
    <w:rsid w:val="0096188B"/>
    <w:rsid w:val="009647C1"/>
    <w:rsid w:val="00974491"/>
    <w:rsid w:val="009A24CE"/>
    <w:rsid w:val="009C3E2F"/>
    <w:rsid w:val="009C498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35DA"/>
    <w:rsid w:val="00AA5318"/>
    <w:rsid w:val="00AA75A4"/>
    <w:rsid w:val="00AB161E"/>
    <w:rsid w:val="00AB2607"/>
    <w:rsid w:val="00AB6225"/>
    <w:rsid w:val="00AB7857"/>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56954"/>
    <w:rsid w:val="00B6325C"/>
    <w:rsid w:val="00B72222"/>
    <w:rsid w:val="00B72F65"/>
    <w:rsid w:val="00B7718D"/>
    <w:rsid w:val="00B80650"/>
    <w:rsid w:val="00B815C0"/>
    <w:rsid w:val="00B82B9D"/>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0E4C"/>
    <w:rsid w:val="00C52341"/>
    <w:rsid w:val="00C53FC3"/>
    <w:rsid w:val="00C61C9F"/>
    <w:rsid w:val="00C6471C"/>
    <w:rsid w:val="00C658C5"/>
    <w:rsid w:val="00C70EA1"/>
    <w:rsid w:val="00C71133"/>
    <w:rsid w:val="00C718E3"/>
    <w:rsid w:val="00C76140"/>
    <w:rsid w:val="00C7642F"/>
    <w:rsid w:val="00C77F55"/>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5B63"/>
    <w:rsid w:val="00CF093D"/>
    <w:rsid w:val="00CF1A6B"/>
    <w:rsid w:val="00CF36DD"/>
    <w:rsid w:val="00CF4049"/>
    <w:rsid w:val="00CF43A3"/>
    <w:rsid w:val="00CF4622"/>
    <w:rsid w:val="00D01267"/>
    <w:rsid w:val="00D06FCD"/>
    <w:rsid w:val="00D0762A"/>
    <w:rsid w:val="00D11B21"/>
    <w:rsid w:val="00D13594"/>
    <w:rsid w:val="00D318EE"/>
    <w:rsid w:val="00D4031A"/>
    <w:rsid w:val="00D41C2E"/>
    <w:rsid w:val="00D42EE8"/>
    <w:rsid w:val="00D449BB"/>
    <w:rsid w:val="00D5221E"/>
    <w:rsid w:val="00D57B9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86DB9"/>
    <w:rsid w:val="00E86FD8"/>
    <w:rsid w:val="00EA052E"/>
    <w:rsid w:val="00EA08A9"/>
    <w:rsid w:val="00EA55AF"/>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25C72"/>
    <w:rsid w:val="00F32905"/>
    <w:rsid w:val="00F37E06"/>
    <w:rsid w:val="00F40778"/>
    <w:rsid w:val="00F55611"/>
    <w:rsid w:val="00F65492"/>
    <w:rsid w:val="00F669CD"/>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E7AA1"/>
    <w:rsid w:val="00FF0FEF"/>
    <w:rsid w:val="00FF35F7"/>
    <w:rsid w:val="00FF6E77"/>
    <w:rsid w:val="00FF7C02"/>
    <w:rsid w:val="0131C3BE"/>
    <w:rsid w:val="041F6723"/>
    <w:rsid w:val="06BD3250"/>
    <w:rsid w:val="09DE90A7"/>
    <w:rsid w:val="0B673339"/>
    <w:rsid w:val="0D36F290"/>
    <w:rsid w:val="0EE613D7"/>
    <w:rsid w:val="0EFE75C4"/>
    <w:rsid w:val="0F8952B0"/>
    <w:rsid w:val="196DC208"/>
    <w:rsid w:val="1D061907"/>
    <w:rsid w:val="1D68E76B"/>
    <w:rsid w:val="1EC2BF06"/>
    <w:rsid w:val="22017115"/>
    <w:rsid w:val="226C2C6C"/>
    <w:rsid w:val="22A75502"/>
    <w:rsid w:val="255926E5"/>
    <w:rsid w:val="278DC5CC"/>
    <w:rsid w:val="29C00E47"/>
    <w:rsid w:val="29E11ADC"/>
    <w:rsid w:val="2A7ACE10"/>
    <w:rsid w:val="2B48067F"/>
    <w:rsid w:val="2C92458B"/>
    <w:rsid w:val="2E8AF8BF"/>
    <w:rsid w:val="3019167B"/>
    <w:rsid w:val="31143B4A"/>
    <w:rsid w:val="325BC76C"/>
    <w:rsid w:val="333A0FE9"/>
    <w:rsid w:val="33BEDA89"/>
    <w:rsid w:val="35319C0A"/>
    <w:rsid w:val="3588BE1D"/>
    <w:rsid w:val="37B77EB6"/>
    <w:rsid w:val="38DB0769"/>
    <w:rsid w:val="3A15BCA5"/>
    <w:rsid w:val="3C5C1C60"/>
    <w:rsid w:val="3F5ED716"/>
    <w:rsid w:val="43A9AEEA"/>
    <w:rsid w:val="44071217"/>
    <w:rsid w:val="4842D8E5"/>
    <w:rsid w:val="48CF72B7"/>
    <w:rsid w:val="491D0268"/>
    <w:rsid w:val="49C79DC5"/>
    <w:rsid w:val="4B9A08CC"/>
    <w:rsid w:val="5151F8D7"/>
    <w:rsid w:val="5297B07A"/>
    <w:rsid w:val="537112AF"/>
    <w:rsid w:val="57045DCE"/>
    <w:rsid w:val="584A21B9"/>
    <w:rsid w:val="5EFBD8BA"/>
    <w:rsid w:val="602174F0"/>
    <w:rsid w:val="61F8CC64"/>
    <w:rsid w:val="625847D5"/>
    <w:rsid w:val="64A6B228"/>
    <w:rsid w:val="66B58A68"/>
    <w:rsid w:val="695E1816"/>
    <w:rsid w:val="69703E3C"/>
    <w:rsid w:val="6AAB907E"/>
    <w:rsid w:val="6C2FFFB1"/>
    <w:rsid w:val="6CCCA0A3"/>
    <w:rsid w:val="6F60C389"/>
    <w:rsid w:val="6FD88F69"/>
    <w:rsid w:val="72B1DCB3"/>
    <w:rsid w:val="72C6F230"/>
    <w:rsid w:val="77056AF5"/>
    <w:rsid w:val="7908411E"/>
    <w:rsid w:val="79EBC362"/>
    <w:rsid w:val="7A7D54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138DAA73-DCCC-4C04-AC4A-882C33C0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0" /><Relationship Type="http://schemas.openxmlformats.org/officeDocument/2006/relationships/header" Target="header2.xm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3" /><Relationship Type="http://schemas.openxmlformats.org/officeDocument/2006/relationships/fontTable" Target="fontTable.xml" Id="rId58"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8" /><Relationship Type="http://schemas.openxmlformats.org/officeDocument/2006/relationships/footer" Target="footer1.xml" Id="rId56"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8" /><Relationship Type="http://schemas.openxmlformats.org/officeDocument/2006/relationships/hyperlink" Target="https://www.rivm.nl/bibliotheek/rapporten/2025-0030.pdf" TargetMode="External" Id="rId46" /><Relationship Type="http://schemas.openxmlformats.org/officeDocument/2006/relationships/theme" Target="theme/theme1.xm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1" /><Relationship Type="http://schemas.openxmlformats.org/officeDocument/2006/relationships/header" Target="header1.xml" Id="rId54"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9" /><Relationship Type="http://schemas.openxmlformats.org/officeDocument/2006/relationships/header" Target="header3.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4"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2"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WLDOC-390959707-207966</_dlc_DocId>
    <_dlc_DocIdUrl xmlns="0be28d51-e4bb-4409-acb7-e50e8878b8e7">
      <Url>https://waterschaplimburg.sharepoint.com/sites/Adviesgeven/_layouts/15/DocIdRedir.aspx?ID=WLDOC-390959707-207966</Url>
      <Description>WLDOC-390959707-207966</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CE8C9438-05AE-4347-ADCC-3EB78AE44EB6}"/>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26</cp:revision>
  <cp:lastPrinted>2025-11-20T04:44:00Z</cp:lastPrinted>
  <dcterms:created xsi:type="dcterms:W3CDTF">2026-03-13T20:51:00Z</dcterms:created>
  <dcterms:modified xsi:type="dcterms:W3CDTF">2026-05-20T10:00:13Z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dc365f76-ae1d-4a2b-ab62-1bf8a638f25b</vt:lpwstr>
  </property>
  <property fmtid="{D5CDD505-2E9C-101B-9397-08002B2CF9AE}" pid="4" name="MediaServiceImageTags">
    <vt:lpwstr/>
  </property>
  <property fmtid="{D5CDD505-2E9C-101B-9397-08002B2CF9AE}" pid="5" name="Documenttype">
    <vt:lpwstr/>
  </property>
</Properties>
</file>