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00441F10" w:rsidRDefault="00441F10" w14:paraId="35F3F246" w14:textId="0CB59132">
      <w:pPr>
        <w:spacing w:line="276" w:lineRule="auto"/>
        <w:rPr>
          <w:sz w:val="36"/>
          <w:szCs w:val="36"/>
        </w:rPr>
      </w:pPr>
      <w:proofErr w:type="spellStart"/>
      <w:r w:rsidRPr="3AEC2AE8">
        <w:rPr>
          <w:sz w:val="32"/>
          <w:szCs w:val="32"/>
        </w:rPr>
        <w:t>Krw</w:t>
      </w:r>
      <w:proofErr w:type="spellEnd"/>
      <w:r w:rsidRPr="3AEC2AE8">
        <w:rPr>
          <w:sz w:val="32"/>
          <w:szCs w:val="32"/>
        </w:rPr>
        <w:t xml:space="preserve"> oppervlaktewaterlichaam: </w:t>
      </w:r>
      <w:r w:rsidRPr="3AEC2AE8" w:rsidR="191627E2">
        <w:rPr>
          <w:color w:val="007BC7" w:themeColor="accent2"/>
          <w:sz w:val="32"/>
          <w:szCs w:val="32"/>
        </w:rPr>
        <w:t>Geul</w:t>
      </w:r>
      <w:r w:rsidRPr="3AEC2AE8">
        <w:rPr>
          <w:sz w:val="32"/>
          <w:szCs w:val="32"/>
        </w:rPr>
        <w:t xml:space="preserve"> </w:t>
      </w:r>
    </w:p>
    <w:p w:rsidR="003A7C51" w:rsidP="003A7C51" w:rsidRDefault="003A7C51" w14:paraId="5B58A161" w14:textId="77777777"/>
    <w:p w:rsidRPr="00B175B2" w:rsidR="00B175B2" w:rsidP="6D59748C" w:rsidRDefault="29C00E47" w14:paraId="1C80D233" w14:textId="2E4DB22C">
      <w:pPr>
        <w:pStyle w:val="Normal"/>
        <w:rPr>
          <w:i w:val="1"/>
          <w:iCs w:val="1"/>
          <w:color w:val="007BC7" w:themeColor="accent2"/>
        </w:rPr>
      </w:pPr>
      <w:r w:rsidR="2A42B99C">
        <w:rPr/>
        <w:t xml:space="preserve">Voor </w:t>
      </w:r>
      <w:r w:rsidRPr="6D59748C" w:rsidR="75CCF4BF">
        <w:rPr>
          <w:color w:val="0070C0"/>
        </w:rPr>
        <w:t>de stoffen</w:t>
      </w:r>
      <w:r w:rsidRPr="6D59748C" w:rsidR="75CCF4BF">
        <w:rPr>
          <w:i w:val="1"/>
          <w:iCs w:val="1"/>
          <w:color w:val="007BC7" w:themeColor="accent2" w:themeTint="FF" w:themeShade="FF"/>
        </w:rPr>
        <w:t xml:space="preserve"> en voor de biologische kwaliteitselementen in onderstaande tabel </w:t>
      </w:r>
      <w:r w:rsidR="2A42B99C">
        <w:rPr/>
        <w:t xml:space="preserve">is het KRW-doel niet bereikt. Voor deze </w:t>
      </w:r>
      <w:r w:rsidRPr="6D59748C" w:rsidR="71B75129">
        <w:rPr>
          <w:i w:val="1"/>
          <w:iCs w:val="1"/>
          <w:color w:val="007BC7" w:themeColor="accent2" w:themeTint="FF" w:themeShade="FF"/>
        </w:rPr>
        <w:t>stoffen en biologische kwaliteitselementen</w:t>
      </w:r>
      <w:r w:rsidR="71B75129">
        <w:rPr/>
        <w:t xml:space="preserve"> </w:t>
      </w:r>
      <w:r w:rsidR="2A42B99C">
        <w:rPr/>
        <w:t>wordt een minder strenge doelstelling vastgesteld (de uitzondering van art. 4 lid 5 KRW), te weten de huidige toestand, omdat het bereiken van het KRW-doel onhaalbaar is gebleken binnen de termijn van SGBP3, door</w:t>
      </w:r>
      <w:r w:rsidR="3B8C29EB">
        <w:rPr/>
        <w:t xml:space="preserve"> een aantasting van het waterlichaam, te weten de </w:t>
      </w:r>
      <w:r w:rsidRPr="6D59748C" w:rsidR="7831F6C0">
        <w:rPr>
          <w:i w:val="1"/>
          <w:iCs w:val="1"/>
          <w:color w:val="007BC7" w:themeColor="accent2" w:themeTint="FF" w:themeShade="FF"/>
        </w:rPr>
        <w:t xml:space="preserve">menselijke activiteiten </w:t>
      </w:r>
      <w:r w:rsidRPr="6D59748C" w:rsidR="7831F6C0">
        <w:rPr>
          <w:i w:val="1"/>
          <w:iCs w:val="1"/>
          <w:color w:val="007BC7" w:themeColor="accent2" w:themeTint="FF" w:themeShade="FF"/>
        </w:rPr>
        <w:t>in </w:t>
      </w:r>
      <w:r w:rsidRPr="6D59748C" w:rsidR="5959242B">
        <w:rPr>
          <w:rFonts w:ascii="Verdana" w:hAnsi="Verdana" w:eastAsia="Verdana" w:cs="Verdana"/>
          <w:b w:val="0"/>
          <w:bCs w:val="0"/>
          <w:i w:val="1"/>
          <w:iCs w:val="1"/>
          <w:caps w:val="0"/>
          <w:smallCaps w:val="0"/>
          <w:noProof w:val="0"/>
          <w:color w:val="007AC7"/>
          <w:sz w:val="18"/>
          <w:szCs w:val="18"/>
          <w:lang w:val="nl-NL"/>
        </w:rPr>
        <w:t xml:space="preserve"> Wallonië</w:t>
      </w:r>
      <w:r w:rsidRPr="6D59748C" w:rsidR="5959242B">
        <w:rPr>
          <w:rFonts w:ascii="Verdana" w:hAnsi="Verdana" w:eastAsia="Verdana" w:cs="Verdana"/>
          <w:b w:val="0"/>
          <w:bCs w:val="0"/>
          <w:i w:val="1"/>
          <w:iCs w:val="1"/>
          <w:caps w:val="0"/>
          <w:smallCaps w:val="0"/>
          <w:noProof w:val="0"/>
          <w:color w:val="007AC7"/>
          <w:sz w:val="18"/>
          <w:szCs w:val="18"/>
          <w:lang w:val="nl-NL"/>
        </w:rPr>
        <w:t xml:space="preserve"> (</w:t>
      </w:r>
      <w:r w:rsidRPr="6D59748C" w:rsidR="5959242B">
        <w:rPr>
          <w:rFonts w:ascii="Verdana" w:hAnsi="Verdana" w:eastAsia="Verdana" w:cs="Verdana"/>
          <w:b w:val="0"/>
          <w:bCs w:val="0"/>
          <w:i w:val="1"/>
          <w:iCs w:val="1"/>
          <w:caps w:val="0"/>
          <w:smallCaps w:val="0"/>
          <w:noProof w:val="0"/>
          <w:color w:val="007AC7"/>
          <w:sz w:val="18"/>
          <w:szCs w:val="18"/>
          <w:lang w:val="nl-NL"/>
        </w:rPr>
        <w:t>BE)</w:t>
      </w:r>
      <w:r w:rsidRPr="6D59748C" w:rsidR="5959242B">
        <w:rPr>
          <w:rFonts w:ascii="Verdana" w:hAnsi="Verdana" w:eastAsia="Verdana" w:cs="Verdana"/>
          <w:noProof w:val="0"/>
          <w:sz w:val="18"/>
          <w:szCs w:val="18"/>
          <w:lang w:val="nl-NL"/>
        </w:rPr>
        <w:t xml:space="preserve"> </w:t>
      </w:r>
      <w:r w:rsidRPr="6D59748C" w:rsidR="7831F6C0">
        <w:rPr>
          <w:i w:val="1"/>
          <w:iCs w:val="1"/>
          <w:color w:val="007BC7" w:themeColor="accent2" w:themeTint="FF" w:themeShade="FF"/>
        </w:rPr>
        <w:t> alsmede</w:t>
      </w:r>
      <w:r w:rsidRPr="6D59748C" w:rsidR="7831F6C0">
        <w:rPr>
          <w:i w:val="1"/>
          <w:iCs w:val="1"/>
          <w:color w:val="007BC7" w:themeColor="accent2" w:themeTint="FF" w:themeShade="FF"/>
        </w:rPr>
        <w:t> natuurlijke gesteldheid. </w:t>
      </w:r>
      <w:r w:rsidRPr="6D59748C" w:rsidR="6074BE24">
        <w:rPr>
          <w:rFonts w:ascii="Verdana" w:hAnsi="Verdana" w:eastAsia="Verdana" w:cs="Verdana"/>
          <w:b w:val="0"/>
          <w:bCs w:val="0"/>
          <w:i w:val="1"/>
          <w:iCs w:val="1"/>
          <w:caps w:val="0"/>
          <w:smallCaps w:val="0"/>
          <w:noProof w:val="0"/>
          <w:color w:val="007AC7"/>
          <w:sz w:val="18"/>
          <w:szCs w:val="18"/>
          <w:lang w:val="nl-NL"/>
        </w:rPr>
        <w:t xml:space="preserve"> Wallonië (BE)</w:t>
      </w:r>
      <w:r w:rsidRPr="6D59748C" w:rsidR="6074BE24">
        <w:rPr>
          <w:rFonts w:ascii="Verdana" w:hAnsi="Verdana" w:eastAsia="Verdana" w:cs="Verdana"/>
          <w:noProof w:val="0"/>
          <w:sz w:val="18"/>
          <w:szCs w:val="18"/>
          <w:lang w:val="nl-NL"/>
        </w:rPr>
        <w:t xml:space="preserve"> </w:t>
      </w:r>
      <w:r w:rsidRPr="6D59748C" w:rsidR="7831F6C0">
        <w:rPr>
          <w:i w:val="1"/>
          <w:iCs w:val="1"/>
          <w:color w:val="007BC7" w:themeColor="accent2" w:themeTint="FF" w:themeShade="FF"/>
        </w:rPr>
        <w:t>heeft andere natuurlijke </w:t>
      </w:r>
      <w:r w:rsidRPr="6D59748C" w:rsidR="7831F6C0">
        <w:rPr>
          <w:i w:val="1"/>
          <w:iCs w:val="1"/>
          <w:color w:val="007BC7" w:themeColor="accent2" w:themeTint="FF" w:themeShade="FF"/>
        </w:rPr>
        <w:t>geogene</w:t>
      </w:r>
      <w:r w:rsidRPr="6D59748C" w:rsidR="7831F6C0">
        <w:rPr>
          <w:i w:val="1"/>
          <w:iCs w:val="1"/>
          <w:color w:val="007BC7" w:themeColor="accent2" w:themeTint="FF" w:themeShade="FF"/>
        </w:rPr>
        <w:t> gedefinieerde achtergrondconcentraties voor metalen dan de in NL bepaalde natuurlijke achtergrondconcentraties.</w:t>
      </w:r>
    </w:p>
    <w:p w:rsidRPr="00B175B2" w:rsidR="00B175B2" w:rsidP="1D6105F0" w:rsidRDefault="00B175B2" w14:paraId="5E4F37B6" w14:textId="3FD3F53A"/>
    <w:p w:rsidRPr="000C66A2" w:rsidR="00633223" w:rsidP="00633223" w:rsidRDefault="00633223" w14:paraId="67F2478C" w14:textId="436FFF6E">
      <w:pPr>
        <w:rPr>
          <w:i/>
          <w:iCs/>
        </w:rPr>
      </w:pPr>
      <w:r w:rsidRPr="000C66A2">
        <w:t>Deze buitenlandse belasting betreft</w:t>
      </w:r>
      <w:r w:rsidRPr="000C66A2">
        <w:rPr>
          <w:i/>
          <w:iCs/>
        </w:rPr>
        <w:t xml:space="preserve">: </w:t>
      </w:r>
    </w:p>
    <w:p w:rsidRPr="00007C75" w:rsidR="00304CF7" w:rsidP="72B1DCB3" w:rsidRDefault="00304CF7" w14:paraId="3B95CC05" w14:textId="77777777">
      <w:pPr>
        <w:pStyle w:val="ListParagraph"/>
        <w:numPr>
          <w:ilvl w:val="0"/>
          <w:numId w:val="42"/>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72B1DCB3" w:rsidRDefault="00304CF7" w14:paraId="7CC0ADB6" w14:textId="77777777">
      <w:pPr>
        <w:pStyle w:val="ListParagraph"/>
        <w:numPr>
          <w:ilvl w:val="0"/>
          <w:numId w:val="42"/>
        </w:numPr>
        <w:spacing w:line="276" w:lineRule="auto"/>
        <w:rPr>
          <w:i/>
          <w:iCs/>
          <w:color w:val="007BC7" w:themeColor="text2"/>
        </w:rPr>
      </w:pPr>
      <w:r w:rsidRPr="136D1D5C">
        <w:rPr>
          <w:i/>
          <w:iCs/>
          <w:color w:val="007AC7"/>
        </w:rPr>
        <w:t xml:space="preserve">atmosferische depositie vanuit het buitenland. </w:t>
      </w:r>
    </w:p>
    <w:p w:rsidR="00633223" w:rsidP="00633223" w:rsidRDefault="00633223" w14:paraId="79F3AD60" w14:textId="1341B0EE"/>
    <w:p w:rsidR="00E1275E" w:rsidP="00E1275E" w:rsidRDefault="00E1275E" w14:paraId="230A77B6" w14:textId="3BE137B3">
      <w:r>
        <w:t xml:space="preserve">De buitenlandse belasting voor </w:t>
      </w:r>
      <w:r w:rsidRPr="1D6105F0" w:rsidR="606CE0AE">
        <w:rPr>
          <w:i/>
          <w:iCs/>
          <w:color w:val="007BC7" w:themeColor="accent2"/>
        </w:rPr>
        <w:t>ammonium, z</w:t>
      </w:r>
      <w:r w:rsidRPr="1D6105F0" w:rsidR="001355EB">
        <w:rPr>
          <w:i/>
          <w:iCs/>
          <w:color w:val="007BC7" w:themeColor="accent2"/>
        </w:rPr>
        <w:t xml:space="preserve">ink, seleen, kobalt, </w:t>
      </w:r>
      <w:proofErr w:type="spellStart"/>
      <w:r w:rsidRPr="1D6105F0" w:rsidR="25BBBFD0">
        <w:rPr>
          <w:i/>
          <w:iCs/>
          <w:color w:val="007BC7" w:themeColor="accent2"/>
        </w:rPr>
        <w:t>benzo</w:t>
      </w:r>
      <w:proofErr w:type="spellEnd"/>
      <w:r w:rsidRPr="1D6105F0" w:rsidR="25BBBFD0">
        <w:rPr>
          <w:i/>
          <w:iCs/>
          <w:color w:val="007BC7" w:themeColor="accent2"/>
        </w:rPr>
        <w:t xml:space="preserve">(a)antraceen, </w:t>
      </w:r>
      <w:proofErr w:type="spellStart"/>
      <w:r w:rsidRPr="1D6105F0" w:rsidR="25BBBFD0">
        <w:rPr>
          <w:i/>
          <w:iCs/>
          <w:color w:val="007BC7" w:themeColor="accent2"/>
        </w:rPr>
        <w:t>benzo</w:t>
      </w:r>
      <w:proofErr w:type="spellEnd"/>
      <w:r w:rsidRPr="1D6105F0" w:rsidR="25BBBFD0">
        <w:rPr>
          <w:i/>
          <w:iCs/>
          <w:color w:val="007BC7" w:themeColor="accent2"/>
        </w:rPr>
        <w:t>(b)</w:t>
      </w:r>
      <w:proofErr w:type="spellStart"/>
      <w:r w:rsidRPr="1D6105F0" w:rsidR="25BBBFD0">
        <w:rPr>
          <w:i/>
          <w:iCs/>
          <w:color w:val="007BC7" w:themeColor="accent2"/>
        </w:rPr>
        <w:t>fluorantheen</w:t>
      </w:r>
      <w:proofErr w:type="spellEnd"/>
      <w:r w:rsidRPr="1D6105F0" w:rsidR="25BBBFD0">
        <w:rPr>
          <w:i/>
          <w:iCs/>
          <w:color w:val="007BC7" w:themeColor="accent2"/>
        </w:rPr>
        <w:t xml:space="preserve">, </w:t>
      </w:r>
      <w:proofErr w:type="spellStart"/>
      <w:r w:rsidRPr="1D6105F0" w:rsidR="25BBBFD0">
        <w:rPr>
          <w:i/>
          <w:iCs/>
          <w:color w:val="007BC7" w:themeColor="accent2"/>
        </w:rPr>
        <w:t>benzo</w:t>
      </w:r>
      <w:proofErr w:type="spellEnd"/>
      <w:r w:rsidRPr="1D6105F0" w:rsidR="25BBBFD0">
        <w:rPr>
          <w:i/>
          <w:iCs/>
          <w:color w:val="007BC7" w:themeColor="accent2"/>
        </w:rPr>
        <w:t>(ghi)</w:t>
      </w:r>
      <w:proofErr w:type="spellStart"/>
      <w:r w:rsidRPr="1D6105F0" w:rsidR="25BBBFD0">
        <w:rPr>
          <w:i/>
          <w:iCs/>
          <w:color w:val="007BC7" w:themeColor="accent2"/>
        </w:rPr>
        <w:t>peryleen</w:t>
      </w:r>
      <w:proofErr w:type="spellEnd"/>
      <w:r w:rsidRPr="1D6105F0" w:rsidR="25BBBFD0">
        <w:rPr>
          <w:i/>
          <w:iCs/>
          <w:color w:val="007BC7" w:themeColor="accent2"/>
        </w:rPr>
        <w:t xml:space="preserve"> en </w:t>
      </w:r>
      <w:proofErr w:type="spellStart"/>
      <w:r w:rsidRPr="1D6105F0" w:rsidR="25BBBFD0">
        <w:rPr>
          <w:i/>
          <w:iCs/>
          <w:color w:val="007BC7" w:themeColor="accent2"/>
        </w:rPr>
        <w:t>fluorantheen</w:t>
      </w:r>
      <w:proofErr w:type="spellEnd"/>
      <w:r w:rsidRPr="1D6105F0" w:rsidR="25BBBFD0">
        <w:rPr>
          <w:i/>
          <w:iCs/>
          <w:color w:val="007BC7" w:themeColor="accent2"/>
        </w:rPr>
        <w:t>, som PFOS</w:t>
      </w:r>
      <w:r w:rsidRPr="1D6105F0" w:rsidR="001355EB">
        <w:rPr>
          <w:i/>
          <w:iCs/>
          <w:color w:val="007BC7" w:themeColor="accent2"/>
        </w:rPr>
        <w:t xml:space="preserve">, som PBDE, som </w:t>
      </w:r>
      <w:proofErr w:type="spellStart"/>
      <w:r w:rsidRPr="1D6105F0" w:rsidR="001355EB">
        <w:rPr>
          <w:i/>
          <w:iCs/>
          <w:color w:val="007BC7" w:themeColor="accent2"/>
        </w:rPr>
        <w:t>heptachloor</w:t>
      </w:r>
      <w:proofErr w:type="spellEnd"/>
      <w:r w:rsidRPr="1D6105F0" w:rsidR="001355EB">
        <w:rPr>
          <w:i/>
          <w:iCs/>
          <w:color w:val="007BC7" w:themeColor="accent2"/>
        </w:rPr>
        <w:t xml:space="preserve"> &amp; cis-</w:t>
      </w:r>
      <w:proofErr w:type="spellStart"/>
      <w:r w:rsidRPr="1D6105F0" w:rsidR="001355EB">
        <w:rPr>
          <w:i/>
          <w:iCs/>
          <w:color w:val="007BC7" w:themeColor="accent2"/>
        </w:rPr>
        <w:t>heptachloorepoxide</w:t>
      </w:r>
      <w:proofErr w:type="spellEnd"/>
      <w:r w:rsidRPr="1D6105F0" w:rsidR="001355EB">
        <w:rPr>
          <w:i/>
          <w:iCs/>
        </w:rPr>
        <w:t xml:space="preserve"> </w:t>
      </w:r>
      <w:r>
        <w:t xml:space="preserve">is </w:t>
      </w:r>
      <w:r w:rsidRPr="1D6105F0" w:rsidR="005701B8">
        <w:rPr>
          <w:i/>
          <w:iCs/>
          <w:color w:val="0070C0"/>
        </w:rPr>
        <w:t>kwalitatief</w:t>
      </w:r>
      <w:r w:rsidRPr="1D6105F0" w:rsidR="005701B8">
        <w:rPr>
          <w:color w:val="0070C0"/>
        </w:rPr>
        <w:t xml:space="preserve"> en voor stikstof </w:t>
      </w:r>
      <w:r w:rsidRPr="1D6105F0" w:rsidR="49629EE7">
        <w:rPr>
          <w:color w:val="0070C0"/>
        </w:rPr>
        <w:t>en fosfor zijn</w:t>
      </w:r>
      <w:r w:rsidRPr="1D6105F0" w:rsidR="005701B8">
        <w:rPr>
          <w:color w:val="0070C0"/>
        </w:rPr>
        <w:t xml:space="preserve"> kwantitatief</w:t>
      </w:r>
      <w:r w:rsidRPr="1D6105F0" w:rsidR="005701B8">
        <w:rPr>
          <w:i/>
          <w:iCs/>
        </w:rPr>
        <w:t xml:space="preserve"> </w:t>
      </w:r>
      <w:r w:rsidRPr="1D6105F0" w:rsidR="00C90DA6">
        <w:rPr>
          <w:i/>
          <w:iCs/>
          <w:color w:val="007BC7" w:themeColor="accent2"/>
        </w:rPr>
        <w:t>bepaald</w:t>
      </w:r>
      <w:r w:rsidRPr="1D6105F0" w:rsidR="000C66A2">
        <w:rPr>
          <w:color w:val="007BC7" w:themeColor="accent2"/>
        </w:rPr>
        <w:t>.</w:t>
      </w:r>
      <w:r w:rsidRPr="1D6105F0">
        <w:rPr>
          <w:color w:val="007BC7" w:themeColor="accent2"/>
        </w:rPr>
        <w:t xml:space="preserve"> </w:t>
      </w:r>
    </w:p>
    <w:p w:rsidRPr="00622C0A" w:rsidR="00E1275E" w:rsidP="00E1275E" w:rsidRDefault="00E1275E" w14:paraId="639F4992" w14:textId="50934B80">
      <w:r w:rsidRPr="00CF1A6B">
        <w:t xml:space="preserve">Het waterlichaam wordt </w:t>
      </w:r>
      <w:r w:rsidRPr="006454E4">
        <w:rPr>
          <w:color w:val="007BC7"/>
        </w:rPr>
        <w:t>beïnvloed</w:t>
      </w:r>
      <w:r w:rsidRPr="00CF1A6B">
        <w:t xml:space="preserve"> door buitenlandse belasting</w:t>
      </w:r>
      <w:r w:rsidR="00792823">
        <w:t>.</w:t>
      </w:r>
      <w:r w:rsidR="0096188B">
        <w:t xml:space="preserve"> </w:t>
      </w:r>
      <w:r w:rsidR="0096188B">
        <w:rPr>
          <w:color w:val="007BC7"/>
        </w:rPr>
        <w:t xml:space="preserve">In onderstaande tabel wordt deze invloed </w:t>
      </w:r>
      <w:r w:rsidRPr="00904CEA" w:rsidR="00904CEA">
        <w:rPr>
          <w:color w:val="007BC7"/>
        </w:rPr>
        <w:t xml:space="preserve">van de buitenlandse belasting voor stof of chemisch kwaliteitselement; </w:t>
      </w:r>
      <w:r w:rsidRPr="0046235F" w:rsidR="00346A8A">
        <w:rPr>
          <w:color w:val="0070C0"/>
        </w:rPr>
        <w:t xml:space="preserve">en </w:t>
      </w:r>
      <w:r w:rsidR="00904CEA">
        <w:rPr>
          <w:color w:val="0070C0"/>
        </w:rPr>
        <w:t>voor</w:t>
      </w:r>
      <w:r w:rsidRPr="0046235F" w:rsidR="00346A8A">
        <w:rPr>
          <w:color w:val="0070C0"/>
        </w:rPr>
        <w:t xml:space="preserve"> biologische kwaliteitselementen</w:t>
      </w:r>
      <w:r w:rsidR="00904CEA">
        <w:rPr>
          <w:color w:val="0070C0"/>
        </w:rPr>
        <w:t xml:space="preserve"> op hoofdlijnen beschreven. </w:t>
      </w:r>
    </w:p>
    <w:p w:rsidRPr="00406ABD" w:rsidR="00BA2D15" w:rsidP="00406ABD" w:rsidRDefault="00BA2D15" w14:paraId="6782FBD7" w14:textId="77777777">
      <w:pPr>
        <w:ind w:left="708"/>
        <w:rPr>
          <w:i/>
          <w:iCs/>
        </w:rPr>
      </w:pPr>
    </w:p>
    <w:tbl>
      <w:tblPr>
        <w:tblStyle w:val="TableGrid"/>
        <w:tblW w:w="9062" w:type="dxa"/>
        <w:tblLook w:val="04A0" w:firstRow="1" w:lastRow="0" w:firstColumn="1" w:lastColumn="0" w:noHBand="0" w:noVBand="1"/>
      </w:tblPr>
      <w:tblGrid>
        <w:gridCol w:w="1433"/>
        <w:gridCol w:w="1347"/>
        <w:gridCol w:w="883"/>
        <w:gridCol w:w="1185"/>
        <w:gridCol w:w="2216"/>
        <w:gridCol w:w="1998"/>
      </w:tblGrid>
      <w:tr w:rsidRPr="00731A2B" w:rsidR="004D7337" w:rsidTr="7FB09059"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cnfStyle w:val="000000000000" w:firstRow="0" w:lastRow="0" w:firstColumn="0" w:lastColumn="0" w:oddVBand="0" w:evenVBand="0" w:oddHBand="0" w:evenHBand="0" w:firstRowFirstColumn="0" w:firstRowLastColumn="0" w:lastRowFirstColumn="0" w:lastRowLastColumn="0"/>
            <w:tcW w:w="1433" w:type="dxa"/>
            <w:shd w:val="clear" w:color="auto" w:fill="E8F4FA" w:themeFill="accent4" w:themeFillTint="33"/>
            <w:tcMar/>
            <w:vAlign w:val="center"/>
          </w:tcPr>
          <w:p w:rsidRPr="00731A2B" w:rsidR="0072413A" w:rsidP="004C6A49" w:rsidRDefault="6F60C389" w14:paraId="47ED2C64" w14:textId="77777777">
            <w:pPr>
              <w:spacing w:line="240" w:lineRule="auto"/>
              <w:contextualSpacing/>
              <w:jc w:val="center"/>
              <w:rPr>
                <w:rFonts w:asciiTheme="majorHAnsi" w:hAnsiTheme="majorHAnsi"/>
                <w:i/>
                <w:iCs/>
                <w:color w:val="0070C0"/>
                <w:szCs w:val="14"/>
              </w:rPr>
            </w:pPr>
            <w:r w:rsidRPr="00731A2B">
              <w:rPr>
                <w:rFonts w:asciiTheme="majorHAnsi" w:hAnsiTheme="majorHAnsi"/>
                <w:i/>
                <w:iCs/>
                <w:color w:val="0070C0"/>
                <w:szCs w:val="14"/>
              </w:rPr>
              <w:t>Stoffen</w:t>
            </w:r>
          </w:p>
        </w:tc>
        <w:tc>
          <w:tcPr>
            <w:cnfStyle w:val="000000000000" w:firstRow="0" w:lastRow="0" w:firstColumn="0" w:lastColumn="0" w:oddVBand="0" w:evenVBand="0" w:oddHBand="0" w:evenHBand="0" w:firstRowFirstColumn="0" w:firstRowLastColumn="0" w:lastRowFirstColumn="0" w:lastRowLastColumn="0"/>
            <w:tcW w:w="1347" w:type="dxa"/>
            <w:shd w:val="clear" w:color="auto" w:fill="E8F4FA" w:themeFill="accent4" w:themeFillTint="33"/>
            <w:tcMar/>
            <w:vAlign w:val="center"/>
          </w:tcPr>
          <w:p w:rsidRPr="00731A2B" w:rsidR="0072413A" w:rsidP="004C6A49" w:rsidRDefault="6F60C389" w14:paraId="70CCDA55" w14:textId="77777777">
            <w:pPr>
              <w:spacing w:line="240" w:lineRule="auto"/>
              <w:contextualSpacing/>
              <w:jc w:val="center"/>
              <w:rPr>
                <w:rFonts w:asciiTheme="majorHAnsi" w:hAnsiTheme="majorHAnsi"/>
                <w:i/>
                <w:iCs/>
                <w:color w:val="0070C0"/>
                <w:szCs w:val="14"/>
              </w:rPr>
            </w:pPr>
            <w:r w:rsidRPr="00731A2B">
              <w:rPr>
                <w:rFonts w:asciiTheme="majorHAnsi" w:hAnsiTheme="majorHAnsi"/>
                <w:i/>
                <w:iCs/>
                <w:color w:val="0070C0"/>
                <w:szCs w:val="14"/>
              </w:rPr>
              <w:t>Kwaliteitselement</w:t>
            </w:r>
          </w:p>
        </w:tc>
        <w:tc>
          <w:tcPr>
            <w:cnfStyle w:val="000000000000" w:firstRow="0" w:lastRow="0" w:firstColumn="0" w:lastColumn="0" w:oddVBand="0" w:evenVBand="0" w:oddHBand="0" w:evenHBand="0" w:firstRowFirstColumn="0" w:firstRowLastColumn="0" w:lastRowFirstColumn="0" w:lastRowLastColumn="0"/>
            <w:tcW w:w="883" w:type="dxa"/>
            <w:shd w:val="clear" w:color="auto" w:fill="E8F4FA" w:themeFill="accent4" w:themeFillTint="33"/>
            <w:tcMar/>
            <w:vAlign w:val="center"/>
          </w:tcPr>
          <w:p w:rsidRPr="00731A2B" w:rsidR="0072413A" w:rsidP="004C6A49" w:rsidRDefault="6F60C389" w14:paraId="7DE0DF31" w14:textId="77777777">
            <w:pPr>
              <w:spacing w:line="240" w:lineRule="auto"/>
              <w:contextualSpacing/>
              <w:jc w:val="center"/>
              <w:rPr>
                <w:rFonts w:asciiTheme="majorHAnsi" w:hAnsiTheme="majorHAnsi"/>
                <w:i/>
                <w:iCs/>
                <w:color w:val="0070C0"/>
                <w:szCs w:val="14"/>
              </w:rPr>
            </w:pPr>
            <w:r w:rsidRPr="00731A2B">
              <w:rPr>
                <w:rFonts w:asciiTheme="majorHAnsi" w:hAnsiTheme="majorHAnsi"/>
                <w:i/>
                <w:iCs/>
                <w:color w:val="0070C0"/>
                <w:szCs w:val="14"/>
              </w:rPr>
              <w:t>Geschatte buitenland belasting</w:t>
            </w:r>
          </w:p>
        </w:tc>
        <w:tc>
          <w:tcPr>
            <w:cnfStyle w:val="000000000000" w:firstRow="0" w:lastRow="0" w:firstColumn="0" w:lastColumn="0" w:oddVBand="0" w:evenVBand="0" w:oddHBand="0" w:evenHBand="0" w:firstRowFirstColumn="0" w:firstRowLastColumn="0" w:lastRowFirstColumn="0" w:lastRowLastColumn="0"/>
            <w:tcW w:w="1185" w:type="dxa"/>
            <w:shd w:val="clear" w:color="auto" w:fill="E8F4FA" w:themeFill="accent4" w:themeFillTint="33"/>
            <w:tcMar/>
            <w:vAlign w:val="center"/>
          </w:tcPr>
          <w:p w:rsidRPr="00731A2B" w:rsidR="0072413A" w:rsidP="004C6A49" w:rsidRDefault="6F60C389" w14:paraId="36DF65CB" w14:textId="77777777">
            <w:pPr>
              <w:spacing w:line="240" w:lineRule="auto"/>
              <w:contextualSpacing/>
              <w:jc w:val="center"/>
              <w:rPr>
                <w:rFonts w:asciiTheme="majorHAnsi" w:hAnsiTheme="majorHAnsi"/>
                <w:i/>
                <w:iCs/>
                <w:color w:val="0070C0"/>
                <w:szCs w:val="14"/>
              </w:rPr>
            </w:pPr>
            <w:r w:rsidRPr="00731A2B">
              <w:rPr>
                <w:rFonts w:asciiTheme="majorHAnsi" w:hAnsiTheme="majorHAnsi"/>
                <w:i/>
                <w:iCs/>
                <w:color w:val="0070C0"/>
                <w:szCs w:val="14"/>
              </w:rPr>
              <w:t>Geschatte binnenlandse belasting</w:t>
            </w:r>
          </w:p>
        </w:tc>
        <w:tc>
          <w:tcPr>
            <w:cnfStyle w:val="000000000000" w:firstRow="0" w:lastRow="0" w:firstColumn="0" w:lastColumn="0" w:oddVBand="0" w:evenVBand="0" w:oddHBand="0" w:evenHBand="0" w:firstRowFirstColumn="0" w:firstRowLastColumn="0" w:lastRowFirstColumn="0" w:lastRowLastColumn="0"/>
            <w:tcW w:w="2216" w:type="dxa"/>
            <w:shd w:val="clear" w:color="auto" w:fill="E8F4FA" w:themeFill="accent4" w:themeFillTint="33"/>
            <w:tcMar/>
            <w:vAlign w:val="center"/>
          </w:tcPr>
          <w:p w:rsidRPr="00731A2B" w:rsidR="0072413A" w:rsidP="004C6A49" w:rsidRDefault="6F60C389" w14:paraId="3350F47D" w14:textId="2F74BE42">
            <w:pPr>
              <w:spacing w:line="240" w:lineRule="auto"/>
              <w:contextualSpacing/>
              <w:jc w:val="center"/>
              <w:rPr>
                <w:rFonts w:asciiTheme="majorHAnsi" w:hAnsiTheme="majorHAnsi"/>
                <w:i/>
                <w:iCs/>
                <w:color w:val="0070C0"/>
                <w:szCs w:val="14"/>
              </w:rPr>
            </w:pPr>
            <w:r w:rsidRPr="00731A2B">
              <w:rPr>
                <w:rFonts w:asciiTheme="majorHAnsi" w:hAnsiTheme="majorHAnsi"/>
                <w:i/>
                <w:iCs/>
                <w:color w:val="0070C0"/>
                <w:szCs w:val="14"/>
              </w:rPr>
              <w:t>Mogelijke invloed</w:t>
            </w:r>
            <w:r w:rsidRPr="00731A2B" w:rsidR="1D061907">
              <w:rPr>
                <w:rFonts w:asciiTheme="majorHAnsi" w:hAnsiTheme="majorHAnsi"/>
                <w:i/>
                <w:iCs/>
                <w:color w:val="0070C0"/>
                <w:szCs w:val="14"/>
              </w:rPr>
              <w:t>en in het buitenland</w:t>
            </w:r>
          </w:p>
        </w:tc>
        <w:tc>
          <w:tcPr>
            <w:cnfStyle w:val="000000000000" w:firstRow="0" w:lastRow="0" w:firstColumn="0" w:lastColumn="0" w:oddVBand="0" w:evenVBand="0" w:oddHBand="0" w:evenHBand="0" w:firstRowFirstColumn="0" w:firstRowLastColumn="0" w:lastRowFirstColumn="0" w:lastRowLastColumn="0"/>
            <w:tcW w:w="1998" w:type="dxa"/>
            <w:shd w:val="clear" w:color="auto" w:fill="E8F4FA" w:themeFill="accent4" w:themeFillTint="33"/>
            <w:tcMar/>
            <w:vAlign w:val="center"/>
          </w:tcPr>
          <w:p w:rsidRPr="00731A2B" w:rsidR="0072413A" w:rsidP="004C6A49" w:rsidRDefault="6F60C389" w14:paraId="7C63C1CD" w14:textId="14571E71">
            <w:pPr>
              <w:spacing w:line="240" w:lineRule="auto"/>
              <w:contextualSpacing/>
              <w:jc w:val="center"/>
              <w:rPr>
                <w:rFonts w:asciiTheme="majorHAnsi" w:hAnsiTheme="majorHAnsi"/>
                <w:i/>
                <w:iCs/>
                <w:color w:val="007BC7"/>
                <w:szCs w:val="14"/>
              </w:rPr>
            </w:pPr>
            <w:r w:rsidRPr="00731A2B">
              <w:rPr>
                <w:rFonts w:asciiTheme="majorHAnsi" w:hAnsiTheme="majorHAnsi"/>
                <w:i/>
                <w:iCs/>
                <w:color w:val="007BC7" w:themeColor="accent2"/>
                <w:szCs w:val="14"/>
              </w:rPr>
              <w:t xml:space="preserve">Literatuur en WL </w:t>
            </w:r>
            <w:proofErr w:type="spellStart"/>
            <w:r w:rsidRPr="00731A2B">
              <w:rPr>
                <w:rFonts w:asciiTheme="majorHAnsi" w:hAnsiTheme="majorHAnsi"/>
                <w:i/>
                <w:iCs/>
                <w:color w:val="007BC7" w:themeColor="accent2"/>
                <w:szCs w:val="14"/>
              </w:rPr>
              <w:t>doc</w:t>
            </w:r>
            <w:proofErr w:type="spellEnd"/>
            <w:r w:rsidRPr="00731A2B">
              <w:rPr>
                <w:rFonts w:asciiTheme="majorHAnsi" w:hAnsiTheme="majorHAnsi"/>
                <w:i/>
                <w:iCs/>
                <w:color w:val="007BC7" w:themeColor="accent2"/>
                <w:szCs w:val="14"/>
              </w:rPr>
              <w:t xml:space="preserve"> nr.</w:t>
            </w:r>
          </w:p>
        </w:tc>
      </w:tr>
      <w:tr w:rsidRPr="00731A2B" w:rsidR="00D841EB" w:rsidTr="7FB09059" w14:paraId="28AF0404" w14:textId="652C3377">
        <w:trPr>
          <w:trHeight w:val="57"/>
        </w:trPr>
        <w:tc>
          <w:tcPr>
            <w:cnfStyle w:val="000000000000" w:firstRow="0" w:lastRow="0" w:firstColumn="0" w:lastColumn="0" w:oddVBand="0" w:evenVBand="0" w:oddHBand="0" w:evenHBand="0" w:firstRowFirstColumn="0" w:firstRowLastColumn="0" w:lastRowFirstColumn="0" w:lastRowLastColumn="0"/>
            <w:tcW w:w="1433" w:type="dxa"/>
            <w:tcMar/>
          </w:tcPr>
          <w:p w:rsidRPr="00731A2B" w:rsidR="0072413A" w:rsidP="004C6A49" w:rsidRDefault="0072413A" w14:paraId="3EA951B6"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Stikstof</w:t>
            </w:r>
          </w:p>
        </w:tc>
        <w:tc>
          <w:tcPr>
            <w:cnfStyle w:val="000000000000" w:firstRow="0" w:lastRow="0" w:firstColumn="0" w:lastColumn="0" w:oddVBand="0" w:evenVBand="0" w:oddHBand="0" w:evenHBand="0" w:firstRowFirstColumn="0" w:firstRowLastColumn="0" w:lastRowFirstColumn="0" w:lastRowLastColumn="0"/>
            <w:tcW w:w="1347" w:type="dxa"/>
            <w:tcMar/>
          </w:tcPr>
          <w:p w:rsidRPr="00731A2B" w:rsidR="0072413A" w:rsidP="004C6A49" w:rsidRDefault="0072413A" w14:paraId="00B076DB"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Ecologie (fysisch chemisch)</w:t>
            </w:r>
          </w:p>
        </w:tc>
        <w:tc>
          <w:tcPr>
            <w:cnfStyle w:val="000000000000" w:firstRow="0" w:lastRow="0" w:firstColumn="0" w:lastColumn="0" w:oddVBand="0" w:evenVBand="0" w:oddHBand="0" w:evenHBand="0" w:firstRowFirstColumn="0" w:firstRowLastColumn="0" w:lastRowFirstColumn="0" w:lastRowLastColumn="0"/>
            <w:tcW w:w="883" w:type="dxa"/>
            <w:tcMar/>
          </w:tcPr>
          <w:p w:rsidRPr="00731A2B" w:rsidR="0072413A" w:rsidP="004C6A49" w:rsidRDefault="00C346F1" w14:paraId="0CCC6AD5" w14:textId="538F3A14">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51</w:t>
            </w:r>
            <w:r w:rsidRPr="00731A2B" w:rsidR="0072413A">
              <w:rPr>
                <w:rFonts w:asciiTheme="majorHAnsi" w:hAnsiTheme="majorHAnsi"/>
                <w:bCs/>
                <w:i/>
                <w:iCs/>
                <w:color w:val="0070C0"/>
                <w:szCs w:val="14"/>
              </w:rPr>
              <w:t>%</w:t>
            </w:r>
          </w:p>
        </w:tc>
        <w:tc>
          <w:tcPr>
            <w:cnfStyle w:val="000000000000" w:firstRow="0" w:lastRow="0" w:firstColumn="0" w:lastColumn="0" w:oddVBand="0" w:evenVBand="0" w:oddHBand="0" w:evenHBand="0" w:firstRowFirstColumn="0" w:firstRowLastColumn="0" w:lastRowFirstColumn="0" w:lastRowLastColumn="0"/>
            <w:tcW w:w="1185" w:type="dxa"/>
            <w:tcMar/>
          </w:tcPr>
          <w:p w:rsidRPr="00731A2B" w:rsidR="0072413A" w:rsidP="004C6A49" w:rsidRDefault="00C346F1" w14:paraId="192B147F" w14:textId="22E9AC0D">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49</w:t>
            </w:r>
            <w:r w:rsidRPr="00731A2B" w:rsidR="0072413A">
              <w:rPr>
                <w:rFonts w:asciiTheme="majorHAnsi" w:hAnsiTheme="majorHAnsi"/>
                <w:bCs/>
                <w:i/>
                <w:iCs/>
                <w:color w:val="0070C0"/>
                <w:szCs w:val="14"/>
              </w:rPr>
              <w:t>%</w:t>
            </w:r>
          </w:p>
        </w:tc>
        <w:tc>
          <w:tcPr>
            <w:cnfStyle w:val="000000000000" w:firstRow="0" w:lastRow="0" w:firstColumn="0" w:lastColumn="0" w:oddVBand="0" w:evenVBand="0" w:oddHBand="0" w:evenHBand="0" w:firstRowFirstColumn="0" w:firstRowLastColumn="0" w:lastRowFirstColumn="0" w:lastRowLastColumn="0"/>
            <w:tcW w:w="2216" w:type="dxa"/>
            <w:tcMar/>
          </w:tcPr>
          <w:p w:rsidRPr="00731A2B" w:rsidR="00737005" w:rsidP="004C6A49" w:rsidRDefault="00737005" w14:paraId="5361722D" w14:textId="79406FC4">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1. Diverse RWZI’s </w:t>
            </w:r>
          </w:p>
          <w:p w:rsidRPr="00731A2B" w:rsidR="00737005" w:rsidP="004C6A49" w:rsidRDefault="00737005" w14:paraId="5C6610DF"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   </w:t>
            </w:r>
          </w:p>
          <w:p w:rsidRPr="00731A2B" w:rsidR="00737005" w:rsidP="004C6A49" w:rsidRDefault="00737005" w14:paraId="52A223C3"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2. Pot- en containerteelt, afspoeling akkerbouw en opvangvoorzieningsbuffers bij veeteelt   </w:t>
            </w:r>
          </w:p>
          <w:p w:rsidRPr="00731A2B" w:rsidR="00737005" w:rsidP="004C6A49" w:rsidRDefault="00737005" w14:paraId="3142C722"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  </w:t>
            </w:r>
          </w:p>
          <w:p w:rsidRPr="00731A2B" w:rsidR="00737005" w:rsidP="004C6A49" w:rsidRDefault="00737005" w14:paraId="69DE2E47"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3. Kwelwater en onttrekking/lozing van grondwater met verhoogde concentraties </w:t>
            </w:r>
          </w:p>
          <w:p w:rsidRPr="00731A2B" w:rsidR="00737005" w:rsidP="004C6A49" w:rsidRDefault="00737005" w14:paraId="0BA24C36"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   </w:t>
            </w:r>
          </w:p>
          <w:p w:rsidRPr="00731A2B" w:rsidR="0072413A" w:rsidP="004C6A49" w:rsidRDefault="00737005" w14:paraId="4F743A6C"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4. Riolering</w:t>
            </w:r>
            <w:r w:rsidRPr="00731A2B" w:rsidR="00A5075B">
              <w:rPr>
                <w:rFonts w:asciiTheme="majorHAnsi" w:hAnsiTheme="majorHAnsi"/>
                <w:i/>
                <w:iCs/>
                <w:color w:val="007BC7" w:themeColor="accent2"/>
                <w:szCs w:val="14"/>
              </w:rPr>
              <w:t xml:space="preserve">; </w:t>
            </w:r>
            <w:r w:rsidRPr="00731A2B" w:rsidR="005A39A8">
              <w:rPr>
                <w:rFonts w:asciiTheme="majorHAnsi" w:hAnsiTheme="majorHAnsi"/>
                <w:i/>
                <w:iCs/>
                <w:color w:val="007BC7" w:themeColor="accent2"/>
                <w:szCs w:val="14"/>
              </w:rPr>
              <w:t xml:space="preserve">Kelmis, </w:t>
            </w:r>
            <w:proofErr w:type="spellStart"/>
            <w:r w:rsidRPr="00731A2B" w:rsidR="00CA31B1">
              <w:rPr>
                <w:rFonts w:asciiTheme="majorHAnsi" w:hAnsiTheme="majorHAnsi"/>
                <w:i/>
                <w:iCs/>
                <w:color w:val="007BC7" w:themeColor="accent2"/>
                <w:szCs w:val="14"/>
              </w:rPr>
              <w:t>Hauset</w:t>
            </w:r>
            <w:proofErr w:type="spellEnd"/>
            <w:r w:rsidRPr="00731A2B" w:rsidR="00CA31B1">
              <w:rPr>
                <w:rFonts w:asciiTheme="majorHAnsi" w:hAnsiTheme="majorHAnsi"/>
                <w:i/>
                <w:iCs/>
                <w:color w:val="007BC7" w:themeColor="accent2"/>
                <w:szCs w:val="14"/>
              </w:rPr>
              <w:t xml:space="preserve">, </w:t>
            </w:r>
            <w:proofErr w:type="spellStart"/>
            <w:r w:rsidRPr="00731A2B" w:rsidR="00CA31B1">
              <w:rPr>
                <w:rFonts w:asciiTheme="majorHAnsi" w:hAnsiTheme="majorHAnsi"/>
                <w:i/>
                <w:iCs/>
                <w:color w:val="007BC7" w:themeColor="accent2"/>
                <w:szCs w:val="14"/>
              </w:rPr>
              <w:t>Eynatten</w:t>
            </w:r>
            <w:proofErr w:type="spellEnd"/>
            <w:r w:rsidRPr="00731A2B" w:rsidR="00CA31B1">
              <w:rPr>
                <w:rFonts w:asciiTheme="majorHAnsi" w:hAnsiTheme="majorHAnsi"/>
                <w:i/>
                <w:iCs/>
                <w:color w:val="007BC7" w:themeColor="accent2"/>
                <w:szCs w:val="14"/>
              </w:rPr>
              <w:t xml:space="preserve">, </w:t>
            </w:r>
            <w:r w:rsidRPr="00731A2B" w:rsidR="00FF0955">
              <w:rPr>
                <w:rFonts w:asciiTheme="majorHAnsi" w:hAnsiTheme="majorHAnsi"/>
                <w:i/>
                <w:iCs/>
                <w:color w:val="007BC7" w:themeColor="accent2"/>
                <w:szCs w:val="14"/>
              </w:rPr>
              <w:t>Lontzen</w:t>
            </w:r>
            <w:r w:rsidRPr="00731A2B" w:rsidR="003E1177">
              <w:rPr>
                <w:rFonts w:asciiTheme="majorHAnsi" w:hAnsiTheme="majorHAnsi"/>
                <w:i/>
                <w:iCs/>
                <w:color w:val="007BC7" w:themeColor="accent2"/>
                <w:szCs w:val="14"/>
              </w:rPr>
              <w:t>, Camping</w:t>
            </w:r>
            <w:r w:rsidRPr="00731A2B" w:rsidR="002D5695">
              <w:rPr>
                <w:rFonts w:asciiTheme="majorHAnsi" w:hAnsiTheme="majorHAnsi"/>
                <w:i/>
                <w:iCs/>
                <w:color w:val="007BC7" w:themeColor="accent2"/>
                <w:szCs w:val="14"/>
              </w:rPr>
              <w:t xml:space="preserve"> </w:t>
            </w:r>
            <w:proofErr w:type="spellStart"/>
            <w:r w:rsidRPr="00731A2B" w:rsidR="002D5695">
              <w:rPr>
                <w:rFonts w:asciiTheme="majorHAnsi" w:hAnsiTheme="majorHAnsi"/>
                <w:i/>
                <w:iCs/>
                <w:color w:val="007BC7" w:themeColor="accent2"/>
                <w:szCs w:val="14"/>
              </w:rPr>
              <w:t>Mergelhof</w:t>
            </w:r>
            <w:proofErr w:type="spellEnd"/>
            <w:r w:rsidRPr="00731A2B">
              <w:rPr>
                <w:rFonts w:asciiTheme="majorHAnsi" w:hAnsiTheme="majorHAnsi"/>
                <w:i/>
                <w:iCs/>
                <w:color w:val="007BC7" w:themeColor="accent2"/>
                <w:szCs w:val="14"/>
              </w:rPr>
              <w:t> </w:t>
            </w:r>
          </w:p>
          <w:p w:rsidRPr="00731A2B" w:rsidR="00B75640" w:rsidP="004C6A49" w:rsidRDefault="00B75640" w14:paraId="616E4197" w14:textId="77777777">
            <w:pPr>
              <w:spacing w:line="240" w:lineRule="auto"/>
              <w:contextualSpacing/>
              <w:rPr>
                <w:rFonts w:asciiTheme="majorHAnsi" w:hAnsiTheme="majorHAnsi"/>
                <w:i/>
                <w:iCs/>
                <w:color w:val="007BC7" w:themeColor="accent2"/>
                <w:szCs w:val="14"/>
              </w:rPr>
            </w:pPr>
          </w:p>
          <w:p w:rsidRPr="00731A2B" w:rsidR="003721B9" w:rsidP="004C6A49" w:rsidRDefault="003721B9" w14:paraId="24BE0413" w14:textId="28CFF14D">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 xml:space="preserve">5. </w:t>
            </w:r>
            <w:r w:rsidRPr="00731A2B" w:rsidR="00E95C53">
              <w:rPr>
                <w:rFonts w:asciiTheme="majorHAnsi" w:hAnsiTheme="majorHAnsi"/>
                <w:i/>
                <w:iCs/>
                <w:color w:val="007BC7" w:themeColor="accent2"/>
                <w:szCs w:val="14"/>
              </w:rPr>
              <w:t>I</w:t>
            </w:r>
            <w:r w:rsidRPr="00731A2B">
              <w:rPr>
                <w:rFonts w:asciiTheme="majorHAnsi" w:hAnsiTheme="majorHAnsi"/>
                <w:i/>
                <w:iCs/>
                <w:color w:val="007BC7" w:themeColor="accent2"/>
                <w:szCs w:val="14"/>
              </w:rPr>
              <w:t>ndirect via Terzieterbeek en Gul</w:t>
            </w:r>
            <w:r w:rsidRPr="00731A2B" w:rsidR="001967DB">
              <w:rPr>
                <w:rFonts w:asciiTheme="majorHAnsi" w:hAnsiTheme="majorHAnsi"/>
                <w:i/>
                <w:iCs/>
                <w:color w:val="007BC7" w:themeColor="accent2"/>
                <w:szCs w:val="14"/>
              </w:rPr>
              <w:t>p</w:t>
            </w:r>
          </w:p>
        </w:tc>
        <w:tc>
          <w:tcPr>
            <w:cnfStyle w:val="000000000000" w:firstRow="0" w:lastRow="0" w:firstColumn="0" w:lastColumn="0" w:oddVBand="0" w:evenVBand="0" w:oddHBand="0" w:evenHBand="0" w:firstRowFirstColumn="0" w:firstRowLastColumn="0" w:lastRowFirstColumn="0" w:lastRowLastColumn="0"/>
            <w:tcW w:w="1998" w:type="dxa"/>
            <w:tcMar/>
          </w:tcPr>
          <w:p w:rsidRPr="00731A2B" w:rsidR="3AEC2AE8" w:rsidP="004C6A49" w:rsidRDefault="3AEC2AE8" w14:paraId="041E9790" w14:textId="0090B343">
            <w:pPr>
              <w:spacing w:line="240" w:lineRule="auto"/>
              <w:contextualSpacing/>
              <w:rPr>
                <w:rFonts w:eastAsia="Verdana" w:cs="Verdana" w:asciiTheme="majorHAnsi" w:hAnsiTheme="majorHAnsi"/>
                <w:color w:val="007BC7" w:themeColor="accent2"/>
                <w:szCs w:val="14"/>
              </w:rPr>
            </w:pPr>
            <w:r w:rsidRPr="00731A2B">
              <w:rPr>
                <w:rFonts w:eastAsia="Verdana" w:cs="Verdana" w:asciiTheme="majorHAnsi" w:hAnsiTheme="majorHAnsi"/>
                <w:color w:val="007BC7" w:themeColor="accent2"/>
                <w:szCs w:val="14"/>
              </w:rPr>
              <w:t xml:space="preserve">WLDOC-390959707-207066 - </w:t>
            </w:r>
            <w:hyperlink r:id="rId13">
              <w:r w:rsidRPr="00731A2B">
                <w:rPr>
                  <w:rStyle w:val="Hyperlink"/>
                  <w:rFonts w:eastAsia="Verdana" w:cs="Verdana" w:asciiTheme="majorHAnsi" w:hAnsiTheme="majorHAnsi"/>
                  <w:szCs w:val="14"/>
                </w:rPr>
                <w:t xml:space="preserve">Wageningen (2024) KRW doelbereik en resterende opgave 2027 voor de </w:t>
              </w:r>
              <w:proofErr w:type="spellStart"/>
              <w:r w:rsidRPr="00731A2B">
                <w:rPr>
                  <w:rStyle w:val="Hyperlink"/>
                  <w:rFonts w:eastAsia="Verdana" w:cs="Verdana" w:asciiTheme="majorHAnsi" w:hAnsiTheme="majorHAnsi"/>
                  <w:szCs w:val="14"/>
                </w:rPr>
                <w:t>nutrienten</w:t>
              </w:r>
              <w:proofErr w:type="spellEnd"/>
              <w:r w:rsidRPr="00731A2B">
                <w:rPr>
                  <w:rStyle w:val="Hyperlink"/>
                  <w:rFonts w:eastAsia="Verdana" w:cs="Verdana" w:asciiTheme="majorHAnsi" w:hAnsiTheme="majorHAnsi"/>
                  <w:szCs w:val="14"/>
                </w:rPr>
                <w:t xml:space="preserve"> in de Maasregio.pdf</w:t>
              </w:r>
            </w:hyperlink>
          </w:p>
          <w:p w:rsidRPr="00731A2B" w:rsidR="3AEC2AE8" w:rsidP="004C6A49" w:rsidRDefault="3AEC2AE8" w14:paraId="7B91F089" w14:textId="61BE1471">
            <w:pPr>
              <w:spacing w:line="240" w:lineRule="auto"/>
              <w:contextualSpacing/>
              <w:rPr>
                <w:rFonts w:eastAsia="Verdana" w:cs="Verdana" w:asciiTheme="majorHAnsi" w:hAnsiTheme="majorHAnsi"/>
                <w:color w:val="007BC7" w:themeColor="accent2"/>
                <w:szCs w:val="14"/>
              </w:rPr>
            </w:pPr>
          </w:p>
          <w:p w:rsidRPr="00731A2B" w:rsidR="3AEC2AE8" w:rsidP="004C6A49" w:rsidRDefault="3AEC2AE8" w14:paraId="068943CC" w14:textId="39AB80E5">
            <w:pPr>
              <w:spacing w:line="240" w:lineRule="auto"/>
              <w:contextualSpacing/>
              <w:rPr>
                <w:rFonts w:eastAsia="Verdana" w:cs="Verdana" w:asciiTheme="majorHAnsi" w:hAnsiTheme="majorHAnsi"/>
                <w:color w:val="007BC7" w:themeColor="accent2"/>
                <w:szCs w:val="14"/>
              </w:rPr>
            </w:pPr>
            <w:r w:rsidRPr="00731A2B">
              <w:rPr>
                <w:rFonts w:eastAsia="Verdana" w:cs="Verdana" w:asciiTheme="majorHAnsi" w:hAnsiTheme="majorHAnsi"/>
                <w:color w:val="007BC7" w:themeColor="accent2"/>
                <w:szCs w:val="14"/>
              </w:rPr>
              <w:t xml:space="preserve">WLDOC-390959707-207065 - </w:t>
            </w:r>
            <w:hyperlink r:id="rId14">
              <w:r w:rsidRPr="00731A2B">
                <w:rPr>
                  <w:rStyle w:val="Hyperlink"/>
                  <w:rFonts w:eastAsia="Verdana" w:cs="Verdana" w:asciiTheme="majorHAnsi" w:hAnsiTheme="majorHAnsi"/>
                  <w:szCs w:val="14"/>
                </w:rPr>
                <w:t xml:space="preserve">database uitlevering </w:t>
              </w:r>
              <w:proofErr w:type="spellStart"/>
              <w:r w:rsidRPr="00731A2B">
                <w:rPr>
                  <w:rStyle w:val="Hyperlink"/>
                  <w:rFonts w:eastAsia="Verdana" w:cs="Verdana" w:asciiTheme="majorHAnsi" w:hAnsiTheme="majorHAnsi"/>
                  <w:szCs w:val="14"/>
                </w:rPr>
                <w:t>NPbalans</w:t>
              </w:r>
              <w:proofErr w:type="spellEnd"/>
              <w:r w:rsidRPr="00731A2B">
                <w:rPr>
                  <w:rStyle w:val="Hyperlink"/>
                  <w:rFonts w:eastAsia="Verdana" w:cs="Verdana" w:asciiTheme="majorHAnsi" w:hAnsiTheme="majorHAnsi"/>
                  <w:szCs w:val="14"/>
                </w:rPr>
                <w:t xml:space="preserve"> Maas zomerhalfjaar 2014-2017-scenarios (aangeleverd mei 2024).xlsx</w:t>
              </w:r>
            </w:hyperlink>
          </w:p>
          <w:p w:rsidRPr="00731A2B" w:rsidR="3AEC2AE8" w:rsidP="004C6A49" w:rsidRDefault="3AEC2AE8" w14:paraId="05372408" w14:textId="0B84E756">
            <w:pPr>
              <w:spacing w:line="240" w:lineRule="auto"/>
              <w:contextualSpacing/>
              <w:rPr>
                <w:rFonts w:eastAsia="Verdana" w:cs="Verdana" w:asciiTheme="majorHAnsi" w:hAnsiTheme="majorHAnsi"/>
                <w:color w:val="007BC7" w:themeColor="accent2"/>
                <w:szCs w:val="14"/>
              </w:rPr>
            </w:pPr>
          </w:p>
          <w:p w:rsidRPr="00731A2B" w:rsidR="3AEC2AE8" w:rsidP="004C6A49" w:rsidRDefault="3AEC2AE8" w14:paraId="6A9F94A3" w14:textId="0F8464CF">
            <w:pPr>
              <w:spacing w:line="240" w:lineRule="auto"/>
              <w:contextualSpacing/>
              <w:rPr>
                <w:rFonts w:eastAsia="Verdana" w:cs="Verdana" w:asciiTheme="majorHAnsi" w:hAnsiTheme="majorHAnsi"/>
                <w:color w:val="007BC7" w:themeColor="accent2"/>
                <w:szCs w:val="14"/>
              </w:rPr>
            </w:pPr>
            <w:r w:rsidRPr="00731A2B">
              <w:rPr>
                <w:rFonts w:eastAsia="Verdana" w:cs="Verdana" w:asciiTheme="majorHAnsi" w:hAnsiTheme="majorHAnsi"/>
                <w:color w:val="007BC7" w:themeColor="accent2"/>
                <w:szCs w:val="14"/>
              </w:rPr>
              <w:t xml:space="preserve">WLDOC-390959707-207061- </w:t>
            </w:r>
            <w:hyperlink r:id="rId15">
              <w:r w:rsidRPr="00731A2B">
                <w:rPr>
                  <w:rStyle w:val="Hyperlink"/>
                  <w:rFonts w:eastAsia="Verdana" w:cs="Verdana" w:asciiTheme="majorHAnsi" w:hAnsiTheme="majorHAnsi"/>
                  <w:szCs w:val="14"/>
                </w:rPr>
                <w:t>Waterschap Limburg (2024) grenswaterkwaliteitsrapport.pdf</w:t>
              </w:r>
            </w:hyperlink>
          </w:p>
          <w:p w:rsidRPr="00731A2B" w:rsidR="3AEC2AE8" w:rsidP="004C6A49" w:rsidRDefault="3AEC2AE8" w14:paraId="051D45D6" w14:textId="22D8F29F">
            <w:pPr>
              <w:spacing w:line="240" w:lineRule="auto"/>
              <w:contextualSpacing/>
              <w:rPr>
                <w:rFonts w:eastAsia="Verdana" w:cs="Verdana" w:asciiTheme="majorHAnsi" w:hAnsiTheme="majorHAnsi"/>
                <w:color w:val="007BC7" w:themeColor="accent2"/>
                <w:szCs w:val="14"/>
              </w:rPr>
            </w:pPr>
          </w:p>
        </w:tc>
      </w:tr>
      <w:tr w:rsidRPr="00731A2B" w:rsidR="00D841EB" w:rsidTr="7FB09059" w14:paraId="2653F648" w14:textId="77777777">
        <w:trPr>
          <w:trHeight w:val="57"/>
        </w:trPr>
        <w:tc>
          <w:tcPr>
            <w:cnfStyle w:val="000000000000" w:firstRow="0" w:lastRow="0" w:firstColumn="0" w:lastColumn="0" w:oddVBand="0" w:evenVBand="0" w:oddHBand="0" w:evenHBand="0" w:firstRowFirstColumn="0" w:firstRowLastColumn="0" w:lastRowFirstColumn="0" w:lastRowLastColumn="0"/>
            <w:tcW w:w="1433" w:type="dxa"/>
            <w:tcMar/>
          </w:tcPr>
          <w:p w:rsidRPr="00731A2B" w:rsidR="60BFC110" w:rsidP="004C6A49" w:rsidRDefault="60BFC110" w14:paraId="28A9B95F" w14:textId="27F44931">
            <w:pPr>
              <w:spacing w:line="240" w:lineRule="auto"/>
              <w:contextualSpacing/>
              <w:rPr>
                <w:rFonts w:asciiTheme="majorHAnsi" w:hAnsiTheme="majorHAnsi"/>
                <w:szCs w:val="14"/>
              </w:rPr>
            </w:pPr>
            <w:r w:rsidRPr="00731A2B">
              <w:rPr>
                <w:rFonts w:asciiTheme="majorHAnsi" w:hAnsiTheme="majorHAnsi"/>
                <w:i/>
                <w:iCs/>
                <w:color w:val="0070C0"/>
                <w:szCs w:val="14"/>
              </w:rPr>
              <w:t xml:space="preserve">Fosfor </w:t>
            </w:r>
          </w:p>
        </w:tc>
        <w:tc>
          <w:tcPr>
            <w:cnfStyle w:val="000000000000" w:firstRow="0" w:lastRow="0" w:firstColumn="0" w:lastColumn="0" w:oddVBand="0" w:evenVBand="0" w:oddHBand="0" w:evenHBand="0" w:firstRowFirstColumn="0" w:firstRowLastColumn="0" w:lastRowFirstColumn="0" w:lastRowLastColumn="0"/>
            <w:tcW w:w="1347" w:type="dxa"/>
            <w:tcMar/>
          </w:tcPr>
          <w:p w:rsidRPr="00731A2B" w:rsidR="1D6105F0" w:rsidP="004C6A49" w:rsidRDefault="1D6105F0" w14:paraId="44DC8AD8"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Ecologie (fysisch chemisch)</w:t>
            </w:r>
          </w:p>
        </w:tc>
        <w:tc>
          <w:tcPr>
            <w:cnfStyle w:val="000000000000" w:firstRow="0" w:lastRow="0" w:firstColumn="0" w:lastColumn="0" w:oddVBand="0" w:evenVBand="0" w:oddHBand="0" w:evenHBand="0" w:firstRowFirstColumn="0" w:firstRowLastColumn="0" w:lastRowFirstColumn="0" w:lastRowLastColumn="0"/>
            <w:tcW w:w="883" w:type="dxa"/>
            <w:tcMar/>
          </w:tcPr>
          <w:p w:rsidRPr="00731A2B" w:rsidR="1D6105F0" w:rsidP="004C6A49" w:rsidRDefault="0031057C" w14:paraId="68D9BAB4" w14:textId="7A59874F">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39</w:t>
            </w:r>
            <w:r w:rsidRPr="00731A2B" w:rsidR="1D6105F0">
              <w:rPr>
                <w:rFonts w:asciiTheme="majorHAnsi" w:hAnsiTheme="majorHAnsi"/>
                <w:i/>
                <w:iCs/>
                <w:color w:val="0070C0"/>
                <w:szCs w:val="14"/>
              </w:rPr>
              <w:t>%</w:t>
            </w:r>
          </w:p>
        </w:tc>
        <w:tc>
          <w:tcPr>
            <w:cnfStyle w:val="000000000000" w:firstRow="0" w:lastRow="0" w:firstColumn="0" w:lastColumn="0" w:oddVBand="0" w:evenVBand="0" w:oddHBand="0" w:evenHBand="0" w:firstRowFirstColumn="0" w:firstRowLastColumn="0" w:lastRowFirstColumn="0" w:lastRowLastColumn="0"/>
            <w:tcW w:w="1185" w:type="dxa"/>
            <w:tcMar/>
          </w:tcPr>
          <w:p w:rsidRPr="00731A2B" w:rsidR="1D6105F0" w:rsidP="004C6A49" w:rsidRDefault="0031057C" w14:paraId="571DA327" w14:textId="3D1CF393">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61</w:t>
            </w:r>
            <w:r w:rsidRPr="00731A2B" w:rsidR="1D6105F0">
              <w:rPr>
                <w:rFonts w:asciiTheme="majorHAnsi" w:hAnsiTheme="majorHAnsi"/>
                <w:i/>
                <w:iCs/>
                <w:color w:val="0070C0"/>
                <w:szCs w:val="14"/>
              </w:rPr>
              <w:t>%</w:t>
            </w:r>
          </w:p>
        </w:tc>
        <w:tc>
          <w:tcPr>
            <w:cnfStyle w:val="000000000000" w:firstRow="0" w:lastRow="0" w:firstColumn="0" w:lastColumn="0" w:oddVBand="0" w:evenVBand="0" w:oddHBand="0" w:evenHBand="0" w:firstRowFirstColumn="0" w:firstRowLastColumn="0" w:lastRowFirstColumn="0" w:lastRowLastColumn="0"/>
            <w:tcW w:w="2216" w:type="dxa"/>
            <w:tcMar/>
          </w:tcPr>
          <w:p w:rsidRPr="00731A2B" w:rsidR="002D5695" w:rsidP="004C6A49" w:rsidRDefault="002D5695" w14:paraId="15261721"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1. Diverse RWZI’s </w:t>
            </w:r>
          </w:p>
          <w:p w:rsidRPr="00731A2B" w:rsidR="002D5695" w:rsidP="004C6A49" w:rsidRDefault="002D5695" w14:paraId="7151F91E"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   </w:t>
            </w:r>
          </w:p>
          <w:p w:rsidRPr="00731A2B" w:rsidR="002D5695" w:rsidP="004C6A49" w:rsidRDefault="002D5695" w14:paraId="70CEF393"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2. Pot- en containerteelt, afspoeling akkerbouw en opvangvoorzieningsbuffers bij veeteelt   </w:t>
            </w:r>
          </w:p>
          <w:p w:rsidRPr="00731A2B" w:rsidR="002D5695" w:rsidP="5BEC1D01" w:rsidRDefault="002D5695" w14:paraId="0B46FE90" w14:textId="2BB03D36">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    </w:t>
            </w:r>
          </w:p>
          <w:p w:rsidRPr="00731A2B" w:rsidR="1D6105F0" w:rsidP="5BEC1D01" w:rsidRDefault="5573EB1E" w14:paraId="74160668" w14:textId="638B609D">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3</w:t>
            </w:r>
            <w:r w:rsidRPr="00731A2B" w:rsidR="002D5695">
              <w:rPr>
                <w:rFonts w:asciiTheme="majorHAnsi" w:hAnsiTheme="majorHAnsi"/>
                <w:i/>
                <w:iCs/>
                <w:color w:val="007BC7" w:themeColor="accent2"/>
                <w:szCs w:val="14"/>
              </w:rPr>
              <w:t xml:space="preserve">. Riolering; Kelmis, </w:t>
            </w:r>
            <w:proofErr w:type="spellStart"/>
            <w:r w:rsidRPr="00731A2B" w:rsidR="002D5695">
              <w:rPr>
                <w:rFonts w:asciiTheme="majorHAnsi" w:hAnsiTheme="majorHAnsi"/>
                <w:i/>
                <w:iCs/>
                <w:color w:val="007BC7" w:themeColor="accent2"/>
                <w:szCs w:val="14"/>
              </w:rPr>
              <w:t>Hauset</w:t>
            </w:r>
            <w:proofErr w:type="spellEnd"/>
            <w:r w:rsidRPr="00731A2B" w:rsidR="002D5695">
              <w:rPr>
                <w:rFonts w:asciiTheme="majorHAnsi" w:hAnsiTheme="majorHAnsi"/>
                <w:i/>
                <w:iCs/>
                <w:color w:val="007BC7" w:themeColor="accent2"/>
                <w:szCs w:val="14"/>
              </w:rPr>
              <w:t xml:space="preserve">, </w:t>
            </w:r>
            <w:proofErr w:type="spellStart"/>
            <w:r w:rsidRPr="00731A2B" w:rsidR="002D5695">
              <w:rPr>
                <w:rFonts w:asciiTheme="majorHAnsi" w:hAnsiTheme="majorHAnsi"/>
                <w:i/>
                <w:iCs/>
                <w:color w:val="007BC7" w:themeColor="accent2"/>
                <w:szCs w:val="14"/>
              </w:rPr>
              <w:t>Eynatten</w:t>
            </w:r>
            <w:proofErr w:type="spellEnd"/>
            <w:r w:rsidRPr="00731A2B" w:rsidR="002D5695">
              <w:rPr>
                <w:rFonts w:asciiTheme="majorHAnsi" w:hAnsiTheme="majorHAnsi"/>
                <w:i/>
                <w:iCs/>
                <w:color w:val="007BC7" w:themeColor="accent2"/>
                <w:szCs w:val="14"/>
              </w:rPr>
              <w:t xml:space="preserve">, Lontzen, Camping </w:t>
            </w:r>
            <w:proofErr w:type="spellStart"/>
            <w:r w:rsidRPr="00731A2B" w:rsidR="002D5695">
              <w:rPr>
                <w:rFonts w:asciiTheme="majorHAnsi" w:hAnsiTheme="majorHAnsi"/>
                <w:i/>
                <w:iCs/>
                <w:color w:val="007BC7" w:themeColor="accent2"/>
                <w:szCs w:val="14"/>
              </w:rPr>
              <w:t>Mergelhof</w:t>
            </w:r>
            <w:proofErr w:type="spellEnd"/>
            <w:r w:rsidRPr="00731A2B" w:rsidR="002D5695">
              <w:rPr>
                <w:rFonts w:asciiTheme="majorHAnsi" w:hAnsiTheme="majorHAnsi"/>
                <w:i/>
                <w:iCs/>
                <w:color w:val="007BC7" w:themeColor="accent2"/>
                <w:szCs w:val="14"/>
              </w:rPr>
              <w:t> </w:t>
            </w:r>
          </w:p>
          <w:p w:rsidRPr="00731A2B" w:rsidR="00E95C53" w:rsidP="004C6A49" w:rsidRDefault="00E95C53" w14:paraId="27631566" w14:textId="77777777">
            <w:pPr>
              <w:spacing w:line="240" w:lineRule="auto"/>
              <w:contextualSpacing/>
              <w:rPr>
                <w:rFonts w:asciiTheme="majorHAnsi" w:hAnsiTheme="majorHAnsi"/>
                <w:i/>
                <w:iCs/>
                <w:color w:val="007BC7" w:themeColor="accent2"/>
                <w:szCs w:val="14"/>
              </w:rPr>
            </w:pPr>
          </w:p>
          <w:p w:rsidRPr="00731A2B" w:rsidR="00E95C53" w:rsidP="5BEC1D01" w:rsidRDefault="1DA8D321" w14:paraId="466AC420" w14:textId="549C24B5">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4.</w:t>
            </w:r>
            <w:r w:rsidRPr="00731A2B" w:rsidR="0AC5CFF9">
              <w:rPr>
                <w:rFonts w:asciiTheme="majorHAnsi" w:hAnsiTheme="majorHAnsi"/>
                <w:i/>
                <w:iCs/>
                <w:color w:val="007BC7" w:themeColor="accent2"/>
                <w:szCs w:val="14"/>
              </w:rPr>
              <w:t xml:space="preserve"> Indirect via Terzieterbeek en Gulp</w:t>
            </w:r>
          </w:p>
        </w:tc>
        <w:tc>
          <w:tcPr>
            <w:cnfStyle w:val="000000000000" w:firstRow="0" w:lastRow="0" w:firstColumn="0" w:lastColumn="0" w:oddVBand="0" w:evenVBand="0" w:oddHBand="0" w:evenHBand="0" w:firstRowFirstColumn="0" w:firstRowLastColumn="0" w:lastRowFirstColumn="0" w:lastRowLastColumn="0"/>
            <w:tcW w:w="1998" w:type="dxa"/>
            <w:tcMar/>
          </w:tcPr>
          <w:p w:rsidRPr="00731A2B" w:rsidR="1D6105F0" w:rsidP="004C6A49" w:rsidRDefault="1D6105F0" w14:paraId="01AA0B4C" w14:textId="0090B343">
            <w:pPr>
              <w:spacing w:line="240" w:lineRule="auto"/>
              <w:contextualSpacing/>
              <w:rPr>
                <w:rFonts w:eastAsia="Verdana" w:cs="Verdana" w:asciiTheme="majorHAnsi" w:hAnsiTheme="majorHAnsi"/>
                <w:color w:val="007AC7"/>
                <w:szCs w:val="14"/>
              </w:rPr>
            </w:pPr>
            <w:r w:rsidRPr="00731A2B">
              <w:rPr>
                <w:rFonts w:eastAsia="Verdana" w:cs="Verdana" w:asciiTheme="majorHAnsi" w:hAnsiTheme="majorHAnsi"/>
                <w:color w:val="007AC7"/>
                <w:szCs w:val="14"/>
              </w:rPr>
              <w:t xml:space="preserve">WLDOC-390959707-207066 - </w:t>
            </w:r>
            <w:hyperlink r:id="rId16">
              <w:r w:rsidRPr="00731A2B">
                <w:rPr>
                  <w:rStyle w:val="Hyperlink"/>
                  <w:rFonts w:eastAsia="Verdana" w:cs="Verdana" w:asciiTheme="majorHAnsi" w:hAnsiTheme="majorHAnsi"/>
                  <w:szCs w:val="14"/>
                </w:rPr>
                <w:t xml:space="preserve">Wageningen (2024) KRW doelbereik en resterende opgave 2027 voor de </w:t>
              </w:r>
              <w:proofErr w:type="spellStart"/>
              <w:r w:rsidRPr="00731A2B">
                <w:rPr>
                  <w:rStyle w:val="Hyperlink"/>
                  <w:rFonts w:eastAsia="Verdana" w:cs="Verdana" w:asciiTheme="majorHAnsi" w:hAnsiTheme="majorHAnsi"/>
                  <w:szCs w:val="14"/>
                </w:rPr>
                <w:t>nutrienten</w:t>
              </w:r>
              <w:proofErr w:type="spellEnd"/>
              <w:r w:rsidRPr="00731A2B">
                <w:rPr>
                  <w:rStyle w:val="Hyperlink"/>
                  <w:rFonts w:eastAsia="Verdana" w:cs="Verdana" w:asciiTheme="majorHAnsi" w:hAnsiTheme="majorHAnsi"/>
                  <w:szCs w:val="14"/>
                </w:rPr>
                <w:t xml:space="preserve"> in de Maasregio.pdf</w:t>
              </w:r>
            </w:hyperlink>
          </w:p>
          <w:p w:rsidRPr="00731A2B" w:rsidR="1D6105F0" w:rsidP="004C6A49" w:rsidRDefault="1D6105F0" w14:paraId="489CDB2D" w14:textId="61BE1471">
            <w:pPr>
              <w:spacing w:line="240" w:lineRule="auto"/>
              <w:contextualSpacing/>
              <w:rPr>
                <w:rFonts w:eastAsia="Verdana" w:cs="Verdana" w:asciiTheme="majorHAnsi" w:hAnsiTheme="majorHAnsi"/>
                <w:color w:val="007AC7"/>
                <w:szCs w:val="14"/>
              </w:rPr>
            </w:pPr>
          </w:p>
          <w:p w:rsidRPr="00731A2B" w:rsidR="1D6105F0" w:rsidP="004C6A49" w:rsidRDefault="1D6105F0" w14:paraId="30BEE8E9" w14:textId="39AB80E5">
            <w:pPr>
              <w:spacing w:line="240" w:lineRule="auto"/>
              <w:contextualSpacing/>
              <w:rPr>
                <w:rFonts w:eastAsia="Verdana" w:cs="Verdana" w:asciiTheme="majorHAnsi" w:hAnsiTheme="majorHAnsi"/>
                <w:color w:val="007AC7"/>
                <w:szCs w:val="14"/>
              </w:rPr>
            </w:pPr>
            <w:r w:rsidRPr="00731A2B">
              <w:rPr>
                <w:rFonts w:eastAsia="Verdana" w:cs="Verdana" w:asciiTheme="majorHAnsi" w:hAnsiTheme="majorHAnsi"/>
                <w:color w:val="007AC7"/>
                <w:szCs w:val="14"/>
              </w:rPr>
              <w:t xml:space="preserve">WLDOC-390959707-207065 - </w:t>
            </w:r>
            <w:hyperlink r:id="rId17">
              <w:r w:rsidRPr="00731A2B">
                <w:rPr>
                  <w:rStyle w:val="Hyperlink"/>
                  <w:rFonts w:eastAsia="Verdana" w:cs="Verdana" w:asciiTheme="majorHAnsi" w:hAnsiTheme="majorHAnsi"/>
                  <w:szCs w:val="14"/>
                </w:rPr>
                <w:t xml:space="preserve">database uitlevering </w:t>
              </w:r>
              <w:proofErr w:type="spellStart"/>
              <w:r w:rsidRPr="00731A2B">
                <w:rPr>
                  <w:rStyle w:val="Hyperlink"/>
                  <w:rFonts w:eastAsia="Verdana" w:cs="Verdana" w:asciiTheme="majorHAnsi" w:hAnsiTheme="majorHAnsi"/>
                  <w:szCs w:val="14"/>
                </w:rPr>
                <w:t>NPbalans</w:t>
              </w:r>
              <w:proofErr w:type="spellEnd"/>
              <w:r w:rsidRPr="00731A2B">
                <w:rPr>
                  <w:rStyle w:val="Hyperlink"/>
                  <w:rFonts w:eastAsia="Verdana" w:cs="Verdana" w:asciiTheme="majorHAnsi" w:hAnsiTheme="majorHAnsi"/>
                  <w:szCs w:val="14"/>
                </w:rPr>
                <w:t xml:space="preserve"> Maas zomerhalfjaar 2014-2017-scenarios (aangeleverd mei 2024).xlsx</w:t>
              </w:r>
            </w:hyperlink>
          </w:p>
          <w:p w:rsidRPr="00731A2B" w:rsidR="1D6105F0" w:rsidP="004C6A49" w:rsidRDefault="1D6105F0" w14:paraId="0CD9921C" w14:textId="0B84E756">
            <w:pPr>
              <w:spacing w:line="240" w:lineRule="auto"/>
              <w:contextualSpacing/>
              <w:rPr>
                <w:rFonts w:eastAsia="Verdana" w:cs="Verdana" w:asciiTheme="majorHAnsi" w:hAnsiTheme="majorHAnsi"/>
                <w:color w:val="007AC7"/>
                <w:szCs w:val="14"/>
              </w:rPr>
            </w:pPr>
          </w:p>
          <w:p w:rsidRPr="00731A2B" w:rsidR="1D6105F0" w:rsidP="004C6A49" w:rsidRDefault="1D6105F0" w14:paraId="28A02B4E" w14:textId="0F8464CF">
            <w:pPr>
              <w:spacing w:line="240" w:lineRule="auto"/>
              <w:contextualSpacing/>
              <w:rPr>
                <w:rFonts w:eastAsia="Verdana" w:cs="Verdana" w:asciiTheme="majorHAnsi" w:hAnsiTheme="majorHAnsi"/>
                <w:color w:val="007AC7"/>
                <w:szCs w:val="14"/>
              </w:rPr>
            </w:pPr>
            <w:r w:rsidRPr="00731A2B">
              <w:rPr>
                <w:rFonts w:eastAsia="Verdana" w:cs="Verdana" w:asciiTheme="majorHAnsi" w:hAnsiTheme="majorHAnsi"/>
                <w:color w:val="007AC7"/>
                <w:szCs w:val="14"/>
              </w:rPr>
              <w:t xml:space="preserve">WLDOC-390959707-207061- </w:t>
            </w:r>
            <w:hyperlink r:id="rId18">
              <w:r w:rsidRPr="00731A2B">
                <w:rPr>
                  <w:rStyle w:val="Hyperlink"/>
                  <w:rFonts w:eastAsia="Verdana" w:cs="Verdana" w:asciiTheme="majorHAnsi" w:hAnsiTheme="majorHAnsi"/>
                  <w:szCs w:val="14"/>
                </w:rPr>
                <w:t>Waterschap Limburg (2024) grenswaterkwaliteitsrapport.pdf</w:t>
              </w:r>
            </w:hyperlink>
          </w:p>
          <w:p w:rsidRPr="00731A2B" w:rsidR="1D6105F0" w:rsidP="004C6A49" w:rsidRDefault="1D6105F0" w14:paraId="3BFE8FF3" w14:textId="58B4B907">
            <w:pPr>
              <w:spacing w:line="240" w:lineRule="auto"/>
              <w:contextualSpacing/>
              <w:rPr>
                <w:rFonts w:eastAsia="Verdana" w:cs="Verdana" w:asciiTheme="majorHAnsi" w:hAnsiTheme="majorHAnsi"/>
                <w:color w:val="007AC7"/>
                <w:szCs w:val="14"/>
              </w:rPr>
            </w:pPr>
          </w:p>
          <w:p w:rsidRPr="00731A2B" w:rsidR="1D6105F0" w:rsidP="004C6A49" w:rsidRDefault="1D6105F0" w14:paraId="04395336" w14:textId="172FB1AE">
            <w:pPr>
              <w:spacing w:line="240" w:lineRule="auto"/>
              <w:contextualSpacing/>
              <w:rPr>
                <w:rFonts w:eastAsia="Verdana" w:cs="Verdana" w:asciiTheme="majorHAnsi" w:hAnsiTheme="majorHAnsi"/>
                <w:color w:val="007AC7"/>
                <w:szCs w:val="14"/>
              </w:rPr>
            </w:pPr>
          </w:p>
          <w:p w:rsidRPr="00731A2B" w:rsidR="1D6105F0" w:rsidP="004C6A49" w:rsidRDefault="1D6105F0" w14:paraId="079EDFA4" w14:textId="22D8F29F">
            <w:pPr>
              <w:spacing w:line="240" w:lineRule="auto"/>
              <w:contextualSpacing/>
              <w:rPr>
                <w:rFonts w:eastAsia="Verdana" w:cs="Verdana" w:asciiTheme="majorHAnsi" w:hAnsiTheme="majorHAnsi"/>
                <w:color w:val="007AC7"/>
                <w:szCs w:val="14"/>
              </w:rPr>
            </w:pPr>
          </w:p>
        </w:tc>
      </w:tr>
      <w:tr w:rsidRPr="00731A2B" w:rsidR="00D841EB" w:rsidTr="7FB09059" w14:paraId="6B8E3286" w14:textId="77777777">
        <w:trPr>
          <w:trHeight w:val="57"/>
        </w:trPr>
        <w:tc>
          <w:tcPr>
            <w:cnfStyle w:val="000000000000" w:firstRow="0" w:lastRow="0" w:firstColumn="0" w:lastColumn="0" w:oddVBand="0" w:evenVBand="0" w:oddHBand="0" w:evenHBand="0" w:firstRowFirstColumn="0" w:firstRowLastColumn="0" w:lastRowFirstColumn="0" w:lastRowLastColumn="0"/>
            <w:tcW w:w="1433" w:type="dxa"/>
            <w:tcMar/>
          </w:tcPr>
          <w:p w:rsidRPr="00731A2B" w:rsidR="220E4815" w:rsidP="004C6A49" w:rsidRDefault="220E4815" w14:paraId="4BD5455A" w14:textId="73CAA215">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 xml:space="preserve">Ammonium </w:t>
            </w:r>
          </w:p>
        </w:tc>
        <w:tc>
          <w:tcPr>
            <w:cnfStyle w:val="000000000000" w:firstRow="0" w:lastRow="0" w:firstColumn="0" w:lastColumn="0" w:oddVBand="0" w:evenVBand="0" w:oddHBand="0" w:evenHBand="0" w:firstRowFirstColumn="0" w:firstRowLastColumn="0" w:lastRowFirstColumn="0" w:lastRowLastColumn="0"/>
            <w:tcW w:w="1347" w:type="dxa"/>
            <w:tcMar/>
          </w:tcPr>
          <w:p w:rsidRPr="00731A2B" w:rsidR="2CB89391" w:rsidP="004C6A49" w:rsidRDefault="2CB89391" w14:paraId="2DC4656F"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Ecologie (Specifieke verontreinigende stoffen)</w:t>
            </w:r>
          </w:p>
          <w:p w:rsidRPr="00731A2B" w:rsidR="1D6105F0" w:rsidP="004C6A49" w:rsidRDefault="1D6105F0" w14:paraId="1272160C" w14:textId="28B9E0F1">
            <w:pPr>
              <w:spacing w:line="240" w:lineRule="auto"/>
              <w:contextualSpacing/>
              <w:rPr>
                <w:rFonts w:asciiTheme="majorHAnsi" w:hAnsiTheme="majorHAnsi"/>
                <w:i/>
                <w:iCs/>
                <w:color w:val="0070C0"/>
                <w:szCs w:val="14"/>
              </w:rPr>
            </w:pPr>
          </w:p>
        </w:tc>
        <w:tc>
          <w:tcPr>
            <w:cnfStyle w:val="000000000000" w:firstRow="0" w:lastRow="0" w:firstColumn="0" w:lastColumn="0" w:oddVBand="0" w:evenVBand="0" w:oddHBand="0" w:evenHBand="0" w:firstRowFirstColumn="0" w:firstRowLastColumn="0" w:lastRowFirstColumn="0" w:lastRowLastColumn="0"/>
            <w:tcW w:w="883" w:type="dxa"/>
            <w:tcMar/>
          </w:tcPr>
          <w:p w:rsidRPr="00731A2B" w:rsidR="1D6105F0" w:rsidP="004C6A49" w:rsidRDefault="1D6105F0" w14:paraId="122775F5"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1185" w:type="dxa"/>
            <w:tcMar/>
          </w:tcPr>
          <w:p w:rsidRPr="00731A2B" w:rsidR="1D6105F0" w:rsidP="004C6A49" w:rsidRDefault="1D6105F0" w14:paraId="274595B7"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2216" w:type="dxa"/>
            <w:tcMar/>
          </w:tcPr>
          <w:p w:rsidRPr="00731A2B" w:rsidR="00184F53" w:rsidP="004C6A49" w:rsidRDefault="00184F53" w14:paraId="11FA9276"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1. Diverse RWZI’s </w:t>
            </w:r>
          </w:p>
          <w:p w:rsidRPr="00731A2B" w:rsidR="00184F53" w:rsidP="004C6A49" w:rsidRDefault="00184F53" w14:paraId="54D1624D"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   </w:t>
            </w:r>
          </w:p>
          <w:p w:rsidRPr="00731A2B" w:rsidR="00184F53" w:rsidP="004C6A49" w:rsidRDefault="00184F53" w14:paraId="7FB50EF7"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2. Pot- en containerteelt, afspoeling akkerbouw en opvangvoorzieningsbuffers bij veeteelt   </w:t>
            </w:r>
          </w:p>
          <w:p w:rsidRPr="00731A2B" w:rsidR="00184F53" w:rsidP="004C6A49" w:rsidRDefault="00184F53" w14:paraId="20B74EF8" w14:textId="0492D99D">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     </w:t>
            </w:r>
          </w:p>
          <w:p w:rsidRPr="00731A2B" w:rsidR="00184F53" w:rsidP="004C6A49" w:rsidRDefault="00CB2411" w14:paraId="335D46E7" w14:textId="587FDFA6">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3</w:t>
            </w:r>
            <w:r w:rsidRPr="00731A2B" w:rsidR="00184F53">
              <w:rPr>
                <w:rFonts w:asciiTheme="majorHAnsi" w:hAnsiTheme="majorHAnsi"/>
                <w:i/>
                <w:iCs/>
                <w:color w:val="007BC7" w:themeColor="accent2"/>
                <w:szCs w:val="14"/>
              </w:rPr>
              <w:t xml:space="preserve">. Riolering; Kelmis, </w:t>
            </w:r>
            <w:proofErr w:type="spellStart"/>
            <w:r w:rsidRPr="00731A2B" w:rsidR="00184F53">
              <w:rPr>
                <w:rFonts w:asciiTheme="majorHAnsi" w:hAnsiTheme="majorHAnsi"/>
                <w:i/>
                <w:iCs/>
                <w:color w:val="007BC7" w:themeColor="accent2"/>
                <w:szCs w:val="14"/>
              </w:rPr>
              <w:t>Hauset</w:t>
            </w:r>
            <w:proofErr w:type="spellEnd"/>
            <w:r w:rsidRPr="00731A2B" w:rsidR="00184F53">
              <w:rPr>
                <w:rFonts w:asciiTheme="majorHAnsi" w:hAnsiTheme="majorHAnsi"/>
                <w:i/>
                <w:iCs/>
                <w:color w:val="007BC7" w:themeColor="accent2"/>
                <w:szCs w:val="14"/>
              </w:rPr>
              <w:t xml:space="preserve">, </w:t>
            </w:r>
            <w:proofErr w:type="spellStart"/>
            <w:r w:rsidRPr="00731A2B" w:rsidR="00184F53">
              <w:rPr>
                <w:rFonts w:asciiTheme="majorHAnsi" w:hAnsiTheme="majorHAnsi"/>
                <w:i/>
                <w:iCs/>
                <w:color w:val="007BC7" w:themeColor="accent2"/>
                <w:szCs w:val="14"/>
              </w:rPr>
              <w:t>Eynatten</w:t>
            </w:r>
            <w:proofErr w:type="spellEnd"/>
            <w:r w:rsidRPr="00731A2B" w:rsidR="00184F53">
              <w:rPr>
                <w:rFonts w:asciiTheme="majorHAnsi" w:hAnsiTheme="majorHAnsi"/>
                <w:i/>
                <w:iCs/>
                <w:color w:val="007BC7" w:themeColor="accent2"/>
                <w:szCs w:val="14"/>
              </w:rPr>
              <w:t xml:space="preserve">, Lontzen, Camping </w:t>
            </w:r>
            <w:proofErr w:type="spellStart"/>
            <w:r w:rsidRPr="00731A2B" w:rsidR="00184F53">
              <w:rPr>
                <w:rFonts w:asciiTheme="majorHAnsi" w:hAnsiTheme="majorHAnsi"/>
                <w:i/>
                <w:iCs/>
                <w:color w:val="007BC7" w:themeColor="accent2"/>
                <w:szCs w:val="14"/>
              </w:rPr>
              <w:t>Mergelhof</w:t>
            </w:r>
            <w:proofErr w:type="spellEnd"/>
            <w:r w:rsidRPr="00731A2B" w:rsidR="00184F53">
              <w:rPr>
                <w:rFonts w:asciiTheme="majorHAnsi" w:hAnsiTheme="majorHAnsi"/>
                <w:i/>
                <w:iCs/>
                <w:color w:val="007BC7" w:themeColor="accent2"/>
                <w:szCs w:val="14"/>
              </w:rPr>
              <w:t> </w:t>
            </w:r>
          </w:p>
          <w:p w:rsidRPr="00731A2B" w:rsidR="00184F53" w:rsidP="004C6A49" w:rsidRDefault="00184F53" w14:paraId="1C75D859" w14:textId="77777777">
            <w:pPr>
              <w:spacing w:line="240" w:lineRule="auto"/>
              <w:contextualSpacing/>
              <w:rPr>
                <w:rFonts w:asciiTheme="majorHAnsi" w:hAnsiTheme="majorHAnsi"/>
                <w:i/>
                <w:iCs/>
                <w:color w:val="007BC7" w:themeColor="accent2"/>
                <w:szCs w:val="14"/>
              </w:rPr>
            </w:pPr>
          </w:p>
          <w:p w:rsidRPr="00731A2B" w:rsidR="133A93DF" w:rsidP="004C6A49" w:rsidRDefault="00CB2411" w14:paraId="0694BC07" w14:textId="558BD033">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4</w:t>
            </w:r>
            <w:r w:rsidRPr="00731A2B" w:rsidR="00184F53">
              <w:rPr>
                <w:rFonts w:asciiTheme="majorHAnsi" w:hAnsiTheme="majorHAnsi"/>
                <w:i/>
                <w:iCs/>
                <w:color w:val="007BC7" w:themeColor="accent2"/>
                <w:szCs w:val="14"/>
              </w:rPr>
              <w:t>. Indirect via Terzieterbeek en Gulp</w:t>
            </w:r>
          </w:p>
        </w:tc>
        <w:tc>
          <w:tcPr>
            <w:cnfStyle w:val="000000000000" w:firstRow="0" w:lastRow="0" w:firstColumn="0" w:lastColumn="0" w:oddVBand="0" w:evenVBand="0" w:oddHBand="0" w:evenHBand="0" w:firstRowFirstColumn="0" w:firstRowLastColumn="0" w:lastRowFirstColumn="0" w:lastRowLastColumn="0"/>
            <w:tcW w:w="1998" w:type="dxa"/>
            <w:tcMar/>
          </w:tcPr>
          <w:p w:rsidRPr="00731A2B" w:rsidR="4D4D65D4" w:rsidP="004C6A49" w:rsidRDefault="4D4D65D4" w14:paraId="3D3DA36C" w14:textId="0FBE5CAB">
            <w:pPr>
              <w:spacing w:line="240" w:lineRule="auto"/>
              <w:contextualSpacing/>
              <w:rPr>
                <w:rFonts w:eastAsia="Verdana" w:cs="Verdana" w:asciiTheme="majorHAnsi" w:hAnsiTheme="majorHAnsi"/>
                <w:color w:val="007AC7"/>
                <w:szCs w:val="14"/>
              </w:rPr>
            </w:pPr>
            <w:r w:rsidRPr="00731A2B">
              <w:rPr>
                <w:rFonts w:eastAsia="Verdana" w:cs="Verdana" w:asciiTheme="majorHAnsi" w:hAnsiTheme="majorHAnsi"/>
                <w:color w:val="007AC7"/>
                <w:szCs w:val="14"/>
              </w:rPr>
              <w:t xml:space="preserve">WLDOC-390959707-207061- </w:t>
            </w:r>
            <w:hyperlink r:id="rId19">
              <w:r w:rsidRPr="00731A2B">
                <w:rPr>
                  <w:rStyle w:val="Hyperlink"/>
                  <w:rFonts w:eastAsia="Verdana" w:cs="Verdana" w:asciiTheme="majorHAnsi" w:hAnsiTheme="majorHAnsi"/>
                  <w:szCs w:val="14"/>
                </w:rPr>
                <w:t>Waterschap Limburg (2024) grenswaterkwaliteitsrapport.pdf</w:t>
              </w:r>
            </w:hyperlink>
          </w:p>
          <w:p w:rsidRPr="00731A2B" w:rsidR="1D6105F0" w:rsidP="004C6A49" w:rsidRDefault="1D6105F0" w14:paraId="2787564E" w14:textId="6621A67D">
            <w:pPr>
              <w:spacing w:line="240" w:lineRule="auto"/>
              <w:contextualSpacing/>
              <w:rPr>
                <w:rFonts w:eastAsia="Verdana" w:cs="Verdana" w:asciiTheme="majorHAnsi" w:hAnsiTheme="majorHAnsi"/>
                <w:color w:val="007AC7"/>
                <w:szCs w:val="14"/>
              </w:rPr>
            </w:pPr>
          </w:p>
          <w:p w:rsidRPr="00731A2B" w:rsidR="1D6105F0" w:rsidP="004C6A49" w:rsidRDefault="1D6105F0" w14:paraId="59CC7A91" w14:textId="3B927C5A">
            <w:pPr>
              <w:spacing w:line="240" w:lineRule="auto"/>
              <w:contextualSpacing/>
              <w:rPr>
                <w:rFonts w:eastAsia="Verdana" w:cs="Verdana" w:asciiTheme="majorHAnsi" w:hAnsiTheme="majorHAnsi"/>
                <w:color w:val="007AC7"/>
                <w:szCs w:val="14"/>
              </w:rPr>
            </w:pPr>
          </w:p>
        </w:tc>
      </w:tr>
      <w:tr w:rsidRPr="00731A2B" w:rsidR="00D841EB" w:rsidTr="7FB09059" w14:paraId="6010FB86" w14:textId="3BD2214A">
        <w:trPr>
          <w:trHeight w:val="57"/>
        </w:trPr>
        <w:tc>
          <w:tcPr>
            <w:cnfStyle w:val="000000000000" w:firstRow="0" w:lastRow="0" w:firstColumn="0" w:lastColumn="0" w:oddVBand="0" w:evenVBand="0" w:oddHBand="0" w:evenHBand="0" w:firstRowFirstColumn="0" w:firstRowLastColumn="0" w:lastRowFirstColumn="0" w:lastRowLastColumn="0"/>
            <w:tcW w:w="1433" w:type="dxa"/>
            <w:tcMar/>
          </w:tcPr>
          <w:p w:rsidRPr="00731A2B" w:rsidR="00CB2411" w:rsidP="004C6A49" w:rsidRDefault="00CB2411" w14:paraId="5D39C4A3"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Zink</w:t>
            </w:r>
          </w:p>
        </w:tc>
        <w:tc>
          <w:tcPr>
            <w:cnfStyle w:val="000000000000" w:firstRow="0" w:lastRow="0" w:firstColumn="0" w:lastColumn="0" w:oddVBand="0" w:evenVBand="0" w:oddHBand="0" w:evenHBand="0" w:firstRowFirstColumn="0" w:firstRowLastColumn="0" w:lastRowFirstColumn="0" w:lastRowLastColumn="0"/>
            <w:tcW w:w="1347" w:type="dxa"/>
            <w:tcMar/>
          </w:tcPr>
          <w:p w:rsidRPr="00731A2B" w:rsidR="00CB2411" w:rsidP="004C6A49" w:rsidRDefault="00CB2411" w14:paraId="53514E14"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Ecologie (Specifieke verontreinigende stoffen)</w:t>
            </w:r>
          </w:p>
          <w:p w:rsidRPr="00731A2B" w:rsidR="00CB2411" w:rsidP="004C6A49" w:rsidRDefault="00CB2411" w14:paraId="70B0CB3B" w14:textId="77777777">
            <w:pPr>
              <w:spacing w:line="240" w:lineRule="auto"/>
              <w:contextualSpacing/>
              <w:rPr>
                <w:rFonts w:asciiTheme="majorHAnsi" w:hAnsiTheme="majorHAnsi"/>
                <w:szCs w:val="14"/>
              </w:rPr>
            </w:pPr>
          </w:p>
          <w:p w:rsidRPr="00731A2B" w:rsidR="00CB2411" w:rsidP="004C6A49" w:rsidRDefault="00CB2411" w14:paraId="25FD3958" w14:textId="77777777">
            <w:pPr>
              <w:spacing w:line="240" w:lineRule="auto"/>
              <w:contextualSpacing/>
              <w:rPr>
                <w:rFonts w:asciiTheme="majorHAnsi" w:hAnsiTheme="majorHAnsi"/>
                <w:szCs w:val="14"/>
              </w:rPr>
            </w:pPr>
          </w:p>
          <w:p w:rsidRPr="00731A2B" w:rsidR="00CB2411" w:rsidP="004C6A49" w:rsidRDefault="00CB2411" w14:paraId="1A0CB45B" w14:textId="77777777">
            <w:pPr>
              <w:spacing w:line="240" w:lineRule="auto"/>
              <w:contextualSpacing/>
              <w:rPr>
                <w:rFonts w:asciiTheme="majorHAnsi" w:hAnsiTheme="majorHAnsi"/>
                <w:szCs w:val="14"/>
              </w:rPr>
            </w:pPr>
          </w:p>
          <w:p w:rsidRPr="00731A2B" w:rsidR="00CB2411" w:rsidP="004C6A49" w:rsidRDefault="00CB2411" w14:paraId="7DC12686" w14:textId="77777777">
            <w:pPr>
              <w:spacing w:line="240" w:lineRule="auto"/>
              <w:contextualSpacing/>
              <w:rPr>
                <w:rFonts w:asciiTheme="majorHAnsi" w:hAnsiTheme="majorHAnsi"/>
                <w:szCs w:val="14"/>
              </w:rPr>
            </w:pPr>
          </w:p>
          <w:p w:rsidRPr="00731A2B" w:rsidR="00CB2411" w:rsidP="004C6A49" w:rsidRDefault="00CB2411" w14:paraId="0E55D00F" w14:textId="77777777">
            <w:pPr>
              <w:spacing w:line="240" w:lineRule="auto"/>
              <w:contextualSpacing/>
              <w:rPr>
                <w:rFonts w:asciiTheme="majorHAnsi" w:hAnsiTheme="majorHAnsi"/>
                <w:szCs w:val="14"/>
              </w:rPr>
            </w:pPr>
          </w:p>
          <w:p w:rsidRPr="00731A2B" w:rsidR="00CB2411" w:rsidP="004C6A49" w:rsidRDefault="00CB2411" w14:paraId="755D7A0A" w14:textId="77777777">
            <w:pPr>
              <w:spacing w:line="240" w:lineRule="auto"/>
              <w:contextualSpacing/>
              <w:rPr>
                <w:rFonts w:asciiTheme="majorHAnsi" w:hAnsiTheme="majorHAnsi"/>
                <w:szCs w:val="14"/>
              </w:rPr>
            </w:pPr>
          </w:p>
          <w:p w:rsidRPr="00731A2B" w:rsidR="00CB2411" w:rsidP="004C6A49" w:rsidRDefault="00CB2411" w14:paraId="456B945E" w14:textId="77777777">
            <w:pPr>
              <w:spacing w:line="240" w:lineRule="auto"/>
              <w:contextualSpacing/>
              <w:rPr>
                <w:rFonts w:asciiTheme="majorHAnsi" w:hAnsiTheme="majorHAnsi"/>
                <w:szCs w:val="14"/>
              </w:rPr>
            </w:pPr>
          </w:p>
          <w:p w:rsidRPr="00731A2B" w:rsidR="00CB2411" w:rsidP="004C6A49" w:rsidRDefault="00CB2411" w14:paraId="4F728896" w14:textId="77777777">
            <w:pPr>
              <w:spacing w:line="240" w:lineRule="auto"/>
              <w:contextualSpacing/>
              <w:rPr>
                <w:rFonts w:asciiTheme="majorHAnsi" w:hAnsiTheme="majorHAnsi"/>
                <w:szCs w:val="14"/>
              </w:rPr>
            </w:pPr>
          </w:p>
          <w:p w:rsidRPr="00731A2B" w:rsidR="00CB2411" w:rsidP="004C6A49" w:rsidRDefault="00CB2411" w14:paraId="1F03604D" w14:textId="77777777">
            <w:pPr>
              <w:spacing w:line="240" w:lineRule="auto"/>
              <w:contextualSpacing/>
              <w:rPr>
                <w:rFonts w:asciiTheme="majorHAnsi" w:hAnsiTheme="majorHAnsi"/>
                <w:szCs w:val="14"/>
              </w:rPr>
            </w:pPr>
          </w:p>
          <w:p w:rsidRPr="00731A2B" w:rsidR="00CB2411" w:rsidP="004C6A49" w:rsidRDefault="00CB2411" w14:paraId="048ECA4C" w14:textId="77777777">
            <w:pPr>
              <w:spacing w:line="240" w:lineRule="auto"/>
              <w:contextualSpacing/>
              <w:rPr>
                <w:rFonts w:asciiTheme="majorHAnsi" w:hAnsiTheme="majorHAnsi"/>
                <w:szCs w:val="14"/>
              </w:rPr>
            </w:pPr>
          </w:p>
          <w:p w:rsidRPr="00731A2B" w:rsidR="00CB2411" w:rsidP="004C6A49" w:rsidRDefault="00CB2411" w14:paraId="3AD819E8" w14:textId="77777777">
            <w:pPr>
              <w:spacing w:line="240" w:lineRule="auto"/>
              <w:contextualSpacing/>
              <w:rPr>
                <w:rFonts w:asciiTheme="majorHAnsi" w:hAnsiTheme="majorHAnsi"/>
                <w:szCs w:val="14"/>
              </w:rPr>
            </w:pPr>
          </w:p>
          <w:p w:rsidRPr="00731A2B" w:rsidR="00CB2411" w:rsidP="004C6A49" w:rsidRDefault="00CB2411" w14:paraId="0C3985BC" w14:textId="70E75606">
            <w:pPr>
              <w:spacing w:line="240" w:lineRule="auto"/>
              <w:contextualSpacing/>
              <w:rPr>
                <w:rFonts w:asciiTheme="majorHAnsi" w:hAnsiTheme="majorHAnsi"/>
                <w:szCs w:val="14"/>
              </w:rPr>
            </w:pPr>
          </w:p>
        </w:tc>
        <w:tc>
          <w:tcPr>
            <w:cnfStyle w:val="000000000000" w:firstRow="0" w:lastRow="0" w:firstColumn="0" w:lastColumn="0" w:oddVBand="0" w:evenVBand="0" w:oddHBand="0" w:evenHBand="0" w:firstRowFirstColumn="0" w:firstRowLastColumn="0" w:lastRowFirstColumn="0" w:lastRowLastColumn="0"/>
            <w:tcW w:w="883" w:type="dxa"/>
            <w:tcMar/>
          </w:tcPr>
          <w:p w:rsidRPr="00731A2B" w:rsidR="00CB2411" w:rsidP="004C6A49" w:rsidRDefault="00CB2411" w14:paraId="15CC374B"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1185" w:type="dxa"/>
            <w:tcMar/>
          </w:tcPr>
          <w:p w:rsidRPr="00731A2B" w:rsidR="00CB2411" w:rsidP="004C6A49" w:rsidRDefault="00CB2411" w14:paraId="56720259"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2216" w:type="dxa"/>
            <w:tcMar/>
          </w:tcPr>
          <w:p w:rsidRPr="00731A2B" w:rsidR="00CB2411" w:rsidP="004C6A49" w:rsidRDefault="00CB2411" w14:paraId="0BC937EE"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1. Diverse RWZI’s </w:t>
            </w:r>
          </w:p>
          <w:p w:rsidRPr="00731A2B" w:rsidR="00CB2411" w:rsidP="004C6A49" w:rsidRDefault="00CB2411" w14:paraId="41735E08"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   </w:t>
            </w:r>
          </w:p>
          <w:p w:rsidRPr="00731A2B" w:rsidR="00CB2411" w:rsidP="004C6A49" w:rsidRDefault="00CB2411" w14:paraId="01EB3812"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2. Pot- en containerteelt, afspoeling akkerbouw en opvangvoorzieningsbuffers bij veeteelt   </w:t>
            </w:r>
          </w:p>
          <w:p w:rsidRPr="00731A2B" w:rsidR="00CB2411" w:rsidP="004C6A49" w:rsidRDefault="00CB2411" w14:paraId="37D2B1E1"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  </w:t>
            </w:r>
          </w:p>
          <w:p w:rsidRPr="00731A2B" w:rsidR="00CB2411" w:rsidP="004C6A49" w:rsidRDefault="00CB2411" w14:paraId="28FEC614"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3. Kwelwater en onttrekking/lozing van grondwater met verhoogde concentraties </w:t>
            </w:r>
          </w:p>
          <w:p w:rsidRPr="00731A2B" w:rsidR="00CB2411" w:rsidP="004C6A49" w:rsidRDefault="00CB2411" w14:paraId="5101C6BB"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   </w:t>
            </w:r>
          </w:p>
          <w:p w:rsidRPr="00731A2B" w:rsidR="00CB2411" w:rsidP="004C6A49" w:rsidRDefault="00CB2411" w14:paraId="4C31C920" w14:textId="46D4EF8B">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 xml:space="preserve">4. Riolering; Kelmis, </w:t>
            </w:r>
            <w:proofErr w:type="spellStart"/>
            <w:r w:rsidRPr="00731A2B">
              <w:rPr>
                <w:rFonts w:asciiTheme="majorHAnsi" w:hAnsiTheme="majorHAnsi"/>
                <w:i/>
                <w:iCs/>
                <w:color w:val="007BC7" w:themeColor="accent2"/>
                <w:szCs w:val="14"/>
              </w:rPr>
              <w:t>Hauset</w:t>
            </w:r>
            <w:proofErr w:type="spellEnd"/>
            <w:r w:rsidRPr="00731A2B">
              <w:rPr>
                <w:rFonts w:asciiTheme="majorHAnsi" w:hAnsiTheme="majorHAnsi"/>
                <w:i/>
                <w:iCs/>
                <w:color w:val="007BC7" w:themeColor="accent2"/>
                <w:szCs w:val="14"/>
              </w:rPr>
              <w:t xml:space="preserve">, </w:t>
            </w:r>
            <w:proofErr w:type="spellStart"/>
            <w:r w:rsidRPr="00731A2B">
              <w:rPr>
                <w:rFonts w:asciiTheme="majorHAnsi" w:hAnsiTheme="majorHAnsi"/>
                <w:i/>
                <w:iCs/>
                <w:color w:val="007BC7" w:themeColor="accent2"/>
                <w:szCs w:val="14"/>
              </w:rPr>
              <w:t>Eynatten</w:t>
            </w:r>
            <w:proofErr w:type="spellEnd"/>
            <w:r w:rsidRPr="00731A2B">
              <w:rPr>
                <w:rFonts w:asciiTheme="majorHAnsi" w:hAnsiTheme="majorHAnsi"/>
                <w:i/>
                <w:iCs/>
                <w:color w:val="007BC7" w:themeColor="accent2"/>
                <w:szCs w:val="14"/>
              </w:rPr>
              <w:t xml:space="preserve">, Lontzen, Camping </w:t>
            </w:r>
            <w:proofErr w:type="spellStart"/>
            <w:r w:rsidRPr="00731A2B">
              <w:rPr>
                <w:rFonts w:asciiTheme="majorHAnsi" w:hAnsiTheme="majorHAnsi"/>
                <w:i/>
                <w:iCs/>
                <w:color w:val="007BC7" w:themeColor="accent2"/>
                <w:szCs w:val="14"/>
              </w:rPr>
              <w:t>Mergelhof</w:t>
            </w:r>
            <w:proofErr w:type="spellEnd"/>
            <w:r w:rsidRPr="00731A2B" w:rsidR="004D7337">
              <w:rPr>
                <w:rFonts w:asciiTheme="majorHAnsi" w:hAnsiTheme="majorHAnsi"/>
                <w:i/>
                <w:iCs/>
                <w:color w:val="007BC7" w:themeColor="accent2"/>
                <w:szCs w:val="14"/>
              </w:rPr>
              <w:t>; vervuild met slijtage autobanden en zinken dakgoten</w:t>
            </w:r>
          </w:p>
          <w:p w:rsidRPr="00731A2B" w:rsidR="00CB2411" w:rsidP="004C6A49" w:rsidRDefault="00CB2411" w14:paraId="2CFDBE9F" w14:textId="77777777">
            <w:pPr>
              <w:spacing w:line="240" w:lineRule="auto"/>
              <w:contextualSpacing/>
              <w:rPr>
                <w:rFonts w:asciiTheme="majorHAnsi" w:hAnsiTheme="majorHAnsi"/>
                <w:i/>
                <w:iCs/>
                <w:color w:val="007BC7" w:themeColor="accent2"/>
                <w:szCs w:val="14"/>
              </w:rPr>
            </w:pPr>
          </w:p>
          <w:p w:rsidRPr="00731A2B" w:rsidR="00CB2411" w:rsidP="004C6A49" w:rsidRDefault="00CB2411" w14:paraId="6366211B" w14:textId="1D86A61E">
            <w:pPr>
              <w:spacing w:line="240" w:lineRule="auto"/>
              <w:contextualSpacing/>
              <w:rPr>
                <w:rFonts w:asciiTheme="majorHAnsi" w:hAnsiTheme="majorHAnsi"/>
                <w:bCs/>
                <w:i/>
                <w:iCs/>
                <w:color w:val="0070C0"/>
                <w:szCs w:val="14"/>
              </w:rPr>
            </w:pPr>
            <w:r w:rsidRPr="00731A2B">
              <w:rPr>
                <w:rFonts w:asciiTheme="majorHAnsi" w:hAnsiTheme="majorHAnsi"/>
                <w:i/>
                <w:iCs/>
                <w:color w:val="007BC7" w:themeColor="accent2"/>
                <w:szCs w:val="14"/>
              </w:rPr>
              <w:t>5. Indirect via Terzieterbeek en Gulp</w:t>
            </w:r>
          </w:p>
        </w:tc>
        <w:tc>
          <w:tcPr>
            <w:cnfStyle w:val="000000000000" w:firstRow="0" w:lastRow="0" w:firstColumn="0" w:lastColumn="0" w:oddVBand="0" w:evenVBand="0" w:oddHBand="0" w:evenHBand="0" w:firstRowFirstColumn="0" w:firstRowLastColumn="0" w:lastRowFirstColumn="0" w:lastRowLastColumn="0"/>
            <w:tcW w:w="1998" w:type="dxa"/>
            <w:tcMar/>
          </w:tcPr>
          <w:p w:rsidRPr="00731A2B" w:rsidR="00CB2411" w:rsidP="004C6A49" w:rsidRDefault="00CB2411" w14:paraId="3851120D" w14:textId="0FBE5CAB">
            <w:pPr>
              <w:spacing w:line="240" w:lineRule="auto"/>
              <w:contextualSpacing/>
              <w:rPr>
                <w:rFonts w:eastAsia="Verdana" w:cs="Verdana" w:asciiTheme="majorHAnsi" w:hAnsiTheme="majorHAnsi"/>
                <w:color w:val="007BC7" w:themeColor="accent2"/>
                <w:szCs w:val="14"/>
              </w:rPr>
            </w:pPr>
            <w:r w:rsidRPr="00731A2B">
              <w:rPr>
                <w:rFonts w:eastAsia="Verdana" w:cs="Verdana" w:asciiTheme="majorHAnsi" w:hAnsiTheme="majorHAnsi"/>
                <w:color w:val="007BC7" w:themeColor="accent2"/>
                <w:szCs w:val="14"/>
              </w:rPr>
              <w:t xml:space="preserve">WLDOC-390959707-207061- </w:t>
            </w:r>
            <w:hyperlink r:id="rId20">
              <w:r w:rsidRPr="00731A2B">
                <w:rPr>
                  <w:rStyle w:val="Hyperlink"/>
                  <w:rFonts w:eastAsia="Verdana" w:cs="Verdana" w:asciiTheme="majorHAnsi" w:hAnsiTheme="majorHAnsi"/>
                  <w:szCs w:val="14"/>
                </w:rPr>
                <w:t>Waterschap Limburg (2024) grenswaterkwaliteitsrapport.pdf</w:t>
              </w:r>
            </w:hyperlink>
          </w:p>
          <w:p w:rsidRPr="00731A2B" w:rsidR="00CB2411" w:rsidP="004C6A49" w:rsidRDefault="00CB2411" w14:paraId="70803793" w14:textId="6621A67D">
            <w:pPr>
              <w:spacing w:line="240" w:lineRule="auto"/>
              <w:contextualSpacing/>
              <w:rPr>
                <w:rFonts w:eastAsia="Verdana" w:cs="Verdana" w:asciiTheme="majorHAnsi" w:hAnsiTheme="majorHAnsi"/>
                <w:color w:val="007BC7" w:themeColor="accent2"/>
                <w:szCs w:val="14"/>
              </w:rPr>
            </w:pPr>
          </w:p>
          <w:p w:rsidRPr="00731A2B" w:rsidR="00CB2411" w:rsidP="004C6A49" w:rsidRDefault="00CB2411" w14:paraId="6A49D3AB" w14:textId="7308AE2B">
            <w:pPr>
              <w:spacing w:line="240" w:lineRule="auto"/>
              <w:ind w:left="227" w:hanging="227"/>
              <w:contextualSpacing/>
              <w:rPr>
                <w:rFonts w:eastAsia="Verdana" w:cs="Verdana" w:asciiTheme="majorHAnsi" w:hAnsiTheme="majorHAnsi"/>
                <w:color w:val="007BC7" w:themeColor="accent2"/>
                <w:szCs w:val="14"/>
              </w:rPr>
            </w:pPr>
          </w:p>
        </w:tc>
      </w:tr>
      <w:tr w:rsidRPr="00731A2B" w:rsidR="00D841EB" w:rsidTr="7FB09059" w14:paraId="6CC73DBC" w14:textId="7F3035F6">
        <w:trPr>
          <w:trHeight w:val="555"/>
        </w:trPr>
        <w:tc>
          <w:tcPr>
            <w:cnfStyle w:val="000000000000" w:firstRow="0" w:lastRow="0" w:firstColumn="0" w:lastColumn="0" w:oddVBand="0" w:evenVBand="0" w:oddHBand="0" w:evenHBand="0" w:firstRowFirstColumn="0" w:firstRowLastColumn="0" w:lastRowFirstColumn="0" w:lastRowLastColumn="0"/>
            <w:tcW w:w="1433" w:type="dxa"/>
            <w:tcMar/>
          </w:tcPr>
          <w:p w:rsidRPr="00731A2B" w:rsidR="00CB2411" w:rsidP="004C6A49" w:rsidRDefault="00CB2411" w14:paraId="068E210B"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Seleen</w:t>
            </w:r>
          </w:p>
        </w:tc>
        <w:tc>
          <w:tcPr>
            <w:cnfStyle w:val="000000000000" w:firstRow="0" w:lastRow="0" w:firstColumn="0" w:lastColumn="0" w:oddVBand="0" w:evenVBand="0" w:oddHBand="0" w:evenHBand="0" w:firstRowFirstColumn="0" w:firstRowLastColumn="0" w:lastRowFirstColumn="0" w:lastRowLastColumn="0"/>
            <w:tcW w:w="1347" w:type="dxa"/>
            <w:tcMar/>
          </w:tcPr>
          <w:p w:rsidRPr="00731A2B" w:rsidR="00CB2411" w:rsidP="004C6A49" w:rsidRDefault="00CB2411" w14:paraId="159662EA"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Ecologie (Specifieke verontreinigende stoffen)</w:t>
            </w:r>
          </w:p>
        </w:tc>
        <w:tc>
          <w:tcPr>
            <w:cnfStyle w:val="000000000000" w:firstRow="0" w:lastRow="0" w:firstColumn="0" w:lastColumn="0" w:oddVBand="0" w:evenVBand="0" w:oddHBand="0" w:evenHBand="0" w:firstRowFirstColumn="0" w:firstRowLastColumn="0" w:lastRowFirstColumn="0" w:lastRowLastColumn="0"/>
            <w:tcW w:w="883" w:type="dxa"/>
            <w:tcMar/>
          </w:tcPr>
          <w:p w:rsidRPr="00731A2B" w:rsidR="00CB2411" w:rsidP="004C6A49" w:rsidRDefault="00CB2411" w14:paraId="455D5C29"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1185" w:type="dxa"/>
            <w:tcMar/>
          </w:tcPr>
          <w:p w:rsidRPr="00731A2B" w:rsidR="00CB2411" w:rsidP="004C6A49" w:rsidRDefault="00CB2411" w14:paraId="29A570BB"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2216" w:type="dxa"/>
            <w:tcMar/>
          </w:tcPr>
          <w:p w:rsidRPr="00731A2B" w:rsidR="009F4318" w:rsidP="004C6A49" w:rsidRDefault="009F4318" w14:paraId="11B96525"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1. Diverse RWZI; Medicijnen en anti-roosmiddel in het rioolstelsel   </w:t>
            </w:r>
          </w:p>
          <w:p w:rsidRPr="00731A2B" w:rsidR="009F4318" w:rsidP="004C6A49" w:rsidRDefault="009F4318" w14:paraId="1069EF79"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   </w:t>
            </w:r>
          </w:p>
          <w:p w:rsidRPr="00731A2B" w:rsidR="00CB2411" w:rsidP="004C6A49" w:rsidRDefault="009F4318" w14:paraId="4AE2759F" w14:textId="406108A2">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2. Kwelwater en onttrekking/lozing van grondwater met verhoogde concentraties </w:t>
            </w:r>
          </w:p>
        </w:tc>
        <w:tc>
          <w:tcPr>
            <w:cnfStyle w:val="000000000000" w:firstRow="0" w:lastRow="0" w:firstColumn="0" w:lastColumn="0" w:oddVBand="0" w:evenVBand="0" w:oddHBand="0" w:evenHBand="0" w:firstRowFirstColumn="0" w:firstRowLastColumn="0" w:lastRowFirstColumn="0" w:lastRowLastColumn="0"/>
            <w:tcW w:w="1998" w:type="dxa"/>
            <w:tcMar/>
          </w:tcPr>
          <w:p w:rsidRPr="00731A2B" w:rsidR="00CB2411" w:rsidP="004C6A49" w:rsidRDefault="00CB2411" w14:paraId="1AD5D114" w14:textId="4BC86018">
            <w:pPr>
              <w:spacing w:line="240" w:lineRule="auto"/>
              <w:contextualSpacing/>
              <w:rPr>
                <w:rFonts w:eastAsia="Verdana" w:cs="Verdana" w:asciiTheme="majorHAnsi" w:hAnsiTheme="majorHAnsi"/>
                <w:color w:val="007BC7" w:themeColor="accent2"/>
                <w:szCs w:val="14"/>
              </w:rPr>
            </w:pPr>
          </w:p>
          <w:p w:rsidRPr="00731A2B" w:rsidR="00CB2411" w:rsidP="004C6A49" w:rsidRDefault="00CB2411" w14:paraId="3358F174" w14:textId="0ED76EAA">
            <w:pPr>
              <w:spacing w:line="240" w:lineRule="auto"/>
              <w:contextualSpacing/>
              <w:rPr>
                <w:rFonts w:eastAsia="Verdana" w:cs="Verdana" w:asciiTheme="majorHAnsi" w:hAnsiTheme="majorHAnsi"/>
                <w:color w:val="007BC7" w:themeColor="accent2"/>
                <w:szCs w:val="14"/>
              </w:rPr>
            </w:pPr>
            <w:r w:rsidRPr="00731A2B">
              <w:rPr>
                <w:rFonts w:eastAsia="Verdana" w:cs="Verdana" w:asciiTheme="majorHAnsi" w:hAnsiTheme="majorHAnsi"/>
                <w:color w:val="007BC7" w:themeColor="accent2"/>
                <w:szCs w:val="14"/>
              </w:rPr>
              <w:t xml:space="preserve">WLDOC-390959707-207061- </w:t>
            </w:r>
            <w:hyperlink r:id="rId21">
              <w:r w:rsidRPr="00731A2B">
                <w:rPr>
                  <w:rStyle w:val="Hyperlink"/>
                  <w:rFonts w:eastAsia="Verdana" w:cs="Verdana" w:asciiTheme="majorHAnsi" w:hAnsiTheme="majorHAnsi"/>
                  <w:szCs w:val="14"/>
                </w:rPr>
                <w:t>Waterschap Limburg (2024) grenswaterkwaliteitsrapport.pdf</w:t>
              </w:r>
            </w:hyperlink>
          </w:p>
          <w:p w:rsidRPr="00731A2B" w:rsidR="00CB2411" w:rsidP="004C6A49" w:rsidRDefault="00CB2411" w14:paraId="529E8FB2" w14:textId="7A06EF20">
            <w:pPr>
              <w:spacing w:line="240" w:lineRule="auto"/>
              <w:contextualSpacing/>
              <w:rPr>
                <w:rFonts w:eastAsia="Verdana" w:cs="Verdana" w:asciiTheme="majorHAnsi" w:hAnsiTheme="majorHAnsi"/>
                <w:color w:val="007BC7" w:themeColor="accent2"/>
                <w:szCs w:val="14"/>
              </w:rPr>
            </w:pPr>
          </w:p>
          <w:p w:rsidRPr="00731A2B" w:rsidR="00CB2411" w:rsidP="004C6A49" w:rsidRDefault="00CB2411" w14:paraId="77B5BE17" w14:textId="0E59B90D">
            <w:pPr>
              <w:spacing w:line="240" w:lineRule="auto"/>
              <w:contextualSpacing/>
              <w:rPr>
                <w:rFonts w:eastAsia="Verdana" w:cs="Verdana" w:asciiTheme="majorHAnsi" w:hAnsiTheme="majorHAnsi"/>
                <w:color w:val="007BC7" w:themeColor="accent2"/>
                <w:szCs w:val="14"/>
              </w:rPr>
            </w:pPr>
          </w:p>
        </w:tc>
      </w:tr>
      <w:tr w:rsidRPr="00731A2B" w:rsidR="00D841EB" w:rsidTr="7FB09059" w14:paraId="2D85547D" w14:textId="62754343">
        <w:trPr>
          <w:trHeight w:val="57"/>
        </w:trPr>
        <w:tc>
          <w:tcPr>
            <w:cnfStyle w:val="000000000000" w:firstRow="0" w:lastRow="0" w:firstColumn="0" w:lastColumn="0" w:oddVBand="0" w:evenVBand="0" w:oddHBand="0" w:evenHBand="0" w:firstRowFirstColumn="0" w:firstRowLastColumn="0" w:lastRowFirstColumn="0" w:lastRowLastColumn="0"/>
            <w:tcW w:w="1433" w:type="dxa"/>
            <w:tcMar/>
          </w:tcPr>
          <w:p w:rsidRPr="00731A2B" w:rsidR="00CB2411" w:rsidP="004C6A49" w:rsidRDefault="00CB2411" w14:paraId="3298417F"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Kobalt</w:t>
            </w:r>
          </w:p>
        </w:tc>
        <w:tc>
          <w:tcPr>
            <w:cnfStyle w:val="000000000000" w:firstRow="0" w:lastRow="0" w:firstColumn="0" w:lastColumn="0" w:oddVBand="0" w:evenVBand="0" w:oddHBand="0" w:evenHBand="0" w:firstRowFirstColumn="0" w:firstRowLastColumn="0" w:lastRowFirstColumn="0" w:lastRowLastColumn="0"/>
            <w:tcW w:w="1347" w:type="dxa"/>
            <w:tcMar/>
          </w:tcPr>
          <w:p w:rsidRPr="00731A2B" w:rsidR="00CB2411" w:rsidP="004C6A49" w:rsidRDefault="00CB2411" w14:paraId="161563B4"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Ecologie (Specifieke verontreinigende stoffen)</w:t>
            </w:r>
          </w:p>
        </w:tc>
        <w:tc>
          <w:tcPr>
            <w:cnfStyle w:val="000000000000" w:firstRow="0" w:lastRow="0" w:firstColumn="0" w:lastColumn="0" w:oddVBand="0" w:evenVBand="0" w:oddHBand="0" w:evenHBand="0" w:firstRowFirstColumn="0" w:firstRowLastColumn="0" w:lastRowFirstColumn="0" w:lastRowLastColumn="0"/>
            <w:tcW w:w="883" w:type="dxa"/>
            <w:tcMar/>
          </w:tcPr>
          <w:p w:rsidRPr="00731A2B" w:rsidR="00CB2411" w:rsidP="004C6A49" w:rsidRDefault="00CB2411" w14:paraId="4D9EBD91"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1185" w:type="dxa"/>
            <w:tcMar/>
          </w:tcPr>
          <w:p w:rsidRPr="00731A2B" w:rsidR="00CB2411" w:rsidP="004C6A49" w:rsidRDefault="00CB2411" w14:paraId="5DDB40F6"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2216" w:type="dxa"/>
            <w:tcMar/>
          </w:tcPr>
          <w:p w:rsidRPr="00731A2B" w:rsidR="009F4318" w:rsidP="004C6A49" w:rsidRDefault="009F4318" w14:paraId="212D455C"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1. Diverse RWZI’s </w:t>
            </w:r>
          </w:p>
          <w:p w:rsidRPr="00731A2B" w:rsidR="009F4318" w:rsidP="004C6A49" w:rsidRDefault="009F4318" w14:paraId="714869AE" w14:textId="79B0DC7E">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     </w:t>
            </w:r>
          </w:p>
          <w:p w:rsidRPr="00731A2B" w:rsidR="009F4318" w:rsidP="004C6A49" w:rsidRDefault="009F4318" w14:paraId="020B1DAB" w14:textId="7202F253">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2. Kwelwater en onttrekking/lozing van grondwater met verhoogde concentraties </w:t>
            </w:r>
          </w:p>
          <w:p w:rsidRPr="00731A2B" w:rsidR="009F4318" w:rsidP="004C6A49" w:rsidRDefault="009F4318" w14:paraId="7F7DDA7F" w14:textId="77777777">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   </w:t>
            </w:r>
          </w:p>
          <w:p w:rsidRPr="00731A2B" w:rsidR="009F4318" w:rsidP="004C6A49" w:rsidRDefault="009F4318" w14:paraId="1A342EE1" w14:textId="7465FB41">
            <w:pPr>
              <w:spacing w:line="240" w:lineRule="auto"/>
              <w:contextualSpacing/>
              <w:rPr>
                <w:rFonts w:asciiTheme="majorHAnsi" w:hAnsiTheme="majorHAnsi"/>
                <w:i/>
                <w:iCs/>
                <w:color w:val="007BC7" w:themeColor="accent2"/>
                <w:szCs w:val="14"/>
              </w:rPr>
            </w:pPr>
            <w:r w:rsidRPr="00731A2B">
              <w:rPr>
                <w:rFonts w:asciiTheme="majorHAnsi" w:hAnsiTheme="majorHAnsi"/>
                <w:i/>
                <w:iCs/>
                <w:color w:val="007BC7" w:themeColor="accent2"/>
                <w:szCs w:val="14"/>
              </w:rPr>
              <w:t xml:space="preserve">3. Riolering; Kelmis, </w:t>
            </w:r>
            <w:proofErr w:type="spellStart"/>
            <w:r w:rsidRPr="00731A2B">
              <w:rPr>
                <w:rFonts w:asciiTheme="majorHAnsi" w:hAnsiTheme="majorHAnsi"/>
                <w:i/>
                <w:iCs/>
                <w:color w:val="007BC7" w:themeColor="accent2"/>
                <w:szCs w:val="14"/>
              </w:rPr>
              <w:t>Hauset</w:t>
            </w:r>
            <w:proofErr w:type="spellEnd"/>
            <w:r w:rsidRPr="00731A2B">
              <w:rPr>
                <w:rFonts w:asciiTheme="majorHAnsi" w:hAnsiTheme="majorHAnsi"/>
                <w:i/>
                <w:iCs/>
                <w:color w:val="007BC7" w:themeColor="accent2"/>
                <w:szCs w:val="14"/>
              </w:rPr>
              <w:t xml:space="preserve">, </w:t>
            </w:r>
            <w:proofErr w:type="spellStart"/>
            <w:r w:rsidRPr="00731A2B">
              <w:rPr>
                <w:rFonts w:asciiTheme="majorHAnsi" w:hAnsiTheme="majorHAnsi"/>
                <w:i/>
                <w:iCs/>
                <w:color w:val="007BC7" w:themeColor="accent2"/>
                <w:szCs w:val="14"/>
              </w:rPr>
              <w:t>Eynatten</w:t>
            </w:r>
            <w:proofErr w:type="spellEnd"/>
            <w:r w:rsidRPr="00731A2B">
              <w:rPr>
                <w:rFonts w:asciiTheme="majorHAnsi" w:hAnsiTheme="majorHAnsi"/>
                <w:i/>
                <w:iCs/>
                <w:color w:val="007BC7" w:themeColor="accent2"/>
                <w:szCs w:val="14"/>
              </w:rPr>
              <w:t xml:space="preserve">, Lontzen, Camping </w:t>
            </w:r>
            <w:proofErr w:type="spellStart"/>
            <w:r w:rsidRPr="00731A2B">
              <w:rPr>
                <w:rFonts w:asciiTheme="majorHAnsi" w:hAnsiTheme="majorHAnsi"/>
                <w:i/>
                <w:iCs/>
                <w:color w:val="007BC7" w:themeColor="accent2"/>
                <w:szCs w:val="14"/>
              </w:rPr>
              <w:t>Mergelhof</w:t>
            </w:r>
            <w:proofErr w:type="spellEnd"/>
            <w:r w:rsidRPr="00731A2B">
              <w:rPr>
                <w:rFonts w:asciiTheme="majorHAnsi" w:hAnsiTheme="majorHAnsi"/>
                <w:i/>
                <w:iCs/>
                <w:color w:val="007BC7" w:themeColor="accent2"/>
                <w:szCs w:val="14"/>
              </w:rPr>
              <w:t>; vervuild met slijtage autobanden en zinken dakgoten</w:t>
            </w:r>
          </w:p>
          <w:p w:rsidRPr="00731A2B" w:rsidR="009F4318" w:rsidP="004C6A49" w:rsidRDefault="009F4318" w14:paraId="5EF73824" w14:textId="77777777">
            <w:pPr>
              <w:spacing w:line="240" w:lineRule="auto"/>
              <w:contextualSpacing/>
              <w:rPr>
                <w:rFonts w:asciiTheme="majorHAnsi" w:hAnsiTheme="majorHAnsi"/>
                <w:i/>
                <w:iCs/>
                <w:color w:val="007BC7" w:themeColor="accent2"/>
                <w:szCs w:val="14"/>
              </w:rPr>
            </w:pPr>
          </w:p>
          <w:p w:rsidRPr="00731A2B" w:rsidR="00CB2411" w:rsidP="004C6A49" w:rsidRDefault="009F4318" w14:paraId="3F57FCAD" w14:textId="450EE8FC">
            <w:pPr>
              <w:spacing w:line="240" w:lineRule="auto"/>
              <w:contextualSpacing/>
              <w:rPr>
                <w:rFonts w:asciiTheme="majorHAnsi" w:hAnsiTheme="majorHAnsi"/>
                <w:i/>
                <w:iCs/>
                <w:color w:val="0070C0"/>
                <w:szCs w:val="14"/>
              </w:rPr>
            </w:pPr>
            <w:r w:rsidRPr="00731A2B">
              <w:rPr>
                <w:rFonts w:asciiTheme="majorHAnsi" w:hAnsiTheme="majorHAnsi"/>
                <w:i/>
                <w:iCs/>
                <w:color w:val="007BC7" w:themeColor="accent2"/>
                <w:szCs w:val="14"/>
              </w:rPr>
              <w:t>4. Indirect via Terzieterbeek en Gulp</w:t>
            </w:r>
          </w:p>
        </w:tc>
        <w:tc>
          <w:tcPr>
            <w:cnfStyle w:val="000000000000" w:firstRow="0" w:lastRow="0" w:firstColumn="0" w:lastColumn="0" w:oddVBand="0" w:evenVBand="0" w:oddHBand="0" w:evenHBand="0" w:firstRowFirstColumn="0" w:firstRowLastColumn="0" w:lastRowFirstColumn="0" w:lastRowLastColumn="0"/>
            <w:tcW w:w="1998" w:type="dxa"/>
            <w:tcMar/>
          </w:tcPr>
          <w:p w:rsidRPr="00731A2B" w:rsidR="00CB2411" w:rsidP="004C6A49" w:rsidRDefault="00CB2411" w14:paraId="27A5C4BC" w14:textId="4239D323">
            <w:pPr>
              <w:spacing w:line="240" w:lineRule="auto"/>
              <w:contextualSpacing/>
              <w:rPr>
                <w:rFonts w:eastAsia="Verdana" w:cs="Verdana" w:asciiTheme="majorHAnsi" w:hAnsiTheme="majorHAnsi"/>
                <w:color w:val="007BC7" w:themeColor="accent2"/>
                <w:szCs w:val="14"/>
              </w:rPr>
            </w:pPr>
          </w:p>
          <w:p w:rsidRPr="00731A2B" w:rsidR="00CB2411" w:rsidP="004C6A49" w:rsidRDefault="00CB2411" w14:paraId="6C14A2E2" w14:textId="5668632C">
            <w:pPr>
              <w:spacing w:line="240" w:lineRule="auto"/>
              <w:contextualSpacing/>
              <w:rPr>
                <w:rFonts w:eastAsia="Verdana" w:cs="Verdana" w:asciiTheme="majorHAnsi" w:hAnsiTheme="majorHAnsi"/>
                <w:color w:val="007BC7" w:themeColor="accent2"/>
                <w:szCs w:val="14"/>
              </w:rPr>
            </w:pPr>
            <w:r w:rsidRPr="00731A2B">
              <w:rPr>
                <w:rFonts w:eastAsia="Verdana" w:cs="Verdana" w:asciiTheme="majorHAnsi" w:hAnsiTheme="majorHAnsi"/>
                <w:color w:val="007BC7" w:themeColor="accent2"/>
                <w:szCs w:val="14"/>
              </w:rPr>
              <w:t xml:space="preserve">WLDOC-390959707-207061- </w:t>
            </w:r>
            <w:hyperlink r:id="rId22">
              <w:r w:rsidRPr="00731A2B">
                <w:rPr>
                  <w:rStyle w:val="Hyperlink"/>
                  <w:rFonts w:eastAsia="Verdana" w:cs="Verdana" w:asciiTheme="majorHAnsi" w:hAnsiTheme="majorHAnsi"/>
                  <w:szCs w:val="14"/>
                </w:rPr>
                <w:t>Waterschap Limburg (2024) grenswaterkwaliteitsrapport.pdf</w:t>
              </w:r>
            </w:hyperlink>
          </w:p>
          <w:p w:rsidRPr="00731A2B" w:rsidR="00CB2411" w:rsidP="004C6A49" w:rsidRDefault="00CB2411" w14:paraId="1B4CA3E8" w14:textId="74DE8E88">
            <w:pPr>
              <w:spacing w:line="240" w:lineRule="auto"/>
              <w:contextualSpacing/>
              <w:rPr>
                <w:rFonts w:eastAsia="Verdana" w:cs="Verdana" w:asciiTheme="majorHAnsi" w:hAnsiTheme="majorHAnsi"/>
                <w:color w:val="007BC7" w:themeColor="accent2"/>
                <w:szCs w:val="14"/>
              </w:rPr>
            </w:pPr>
          </w:p>
          <w:p w:rsidRPr="00731A2B" w:rsidR="00CB2411" w:rsidP="004C6A49" w:rsidRDefault="00CB2411" w14:paraId="156289B6" w14:textId="0AE50726">
            <w:pPr>
              <w:spacing w:line="240" w:lineRule="auto"/>
              <w:contextualSpacing/>
              <w:rPr>
                <w:rFonts w:eastAsia="Verdana" w:cs="Verdana" w:asciiTheme="majorHAnsi" w:hAnsiTheme="majorHAnsi"/>
                <w:color w:val="007BC7" w:themeColor="accent2"/>
                <w:szCs w:val="14"/>
              </w:rPr>
            </w:pPr>
          </w:p>
          <w:p w:rsidRPr="00731A2B" w:rsidR="00CB2411" w:rsidP="004C6A49" w:rsidRDefault="00CB2411" w14:paraId="6AE3148E" w14:textId="18CAD284">
            <w:pPr>
              <w:spacing w:line="240" w:lineRule="auto"/>
              <w:contextualSpacing/>
              <w:rPr>
                <w:rFonts w:eastAsia="Verdana" w:cs="Verdana" w:asciiTheme="majorHAnsi" w:hAnsiTheme="majorHAnsi"/>
                <w:color w:val="007BC7" w:themeColor="accent2"/>
                <w:szCs w:val="14"/>
              </w:rPr>
            </w:pPr>
          </w:p>
        </w:tc>
      </w:tr>
      <w:tr w:rsidRPr="00731A2B" w:rsidR="00D841EB" w:rsidTr="7FB09059" w14:paraId="21FBD93C" w14:textId="289D4699">
        <w:trPr>
          <w:trHeight w:val="57"/>
        </w:trPr>
        <w:tc>
          <w:tcPr>
            <w:cnfStyle w:val="000000000000" w:firstRow="0" w:lastRow="0" w:firstColumn="0" w:lastColumn="0" w:oddVBand="0" w:evenVBand="0" w:oddHBand="0" w:evenHBand="0" w:firstRowFirstColumn="0" w:firstRowLastColumn="0" w:lastRowFirstColumn="0" w:lastRowLastColumn="0"/>
            <w:tcW w:w="1433" w:type="dxa"/>
            <w:tcMar/>
          </w:tcPr>
          <w:p w:rsidRPr="00731A2B" w:rsidR="00CB2411" w:rsidP="004C6A49" w:rsidRDefault="00CB2411" w14:paraId="6F06F881" w14:textId="5554CE46">
            <w:pPr>
              <w:spacing w:line="240" w:lineRule="auto"/>
              <w:contextualSpacing/>
              <w:rPr>
                <w:rFonts w:asciiTheme="majorHAnsi" w:hAnsiTheme="majorHAnsi"/>
                <w:i/>
                <w:iCs/>
                <w:color w:val="0070C0"/>
                <w:szCs w:val="14"/>
              </w:rPr>
            </w:pPr>
            <w:proofErr w:type="spellStart"/>
            <w:r w:rsidRPr="00731A2B">
              <w:rPr>
                <w:rFonts w:asciiTheme="majorHAnsi" w:hAnsiTheme="majorHAnsi"/>
                <w:i/>
                <w:iCs/>
                <w:color w:val="0070C0"/>
                <w:szCs w:val="14"/>
              </w:rPr>
              <w:t>Benzo</w:t>
            </w:r>
            <w:proofErr w:type="spellEnd"/>
            <w:r w:rsidRPr="00731A2B">
              <w:rPr>
                <w:rFonts w:asciiTheme="majorHAnsi" w:hAnsiTheme="majorHAnsi"/>
                <w:i/>
                <w:iCs/>
                <w:color w:val="0070C0"/>
                <w:szCs w:val="14"/>
              </w:rPr>
              <w:t>(a)antraceen</w:t>
            </w:r>
          </w:p>
        </w:tc>
        <w:tc>
          <w:tcPr>
            <w:cnfStyle w:val="000000000000" w:firstRow="0" w:lastRow="0" w:firstColumn="0" w:lastColumn="0" w:oddVBand="0" w:evenVBand="0" w:oddHBand="0" w:evenHBand="0" w:firstRowFirstColumn="0" w:firstRowLastColumn="0" w:lastRowFirstColumn="0" w:lastRowLastColumn="0"/>
            <w:tcW w:w="1347" w:type="dxa"/>
            <w:tcMar/>
          </w:tcPr>
          <w:p w:rsidRPr="00731A2B" w:rsidR="00CB2411" w:rsidP="004C6A49" w:rsidRDefault="00CB2411" w14:paraId="0EE80540"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Chemie (prioritaire stoffen)</w:t>
            </w:r>
          </w:p>
          <w:p w:rsidRPr="00731A2B" w:rsidR="00CB2411" w:rsidP="004C6A49" w:rsidRDefault="00CB2411" w14:paraId="7978566F" w14:textId="43D977C8">
            <w:pPr>
              <w:spacing w:line="240" w:lineRule="auto"/>
              <w:contextualSpacing/>
              <w:rPr>
                <w:rFonts w:asciiTheme="majorHAnsi" w:hAnsiTheme="majorHAnsi"/>
                <w:i/>
                <w:iCs/>
                <w:color w:val="0070C0"/>
                <w:szCs w:val="14"/>
              </w:rPr>
            </w:pPr>
          </w:p>
        </w:tc>
        <w:tc>
          <w:tcPr>
            <w:cnfStyle w:val="000000000000" w:firstRow="0" w:lastRow="0" w:firstColumn="0" w:lastColumn="0" w:oddVBand="0" w:evenVBand="0" w:oddHBand="0" w:evenHBand="0" w:firstRowFirstColumn="0" w:firstRowLastColumn="0" w:lastRowFirstColumn="0" w:lastRowLastColumn="0"/>
            <w:tcW w:w="883" w:type="dxa"/>
            <w:tcMar/>
          </w:tcPr>
          <w:p w:rsidRPr="00731A2B" w:rsidR="00CB2411" w:rsidP="004C6A49" w:rsidRDefault="00CB2411" w14:paraId="1F8F91D6"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1185" w:type="dxa"/>
            <w:tcMar/>
          </w:tcPr>
          <w:p w:rsidRPr="00731A2B" w:rsidR="00CB2411" w:rsidP="004C6A49" w:rsidRDefault="00CB2411" w14:paraId="65FD08DC"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2216" w:type="dxa"/>
            <w:tcMar/>
          </w:tcPr>
          <w:p w:rsidRPr="00731A2B" w:rsidR="007E3A0D" w:rsidP="004C6A49" w:rsidRDefault="007E3A0D" w14:paraId="4B8BFC64"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1. Hotspots waterbodem   </w:t>
            </w:r>
          </w:p>
          <w:p w:rsidRPr="00731A2B" w:rsidR="007E3A0D" w:rsidP="004C6A49" w:rsidRDefault="007E3A0D" w14:paraId="545E75CC"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  </w:t>
            </w:r>
          </w:p>
          <w:p w:rsidRPr="00731A2B" w:rsidR="007E3A0D" w:rsidP="004C6A49" w:rsidRDefault="007E3A0D" w14:paraId="46D9FB69"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2. Houten gecreosoteerde oeverbeschoeiing  </w:t>
            </w:r>
          </w:p>
          <w:p w:rsidRPr="00731A2B" w:rsidR="00CB2411" w:rsidP="004C6A49" w:rsidRDefault="00CB2411" w14:paraId="06025176" w14:textId="4F7132C4">
            <w:pPr>
              <w:spacing w:line="240" w:lineRule="auto"/>
              <w:contextualSpacing/>
              <w:rPr>
                <w:rFonts w:asciiTheme="majorHAnsi" w:hAnsiTheme="majorHAnsi"/>
                <w:i/>
                <w:iCs/>
                <w:color w:val="0070C0"/>
                <w:szCs w:val="14"/>
              </w:rPr>
            </w:pPr>
          </w:p>
        </w:tc>
        <w:tc>
          <w:tcPr>
            <w:cnfStyle w:val="000000000000" w:firstRow="0" w:lastRow="0" w:firstColumn="0" w:lastColumn="0" w:oddVBand="0" w:evenVBand="0" w:oddHBand="0" w:evenHBand="0" w:firstRowFirstColumn="0" w:firstRowLastColumn="0" w:lastRowFirstColumn="0" w:lastRowLastColumn="0"/>
            <w:tcW w:w="1998" w:type="dxa"/>
            <w:tcMar/>
          </w:tcPr>
          <w:p w:rsidRPr="00731A2B" w:rsidR="00CB2411" w:rsidP="004C6A49" w:rsidRDefault="00CB2411" w14:paraId="44374CE9" w14:textId="0FBE5CAB">
            <w:pPr>
              <w:spacing w:line="240" w:lineRule="auto"/>
              <w:contextualSpacing/>
              <w:rPr>
                <w:rFonts w:eastAsia="Verdana" w:cs="Verdana" w:asciiTheme="majorHAnsi" w:hAnsiTheme="majorHAnsi"/>
                <w:color w:val="007AC7"/>
                <w:szCs w:val="14"/>
              </w:rPr>
            </w:pPr>
            <w:r w:rsidRPr="00731A2B">
              <w:rPr>
                <w:rFonts w:eastAsia="Verdana" w:cs="Verdana" w:asciiTheme="majorHAnsi" w:hAnsiTheme="majorHAnsi"/>
                <w:color w:val="007AC7"/>
                <w:szCs w:val="14"/>
              </w:rPr>
              <w:t xml:space="preserve">WLDOC-390959707-207061- </w:t>
            </w:r>
            <w:hyperlink r:id="rId23">
              <w:r w:rsidRPr="00731A2B">
                <w:rPr>
                  <w:rStyle w:val="Hyperlink"/>
                  <w:rFonts w:eastAsia="Verdana" w:cs="Verdana" w:asciiTheme="majorHAnsi" w:hAnsiTheme="majorHAnsi"/>
                  <w:szCs w:val="14"/>
                </w:rPr>
                <w:t>Waterschap Limburg (2024) grenswaterkwaliteitsrapport.pdf</w:t>
              </w:r>
            </w:hyperlink>
          </w:p>
          <w:p w:rsidRPr="00731A2B" w:rsidR="00CB2411" w:rsidP="004C6A49" w:rsidRDefault="00CB2411" w14:paraId="7DC43478" w14:textId="6621A67D">
            <w:pPr>
              <w:spacing w:line="240" w:lineRule="auto"/>
              <w:contextualSpacing/>
              <w:rPr>
                <w:rFonts w:eastAsia="Verdana" w:cs="Verdana" w:asciiTheme="majorHAnsi" w:hAnsiTheme="majorHAnsi"/>
                <w:color w:val="007AC7"/>
                <w:szCs w:val="14"/>
              </w:rPr>
            </w:pPr>
          </w:p>
          <w:p w:rsidRPr="00731A2B" w:rsidR="00CB2411" w:rsidP="004C6A49" w:rsidRDefault="00CB2411" w14:paraId="6F0D4CEB" w14:textId="713B8391">
            <w:pPr>
              <w:spacing w:line="240" w:lineRule="auto"/>
              <w:contextualSpacing/>
              <w:rPr>
                <w:rFonts w:eastAsia="Verdana" w:cs="Verdana" w:asciiTheme="majorHAnsi" w:hAnsiTheme="majorHAnsi"/>
                <w:color w:val="007BC7" w:themeColor="accent2"/>
                <w:szCs w:val="14"/>
              </w:rPr>
            </w:pPr>
          </w:p>
        </w:tc>
      </w:tr>
      <w:tr w:rsidRPr="00731A2B" w:rsidR="00D841EB" w:rsidTr="7FB09059" w14:paraId="654FBC2C" w14:textId="22F072E1">
        <w:trPr>
          <w:trHeight w:val="57"/>
        </w:trPr>
        <w:tc>
          <w:tcPr>
            <w:cnfStyle w:val="000000000000" w:firstRow="0" w:lastRow="0" w:firstColumn="0" w:lastColumn="0" w:oddVBand="0" w:evenVBand="0" w:oddHBand="0" w:evenHBand="0" w:firstRowFirstColumn="0" w:firstRowLastColumn="0" w:lastRowFirstColumn="0" w:lastRowLastColumn="0"/>
            <w:tcW w:w="1433" w:type="dxa"/>
            <w:tcMar/>
          </w:tcPr>
          <w:p w:rsidRPr="00731A2B" w:rsidR="00CB2411" w:rsidP="004C6A49" w:rsidRDefault="00CB2411" w14:paraId="513EF6F6" w14:textId="0AF19010">
            <w:pPr>
              <w:spacing w:line="240" w:lineRule="auto"/>
              <w:contextualSpacing/>
              <w:rPr>
                <w:rFonts w:asciiTheme="majorHAnsi" w:hAnsiTheme="majorHAnsi"/>
                <w:i/>
                <w:iCs/>
                <w:color w:val="0070C0"/>
                <w:szCs w:val="14"/>
              </w:rPr>
            </w:pPr>
            <w:proofErr w:type="spellStart"/>
            <w:r w:rsidRPr="00731A2B">
              <w:rPr>
                <w:rFonts w:asciiTheme="majorHAnsi" w:hAnsiTheme="majorHAnsi"/>
                <w:i/>
                <w:iCs/>
                <w:color w:val="0070C0"/>
                <w:szCs w:val="14"/>
              </w:rPr>
              <w:t>Benzo</w:t>
            </w:r>
            <w:proofErr w:type="spellEnd"/>
            <w:r w:rsidRPr="00731A2B">
              <w:rPr>
                <w:rFonts w:asciiTheme="majorHAnsi" w:hAnsiTheme="majorHAnsi"/>
                <w:i/>
                <w:iCs/>
                <w:color w:val="0070C0"/>
                <w:szCs w:val="14"/>
              </w:rPr>
              <w:t>(b)</w:t>
            </w:r>
            <w:proofErr w:type="spellStart"/>
            <w:r w:rsidRPr="00731A2B">
              <w:rPr>
                <w:rFonts w:asciiTheme="majorHAnsi" w:hAnsiTheme="majorHAnsi"/>
                <w:i/>
                <w:iCs/>
                <w:color w:val="0070C0"/>
                <w:szCs w:val="14"/>
              </w:rPr>
              <w:t>fluorantheen</w:t>
            </w:r>
            <w:proofErr w:type="spellEnd"/>
          </w:p>
          <w:p w:rsidRPr="00731A2B" w:rsidR="00CB2411" w:rsidP="004C6A49" w:rsidRDefault="00CB2411" w14:paraId="55C9A392" w14:textId="31647BA7">
            <w:pPr>
              <w:spacing w:line="240" w:lineRule="auto"/>
              <w:contextualSpacing/>
              <w:rPr>
                <w:rFonts w:asciiTheme="majorHAnsi" w:hAnsiTheme="majorHAnsi"/>
                <w:i/>
                <w:iCs/>
                <w:color w:val="0070C0"/>
                <w:szCs w:val="14"/>
              </w:rPr>
            </w:pPr>
          </w:p>
        </w:tc>
        <w:tc>
          <w:tcPr>
            <w:cnfStyle w:val="000000000000" w:firstRow="0" w:lastRow="0" w:firstColumn="0" w:lastColumn="0" w:oddVBand="0" w:evenVBand="0" w:oddHBand="0" w:evenHBand="0" w:firstRowFirstColumn="0" w:firstRowLastColumn="0" w:lastRowFirstColumn="0" w:lastRowLastColumn="0"/>
            <w:tcW w:w="1347" w:type="dxa"/>
            <w:tcMar/>
          </w:tcPr>
          <w:p w:rsidRPr="00731A2B" w:rsidR="00CB2411" w:rsidP="004C6A49" w:rsidRDefault="00CB2411" w14:paraId="739B95E2"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Chemie (prioritaire stoffen)</w:t>
            </w:r>
          </w:p>
          <w:p w:rsidRPr="00731A2B" w:rsidR="00CB2411" w:rsidP="004C6A49" w:rsidRDefault="00CB2411" w14:paraId="3394EA89" w14:textId="06959BEF">
            <w:pPr>
              <w:spacing w:line="240" w:lineRule="auto"/>
              <w:contextualSpacing/>
              <w:rPr>
                <w:rFonts w:asciiTheme="majorHAnsi" w:hAnsiTheme="majorHAnsi"/>
                <w:i/>
                <w:iCs/>
                <w:color w:val="0070C0"/>
                <w:szCs w:val="14"/>
              </w:rPr>
            </w:pPr>
          </w:p>
        </w:tc>
        <w:tc>
          <w:tcPr>
            <w:cnfStyle w:val="000000000000" w:firstRow="0" w:lastRow="0" w:firstColumn="0" w:lastColumn="0" w:oddVBand="0" w:evenVBand="0" w:oddHBand="0" w:evenHBand="0" w:firstRowFirstColumn="0" w:firstRowLastColumn="0" w:lastRowFirstColumn="0" w:lastRowLastColumn="0"/>
            <w:tcW w:w="883" w:type="dxa"/>
            <w:tcMar/>
          </w:tcPr>
          <w:p w:rsidRPr="00731A2B" w:rsidR="00CB2411" w:rsidP="004C6A49" w:rsidRDefault="00CB2411" w14:paraId="6A8E69BA"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1185" w:type="dxa"/>
            <w:tcMar/>
          </w:tcPr>
          <w:p w:rsidRPr="00731A2B" w:rsidR="00CB2411" w:rsidP="004C6A49" w:rsidRDefault="00CB2411" w14:paraId="13F8122D"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2216" w:type="dxa"/>
            <w:tcMar/>
          </w:tcPr>
          <w:p w:rsidRPr="00731A2B" w:rsidR="007E3A0D" w:rsidP="004C6A49" w:rsidRDefault="007E3A0D" w14:paraId="2BE90C36"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1. Hotspots waterbodem   </w:t>
            </w:r>
          </w:p>
          <w:p w:rsidRPr="00731A2B" w:rsidR="007E3A0D" w:rsidP="004C6A49" w:rsidRDefault="007E3A0D" w14:paraId="26863781"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  </w:t>
            </w:r>
          </w:p>
          <w:p w:rsidRPr="00731A2B" w:rsidR="007E3A0D" w:rsidP="004C6A49" w:rsidRDefault="007E3A0D" w14:paraId="060C1912"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2. Houten gecreosoteerde oeverbeschoeiing  </w:t>
            </w:r>
          </w:p>
          <w:p w:rsidRPr="00731A2B" w:rsidR="00CB2411" w:rsidP="004C6A49" w:rsidRDefault="00CB2411" w14:paraId="5A4A0932" w14:textId="215BE5AB">
            <w:pPr>
              <w:spacing w:line="240" w:lineRule="auto"/>
              <w:contextualSpacing/>
              <w:rPr>
                <w:rFonts w:asciiTheme="majorHAnsi" w:hAnsiTheme="majorHAnsi"/>
                <w:i/>
                <w:iCs/>
                <w:color w:val="0070C0"/>
                <w:szCs w:val="14"/>
              </w:rPr>
            </w:pPr>
          </w:p>
        </w:tc>
        <w:tc>
          <w:tcPr>
            <w:cnfStyle w:val="000000000000" w:firstRow="0" w:lastRow="0" w:firstColumn="0" w:lastColumn="0" w:oddVBand="0" w:evenVBand="0" w:oddHBand="0" w:evenHBand="0" w:firstRowFirstColumn="0" w:firstRowLastColumn="0" w:lastRowFirstColumn="0" w:lastRowLastColumn="0"/>
            <w:tcW w:w="1998" w:type="dxa"/>
            <w:tcMar/>
          </w:tcPr>
          <w:p w:rsidRPr="00731A2B" w:rsidR="00CB2411" w:rsidP="004C6A49" w:rsidRDefault="00CB2411" w14:paraId="485DC57E" w14:textId="0FBE5CAB">
            <w:pPr>
              <w:spacing w:line="240" w:lineRule="auto"/>
              <w:contextualSpacing/>
              <w:rPr>
                <w:rFonts w:eastAsia="Verdana" w:cs="Verdana" w:asciiTheme="majorHAnsi" w:hAnsiTheme="majorHAnsi"/>
                <w:color w:val="007AC7"/>
                <w:szCs w:val="14"/>
              </w:rPr>
            </w:pPr>
            <w:r w:rsidRPr="00731A2B">
              <w:rPr>
                <w:rFonts w:eastAsia="Verdana" w:cs="Verdana" w:asciiTheme="majorHAnsi" w:hAnsiTheme="majorHAnsi"/>
                <w:color w:val="007AC7"/>
                <w:szCs w:val="14"/>
              </w:rPr>
              <w:t xml:space="preserve">WLDOC-390959707-207061- </w:t>
            </w:r>
            <w:hyperlink r:id="rId24">
              <w:r w:rsidRPr="00731A2B">
                <w:rPr>
                  <w:rStyle w:val="Hyperlink"/>
                  <w:rFonts w:eastAsia="Verdana" w:cs="Verdana" w:asciiTheme="majorHAnsi" w:hAnsiTheme="majorHAnsi"/>
                  <w:szCs w:val="14"/>
                </w:rPr>
                <w:t>Waterschap Limburg (2024) grenswaterkwaliteitsrapport.pdf</w:t>
              </w:r>
            </w:hyperlink>
          </w:p>
          <w:p w:rsidRPr="00731A2B" w:rsidR="00CB2411" w:rsidP="004C6A49" w:rsidRDefault="00CB2411" w14:paraId="3F211B30" w14:textId="6621A67D">
            <w:pPr>
              <w:spacing w:line="240" w:lineRule="auto"/>
              <w:contextualSpacing/>
              <w:rPr>
                <w:rFonts w:eastAsia="Verdana" w:cs="Verdana" w:asciiTheme="majorHAnsi" w:hAnsiTheme="majorHAnsi"/>
                <w:color w:val="007AC7"/>
                <w:szCs w:val="14"/>
              </w:rPr>
            </w:pPr>
          </w:p>
          <w:p w:rsidRPr="00731A2B" w:rsidR="00CB2411" w:rsidP="004C6A49" w:rsidRDefault="00CB2411" w14:paraId="7E547E70" w14:textId="11ACBA99">
            <w:pPr>
              <w:spacing w:line="240" w:lineRule="auto"/>
              <w:contextualSpacing/>
              <w:rPr>
                <w:rFonts w:eastAsia="Verdana" w:cs="Verdana" w:asciiTheme="majorHAnsi" w:hAnsiTheme="majorHAnsi"/>
                <w:color w:val="007BC7" w:themeColor="accent2"/>
                <w:szCs w:val="14"/>
              </w:rPr>
            </w:pPr>
          </w:p>
        </w:tc>
      </w:tr>
      <w:tr w:rsidRPr="00731A2B" w:rsidR="00D841EB" w:rsidTr="7FB09059" w14:paraId="1F676D9A" w14:textId="2B59AE31">
        <w:trPr>
          <w:trHeight w:val="57"/>
        </w:trPr>
        <w:tc>
          <w:tcPr>
            <w:cnfStyle w:val="000000000000" w:firstRow="0" w:lastRow="0" w:firstColumn="0" w:lastColumn="0" w:oddVBand="0" w:evenVBand="0" w:oddHBand="0" w:evenHBand="0" w:firstRowFirstColumn="0" w:firstRowLastColumn="0" w:lastRowFirstColumn="0" w:lastRowLastColumn="0"/>
            <w:tcW w:w="1433" w:type="dxa"/>
            <w:tcMar/>
          </w:tcPr>
          <w:p w:rsidRPr="00731A2B" w:rsidR="00CB2411" w:rsidP="004C6A49" w:rsidRDefault="00CB2411" w14:paraId="3EF2CB3C" w14:textId="5650C670">
            <w:pPr>
              <w:spacing w:line="240" w:lineRule="auto"/>
              <w:contextualSpacing/>
              <w:rPr>
                <w:rFonts w:asciiTheme="majorHAnsi" w:hAnsiTheme="majorHAnsi"/>
                <w:i/>
                <w:iCs/>
                <w:color w:val="0070C0"/>
                <w:szCs w:val="14"/>
              </w:rPr>
            </w:pPr>
            <w:proofErr w:type="spellStart"/>
            <w:r w:rsidRPr="00731A2B">
              <w:rPr>
                <w:rFonts w:asciiTheme="majorHAnsi" w:hAnsiTheme="majorHAnsi"/>
                <w:i/>
                <w:iCs/>
                <w:color w:val="0070C0"/>
                <w:szCs w:val="14"/>
              </w:rPr>
              <w:t>Benzo</w:t>
            </w:r>
            <w:proofErr w:type="spellEnd"/>
            <w:r w:rsidRPr="00731A2B">
              <w:rPr>
                <w:rFonts w:asciiTheme="majorHAnsi" w:hAnsiTheme="majorHAnsi"/>
                <w:i/>
                <w:iCs/>
                <w:color w:val="0070C0"/>
                <w:szCs w:val="14"/>
              </w:rPr>
              <w:t>(ghi)</w:t>
            </w:r>
            <w:proofErr w:type="spellStart"/>
            <w:r w:rsidRPr="00731A2B">
              <w:rPr>
                <w:rFonts w:asciiTheme="majorHAnsi" w:hAnsiTheme="majorHAnsi"/>
                <w:i/>
                <w:iCs/>
                <w:color w:val="0070C0"/>
                <w:szCs w:val="14"/>
              </w:rPr>
              <w:t>peryleen</w:t>
            </w:r>
            <w:proofErr w:type="spellEnd"/>
          </w:p>
        </w:tc>
        <w:tc>
          <w:tcPr>
            <w:cnfStyle w:val="000000000000" w:firstRow="0" w:lastRow="0" w:firstColumn="0" w:lastColumn="0" w:oddVBand="0" w:evenVBand="0" w:oddHBand="0" w:evenHBand="0" w:firstRowFirstColumn="0" w:firstRowLastColumn="0" w:lastRowFirstColumn="0" w:lastRowLastColumn="0"/>
            <w:tcW w:w="1347" w:type="dxa"/>
            <w:tcMar/>
          </w:tcPr>
          <w:p w:rsidRPr="00731A2B" w:rsidR="00CB2411" w:rsidP="004C6A49" w:rsidRDefault="00CB2411" w14:paraId="7568B60A"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Chemie (prioritaire stoffen)</w:t>
            </w:r>
          </w:p>
          <w:p w:rsidRPr="00731A2B" w:rsidR="00CB2411" w:rsidP="004C6A49" w:rsidRDefault="00CB2411" w14:paraId="036BA22E" w14:textId="66B12249">
            <w:pPr>
              <w:spacing w:line="240" w:lineRule="auto"/>
              <w:contextualSpacing/>
              <w:rPr>
                <w:rFonts w:asciiTheme="majorHAnsi" w:hAnsiTheme="majorHAnsi"/>
                <w:i/>
                <w:iCs/>
                <w:color w:val="0070C0"/>
                <w:szCs w:val="14"/>
              </w:rPr>
            </w:pPr>
          </w:p>
        </w:tc>
        <w:tc>
          <w:tcPr>
            <w:cnfStyle w:val="000000000000" w:firstRow="0" w:lastRow="0" w:firstColumn="0" w:lastColumn="0" w:oddVBand="0" w:evenVBand="0" w:oddHBand="0" w:evenHBand="0" w:firstRowFirstColumn="0" w:firstRowLastColumn="0" w:lastRowFirstColumn="0" w:lastRowLastColumn="0"/>
            <w:tcW w:w="883" w:type="dxa"/>
            <w:tcMar/>
          </w:tcPr>
          <w:p w:rsidRPr="00731A2B" w:rsidR="00CB2411" w:rsidP="004C6A49" w:rsidRDefault="00CB2411" w14:paraId="0A5476E9"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1185" w:type="dxa"/>
            <w:tcMar/>
          </w:tcPr>
          <w:p w:rsidRPr="00731A2B" w:rsidR="00CB2411" w:rsidP="004C6A49" w:rsidRDefault="00CB2411" w14:paraId="51EE7A7D"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2216" w:type="dxa"/>
            <w:tcMar/>
          </w:tcPr>
          <w:p w:rsidRPr="00731A2B" w:rsidR="007E3A0D" w:rsidP="004C6A49" w:rsidRDefault="007E3A0D" w14:paraId="6EA16659"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1. Hotspots waterbodem   </w:t>
            </w:r>
          </w:p>
          <w:p w:rsidRPr="00731A2B" w:rsidR="007E3A0D" w:rsidP="004C6A49" w:rsidRDefault="007E3A0D" w14:paraId="40E062F6"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  </w:t>
            </w:r>
          </w:p>
          <w:p w:rsidRPr="00731A2B" w:rsidR="007E3A0D" w:rsidP="004C6A49" w:rsidRDefault="007E3A0D" w14:paraId="7B41504E"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2. Houten gecreosoteerde oeverbeschoeiing  </w:t>
            </w:r>
          </w:p>
          <w:p w:rsidRPr="00731A2B" w:rsidR="00CB2411" w:rsidP="004C6A49" w:rsidRDefault="00CB2411" w14:paraId="3D37C403" w14:textId="17A64127">
            <w:pPr>
              <w:spacing w:line="240" w:lineRule="auto"/>
              <w:contextualSpacing/>
              <w:rPr>
                <w:rFonts w:asciiTheme="majorHAnsi" w:hAnsiTheme="majorHAnsi"/>
                <w:i/>
                <w:iCs/>
                <w:color w:val="0070C0"/>
                <w:szCs w:val="14"/>
              </w:rPr>
            </w:pPr>
          </w:p>
        </w:tc>
        <w:tc>
          <w:tcPr>
            <w:cnfStyle w:val="000000000000" w:firstRow="0" w:lastRow="0" w:firstColumn="0" w:lastColumn="0" w:oddVBand="0" w:evenVBand="0" w:oddHBand="0" w:evenHBand="0" w:firstRowFirstColumn="0" w:firstRowLastColumn="0" w:lastRowFirstColumn="0" w:lastRowLastColumn="0"/>
            <w:tcW w:w="1998" w:type="dxa"/>
            <w:tcMar/>
          </w:tcPr>
          <w:p w:rsidRPr="00731A2B" w:rsidR="00CB2411" w:rsidP="004C6A49" w:rsidRDefault="00CB2411" w14:paraId="054EBA87" w14:textId="0FBE5CAB">
            <w:pPr>
              <w:spacing w:line="240" w:lineRule="auto"/>
              <w:contextualSpacing/>
              <w:rPr>
                <w:rFonts w:eastAsia="Verdana" w:cs="Verdana" w:asciiTheme="majorHAnsi" w:hAnsiTheme="majorHAnsi"/>
                <w:color w:val="007AC7"/>
                <w:szCs w:val="14"/>
              </w:rPr>
            </w:pPr>
            <w:r w:rsidRPr="00731A2B">
              <w:rPr>
                <w:rFonts w:eastAsia="Verdana" w:cs="Verdana" w:asciiTheme="majorHAnsi" w:hAnsiTheme="majorHAnsi"/>
                <w:color w:val="007AC7"/>
                <w:szCs w:val="14"/>
              </w:rPr>
              <w:t xml:space="preserve">WLDOC-390959707-207061- </w:t>
            </w:r>
            <w:hyperlink r:id="rId25">
              <w:r w:rsidRPr="00731A2B">
                <w:rPr>
                  <w:rStyle w:val="Hyperlink"/>
                  <w:rFonts w:eastAsia="Verdana" w:cs="Verdana" w:asciiTheme="majorHAnsi" w:hAnsiTheme="majorHAnsi"/>
                  <w:szCs w:val="14"/>
                </w:rPr>
                <w:t>Waterschap Limburg (2024) grenswaterkwaliteitsrapport.pdf</w:t>
              </w:r>
            </w:hyperlink>
          </w:p>
          <w:p w:rsidRPr="00731A2B" w:rsidR="00CB2411" w:rsidP="004C6A49" w:rsidRDefault="00CB2411" w14:paraId="7DCA0D87" w14:textId="6621A67D">
            <w:pPr>
              <w:spacing w:line="240" w:lineRule="auto"/>
              <w:contextualSpacing/>
              <w:rPr>
                <w:rFonts w:eastAsia="Verdana" w:cs="Verdana" w:asciiTheme="majorHAnsi" w:hAnsiTheme="majorHAnsi"/>
                <w:color w:val="007AC7"/>
                <w:szCs w:val="14"/>
              </w:rPr>
            </w:pPr>
          </w:p>
          <w:p w:rsidRPr="00731A2B" w:rsidR="00CB2411" w:rsidP="004C6A49" w:rsidRDefault="00CB2411" w14:paraId="15B197DD" w14:textId="2C996BB9">
            <w:pPr>
              <w:spacing w:line="240" w:lineRule="auto"/>
              <w:contextualSpacing/>
              <w:rPr>
                <w:rFonts w:eastAsia="Verdana" w:cs="Verdana" w:asciiTheme="majorHAnsi" w:hAnsiTheme="majorHAnsi"/>
                <w:color w:val="007BC7" w:themeColor="accent2"/>
                <w:szCs w:val="14"/>
              </w:rPr>
            </w:pPr>
          </w:p>
        </w:tc>
      </w:tr>
      <w:tr w:rsidRPr="00731A2B" w:rsidR="00D841EB" w:rsidTr="7FB09059" w14:paraId="221AD1C3" w14:textId="77777777">
        <w:trPr>
          <w:trHeight w:val="57"/>
        </w:trPr>
        <w:tc>
          <w:tcPr>
            <w:cnfStyle w:val="000000000000" w:firstRow="0" w:lastRow="0" w:firstColumn="0" w:lastColumn="0" w:oddVBand="0" w:evenVBand="0" w:oddHBand="0" w:evenHBand="0" w:firstRowFirstColumn="0" w:firstRowLastColumn="0" w:lastRowFirstColumn="0" w:lastRowLastColumn="0"/>
            <w:tcW w:w="1433" w:type="dxa"/>
            <w:tcMar/>
          </w:tcPr>
          <w:p w:rsidRPr="00731A2B" w:rsidR="00CB2411" w:rsidP="004C6A49" w:rsidRDefault="00CB2411" w14:paraId="7E41FC2C" w14:textId="6488A071">
            <w:pPr>
              <w:spacing w:line="240" w:lineRule="auto"/>
              <w:contextualSpacing/>
              <w:rPr>
                <w:rFonts w:asciiTheme="majorHAnsi" w:hAnsiTheme="majorHAnsi"/>
                <w:i/>
                <w:iCs/>
                <w:color w:val="0070C0"/>
                <w:szCs w:val="14"/>
              </w:rPr>
            </w:pPr>
            <w:proofErr w:type="spellStart"/>
            <w:r w:rsidRPr="00731A2B">
              <w:rPr>
                <w:rFonts w:asciiTheme="majorHAnsi" w:hAnsiTheme="majorHAnsi"/>
                <w:i/>
                <w:iCs/>
                <w:color w:val="0070C0"/>
                <w:szCs w:val="14"/>
              </w:rPr>
              <w:t>fluorantheen</w:t>
            </w:r>
            <w:proofErr w:type="spellEnd"/>
          </w:p>
        </w:tc>
        <w:tc>
          <w:tcPr>
            <w:cnfStyle w:val="000000000000" w:firstRow="0" w:lastRow="0" w:firstColumn="0" w:lastColumn="0" w:oddVBand="0" w:evenVBand="0" w:oddHBand="0" w:evenHBand="0" w:firstRowFirstColumn="0" w:firstRowLastColumn="0" w:lastRowFirstColumn="0" w:lastRowLastColumn="0"/>
            <w:tcW w:w="1347" w:type="dxa"/>
            <w:tcMar/>
          </w:tcPr>
          <w:p w:rsidRPr="00731A2B" w:rsidR="00CB2411" w:rsidP="004C6A49" w:rsidRDefault="00CB2411" w14:paraId="2EB30917"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Chemie (prioritaire stoffen)</w:t>
            </w:r>
          </w:p>
          <w:p w:rsidRPr="00731A2B" w:rsidR="00CB2411" w:rsidP="004C6A49" w:rsidRDefault="00CB2411" w14:paraId="2F44F905" w14:textId="713BD22F">
            <w:pPr>
              <w:spacing w:line="240" w:lineRule="auto"/>
              <w:contextualSpacing/>
              <w:rPr>
                <w:rFonts w:asciiTheme="majorHAnsi" w:hAnsiTheme="majorHAnsi"/>
                <w:i/>
                <w:iCs/>
                <w:color w:val="0070C0"/>
                <w:szCs w:val="14"/>
              </w:rPr>
            </w:pPr>
          </w:p>
        </w:tc>
        <w:tc>
          <w:tcPr>
            <w:cnfStyle w:val="000000000000" w:firstRow="0" w:lastRow="0" w:firstColumn="0" w:lastColumn="0" w:oddVBand="0" w:evenVBand="0" w:oddHBand="0" w:evenHBand="0" w:firstRowFirstColumn="0" w:firstRowLastColumn="0" w:lastRowFirstColumn="0" w:lastRowLastColumn="0"/>
            <w:tcW w:w="883" w:type="dxa"/>
            <w:tcMar/>
          </w:tcPr>
          <w:p w:rsidRPr="00731A2B" w:rsidR="00CB2411" w:rsidP="004C6A49" w:rsidRDefault="00CB2411" w14:paraId="3D1D777B"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1185" w:type="dxa"/>
            <w:tcMar/>
          </w:tcPr>
          <w:p w:rsidRPr="00731A2B" w:rsidR="00CB2411" w:rsidP="004C6A49" w:rsidRDefault="00CB2411" w14:paraId="57E969B8"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2216" w:type="dxa"/>
            <w:tcMar/>
          </w:tcPr>
          <w:p w:rsidRPr="00731A2B" w:rsidR="007E3A0D" w:rsidP="004C6A49" w:rsidRDefault="007E3A0D" w14:paraId="26E23DD1"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1. Hotspots waterbodem   </w:t>
            </w:r>
          </w:p>
          <w:p w:rsidRPr="00731A2B" w:rsidR="007E3A0D" w:rsidP="004C6A49" w:rsidRDefault="007E3A0D" w14:paraId="506A354B"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  </w:t>
            </w:r>
          </w:p>
          <w:p w:rsidRPr="00731A2B" w:rsidR="007E3A0D" w:rsidP="004C6A49" w:rsidRDefault="007E3A0D" w14:paraId="158B6B32"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2. Houten gecreosoteerde oeverbeschoeiing  </w:t>
            </w:r>
          </w:p>
          <w:p w:rsidRPr="00731A2B" w:rsidR="00CB2411" w:rsidP="004C6A49" w:rsidRDefault="00CB2411" w14:paraId="459691D6" w14:textId="2AE381BA">
            <w:pPr>
              <w:spacing w:line="240" w:lineRule="auto"/>
              <w:contextualSpacing/>
              <w:rPr>
                <w:rFonts w:asciiTheme="majorHAnsi" w:hAnsiTheme="majorHAnsi"/>
                <w:i/>
                <w:iCs/>
                <w:color w:val="0070C0"/>
                <w:szCs w:val="14"/>
              </w:rPr>
            </w:pPr>
          </w:p>
        </w:tc>
        <w:tc>
          <w:tcPr>
            <w:cnfStyle w:val="000000000000" w:firstRow="0" w:lastRow="0" w:firstColumn="0" w:lastColumn="0" w:oddVBand="0" w:evenVBand="0" w:oddHBand="0" w:evenHBand="0" w:firstRowFirstColumn="0" w:firstRowLastColumn="0" w:lastRowFirstColumn="0" w:lastRowLastColumn="0"/>
            <w:tcW w:w="1998" w:type="dxa"/>
            <w:tcMar/>
          </w:tcPr>
          <w:p w:rsidRPr="00731A2B" w:rsidR="00CB2411" w:rsidP="004C6A49" w:rsidRDefault="00CB2411" w14:paraId="5A92EBEE" w14:textId="0FBE5CAB">
            <w:pPr>
              <w:spacing w:line="240" w:lineRule="auto"/>
              <w:contextualSpacing/>
              <w:rPr>
                <w:rFonts w:eastAsia="Verdana" w:cs="Verdana" w:asciiTheme="majorHAnsi" w:hAnsiTheme="majorHAnsi"/>
                <w:color w:val="007AC7"/>
                <w:szCs w:val="14"/>
              </w:rPr>
            </w:pPr>
            <w:r w:rsidRPr="00731A2B">
              <w:rPr>
                <w:rFonts w:eastAsia="Verdana" w:cs="Verdana" w:asciiTheme="majorHAnsi" w:hAnsiTheme="majorHAnsi"/>
                <w:color w:val="007AC7"/>
                <w:szCs w:val="14"/>
              </w:rPr>
              <w:t xml:space="preserve">WLDOC-390959707-207061- </w:t>
            </w:r>
            <w:hyperlink r:id="rId26">
              <w:r w:rsidRPr="00731A2B">
                <w:rPr>
                  <w:rStyle w:val="Hyperlink"/>
                  <w:rFonts w:eastAsia="Verdana" w:cs="Verdana" w:asciiTheme="majorHAnsi" w:hAnsiTheme="majorHAnsi"/>
                  <w:szCs w:val="14"/>
                </w:rPr>
                <w:t>Waterschap Limburg (2024) grenswaterkwaliteitsrapport.pdf</w:t>
              </w:r>
            </w:hyperlink>
          </w:p>
          <w:p w:rsidRPr="00731A2B" w:rsidR="00CB2411" w:rsidP="004C6A49" w:rsidRDefault="00CB2411" w14:paraId="1BF148E3" w14:textId="6621A67D">
            <w:pPr>
              <w:spacing w:line="240" w:lineRule="auto"/>
              <w:contextualSpacing/>
              <w:rPr>
                <w:rFonts w:eastAsia="Verdana" w:cs="Verdana" w:asciiTheme="majorHAnsi" w:hAnsiTheme="majorHAnsi"/>
                <w:color w:val="007AC7"/>
                <w:szCs w:val="14"/>
              </w:rPr>
            </w:pPr>
          </w:p>
          <w:p w:rsidRPr="00731A2B" w:rsidR="00CB2411" w:rsidP="004C6A49" w:rsidRDefault="00CB2411" w14:paraId="33AD71A5" w14:textId="5A83D94C">
            <w:pPr>
              <w:spacing w:line="240" w:lineRule="auto"/>
              <w:contextualSpacing/>
              <w:rPr>
                <w:rFonts w:eastAsia="Verdana" w:cs="Verdana" w:asciiTheme="majorHAnsi" w:hAnsiTheme="majorHAnsi"/>
                <w:color w:val="007AC7"/>
                <w:szCs w:val="14"/>
              </w:rPr>
            </w:pPr>
          </w:p>
        </w:tc>
      </w:tr>
      <w:tr w:rsidRPr="00731A2B" w:rsidR="00D841EB" w:rsidTr="7FB09059" w14:paraId="742F2386" w14:textId="77777777">
        <w:trPr>
          <w:trHeight w:val="57"/>
        </w:trPr>
        <w:tc>
          <w:tcPr>
            <w:cnfStyle w:val="000000000000" w:firstRow="0" w:lastRow="0" w:firstColumn="0" w:lastColumn="0" w:oddVBand="0" w:evenVBand="0" w:oddHBand="0" w:evenHBand="0" w:firstRowFirstColumn="0" w:firstRowLastColumn="0" w:lastRowFirstColumn="0" w:lastRowLastColumn="0"/>
            <w:tcW w:w="1433" w:type="dxa"/>
            <w:tcMar/>
          </w:tcPr>
          <w:p w:rsidRPr="00731A2B" w:rsidR="00CB2411" w:rsidP="004C6A49" w:rsidRDefault="00CB2411" w14:paraId="4D30AA97" w14:textId="51029606">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Som PFOS</w:t>
            </w:r>
          </w:p>
        </w:tc>
        <w:tc>
          <w:tcPr>
            <w:cnfStyle w:val="000000000000" w:firstRow="0" w:lastRow="0" w:firstColumn="0" w:lastColumn="0" w:oddVBand="0" w:evenVBand="0" w:oddHBand="0" w:evenHBand="0" w:firstRowFirstColumn="0" w:firstRowLastColumn="0" w:lastRowFirstColumn="0" w:lastRowLastColumn="0"/>
            <w:tcW w:w="1347" w:type="dxa"/>
            <w:tcMar/>
          </w:tcPr>
          <w:p w:rsidRPr="00731A2B" w:rsidR="00CB2411" w:rsidP="004C6A49" w:rsidRDefault="00CB2411" w14:paraId="0C9EB182"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Chemie (prioritaire stoffen)</w:t>
            </w:r>
          </w:p>
          <w:p w:rsidRPr="00731A2B" w:rsidR="00CB2411" w:rsidP="004C6A49" w:rsidRDefault="00CB2411" w14:paraId="52151206" w14:textId="27664790">
            <w:pPr>
              <w:spacing w:line="240" w:lineRule="auto"/>
              <w:contextualSpacing/>
              <w:rPr>
                <w:rFonts w:asciiTheme="majorHAnsi" w:hAnsiTheme="majorHAnsi"/>
                <w:i/>
                <w:iCs/>
                <w:color w:val="0070C0"/>
                <w:szCs w:val="14"/>
              </w:rPr>
            </w:pPr>
          </w:p>
        </w:tc>
        <w:tc>
          <w:tcPr>
            <w:cnfStyle w:val="000000000000" w:firstRow="0" w:lastRow="0" w:firstColumn="0" w:lastColumn="0" w:oddVBand="0" w:evenVBand="0" w:oddHBand="0" w:evenHBand="0" w:firstRowFirstColumn="0" w:firstRowLastColumn="0" w:lastRowFirstColumn="0" w:lastRowLastColumn="0"/>
            <w:tcW w:w="883" w:type="dxa"/>
            <w:tcMar/>
          </w:tcPr>
          <w:p w:rsidRPr="00731A2B" w:rsidR="00CB2411" w:rsidP="004C6A49" w:rsidRDefault="00CB2411" w14:paraId="5A2FA0CA"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1185" w:type="dxa"/>
            <w:tcMar/>
          </w:tcPr>
          <w:p w:rsidRPr="00731A2B" w:rsidR="00CB2411" w:rsidP="004C6A49" w:rsidRDefault="00CB2411" w14:paraId="47F7D942"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2216" w:type="dxa"/>
            <w:tcMar/>
          </w:tcPr>
          <w:p w:rsidRPr="00731A2B" w:rsidR="000B2027" w:rsidP="004C6A49" w:rsidRDefault="000B2027" w14:paraId="7414C776"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1. hotspots waterbodem    </w:t>
            </w:r>
          </w:p>
          <w:p w:rsidRPr="00731A2B" w:rsidR="000B2027" w:rsidP="004C6A49" w:rsidRDefault="000B2027" w14:paraId="5C34EC82"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   </w:t>
            </w:r>
          </w:p>
          <w:p w:rsidRPr="00731A2B" w:rsidR="000B2027" w:rsidP="004C6A49" w:rsidRDefault="000B2027" w14:paraId="75620DC4"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2. Bijproduct pesticiden    </w:t>
            </w:r>
          </w:p>
          <w:p w:rsidRPr="00731A2B" w:rsidR="000B2027" w:rsidP="004C6A49" w:rsidRDefault="000B2027" w14:paraId="4DB7108A"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     </w:t>
            </w:r>
          </w:p>
          <w:p w:rsidRPr="00731A2B" w:rsidR="000B2027" w:rsidP="004C6A49" w:rsidRDefault="000B2027" w14:paraId="03024D30" w14:textId="77777777">
            <w:pPr>
              <w:spacing w:line="240" w:lineRule="auto"/>
              <w:contextualSpacing/>
              <w:rPr>
                <w:rFonts w:eastAsia="Verdana" w:cs="Verdana" w:asciiTheme="majorHAnsi" w:hAnsiTheme="majorHAnsi"/>
                <w:i/>
                <w:iCs/>
                <w:color w:val="0070C0"/>
                <w:szCs w:val="14"/>
              </w:rPr>
            </w:pPr>
            <w:r w:rsidRPr="00731A2B">
              <w:rPr>
                <w:rFonts w:eastAsia="Verdana" w:cs="Verdana" w:asciiTheme="majorHAnsi" w:hAnsiTheme="majorHAnsi"/>
                <w:i/>
                <w:iCs/>
                <w:color w:val="0070C0"/>
                <w:szCs w:val="14"/>
              </w:rPr>
              <w:t>3. Vergunningen (indirect en direct)    </w:t>
            </w:r>
          </w:p>
          <w:p w:rsidRPr="00731A2B" w:rsidR="00CB2411" w:rsidP="004C6A49" w:rsidRDefault="00CB2411" w14:paraId="4F878F0E" w14:textId="1C9B9C8E">
            <w:pPr>
              <w:spacing w:line="240" w:lineRule="auto"/>
              <w:contextualSpacing/>
              <w:rPr>
                <w:rFonts w:asciiTheme="majorHAnsi" w:hAnsiTheme="majorHAnsi"/>
                <w:i/>
                <w:iCs/>
                <w:color w:val="0070C0"/>
                <w:szCs w:val="14"/>
              </w:rPr>
            </w:pPr>
          </w:p>
        </w:tc>
        <w:tc>
          <w:tcPr>
            <w:cnfStyle w:val="000000000000" w:firstRow="0" w:lastRow="0" w:firstColumn="0" w:lastColumn="0" w:oddVBand="0" w:evenVBand="0" w:oddHBand="0" w:evenHBand="0" w:firstRowFirstColumn="0" w:firstRowLastColumn="0" w:lastRowFirstColumn="0" w:lastRowLastColumn="0"/>
            <w:tcW w:w="1998" w:type="dxa"/>
            <w:tcMar/>
          </w:tcPr>
          <w:p w:rsidRPr="00731A2B" w:rsidR="00CB2411" w:rsidP="004C6A49" w:rsidRDefault="00CB2411" w14:paraId="05736C6B" w14:textId="0FBE5CAB">
            <w:pPr>
              <w:spacing w:line="240" w:lineRule="auto"/>
              <w:contextualSpacing/>
              <w:rPr>
                <w:rFonts w:eastAsia="Verdana" w:cs="Verdana" w:asciiTheme="majorHAnsi" w:hAnsiTheme="majorHAnsi"/>
                <w:color w:val="007AC7"/>
                <w:szCs w:val="14"/>
              </w:rPr>
            </w:pPr>
            <w:r w:rsidRPr="00731A2B">
              <w:rPr>
                <w:rFonts w:eastAsia="Verdana" w:cs="Verdana" w:asciiTheme="majorHAnsi" w:hAnsiTheme="majorHAnsi"/>
                <w:color w:val="007AC7"/>
                <w:szCs w:val="14"/>
              </w:rPr>
              <w:t xml:space="preserve">WLDOC-390959707-207061- </w:t>
            </w:r>
            <w:hyperlink r:id="rId27">
              <w:r w:rsidRPr="00731A2B">
                <w:rPr>
                  <w:rStyle w:val="Hyperlink"/>
                  <w:rFonts w:eastAsia="Verdana" w:cs="Verdana" w:asciiTheme="majorHAnsi" w:hAnsiTheme="majorHAnsi"/>
                  <w:szCs w:val="14"/>
                </w:rPr>
                <w:t>Waterschap Limburg (2024) grenswaterkwaliteitsrapport.pdf</w:t>
              </w:r>
            </w:hyperlink>
          </w:p>
          <w:p w:rsidRPr="00731A2B" w:rsidR="00CB2411" w:rsidP="004C6A49" w:rsidRDefault="00CB2411" w14:paraId="30B1639D" w14:textId="6621A67D">
            <w:pPr>
              <w:spacing w:line="240" w:lineRule="auto"/>
              <w:contextualSpacing/>
              <w:rPr>
                <w:rFonts w:eastAsia="Verdana" w:cs="Verdana" w:asciiTheme="majorHAnsi" w:hAnsiTheme="majorHAnsi"/>
                <w:color w:val="007AC7"/>
                <w:szCs w:val="14"/>
              </w:rPr>
            </w:pPr>
          </w:p>
          <w:p w:rsidRPr="00731A2B" w:rsidR="00CB2411" w:rsidP="004C6A49" w:rsidRDefault="00CB2411" w14:paraId="78DC627B" w14:textId="30688455">
            <w:pPr>
              <w:spacing w:line="240" w:lineRule="auto"/>
              <w:contextualSpacing/>
              <w:rPr>
                <w:rFonts w:eastAsia="Verdana" w:cs="Verdana" w:asciiTheme="majorHAnsi" w:hAnsiTheme="majorHAnsi"/>
                <w:color w:val="007AC7"/>
                <w:szCs w:val="14"/>
              </w:rPr>
            </w:pPr>
          </w:p>
        </w:tc>
      </w:tr>
      <w:tr w:rsidRPr="00731A2B" w:rsidR="00D841EB" w:rsidTr="7FB09059" w14:paraId="4D6AECC5" w14:textId="4AFEA772">
        <w:trPr>
          <w:trHeight w:val="57"/>
        </w:trPr>
        <w:tc>
          <w:tcPr>
            <w:cnfStyle w:val="000000000000" w:firstRow="0" w:lastRow="0" w:firstColumn="0" w:lastColumn="0" w:oddVBand="0" w:evenVBand="0" w:oddHBand="0" w:evenHBand="0" w:firstRowFirstColumn="0" w:firstRowLastColumn="0" w:lastRowFirstColumn="0" w:lastRowLastColumn="0"/>
            <w:tcW w:w="1433" w:type="dxa"/>
            <w:tcMar/>
          </w:tcPr>
          <w:p w:rsidRPr="00731A2B" w:rsidR="00CB2411" w:rsidP="004C6A49" w:rsidRDefault="00CB2411" w14:paraId="5DE45D7F"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Som PBDE</w:t>
            </w:r>
          </w:p>
        </w:tc>
        <w:tc>
          <w:tcPr>
            <w:cnfStyle w:val="000000000000" w:firstRow="0" w:lastRow="0" w:firstColumn="0" w:lastColumn="0" w:oddVBand="0" w:evenVBand="0" w:oddHBand="0" w:evenHBand="0" w:firstRowFirstColumn="0" w:firstRowLastColumn="0" w:lastRowFirstColumn="0" w:lastRowLastColumn="0"/>
            <w:tcW w:w="1347" w:type="dxa"/>
            <w:tcMar/>
          </w:tcPr>
          <w:p w:rsidRPr="00731A2B" w:rsidR="00CB2411" w:rsidP="004C6A49" w:rsidRDefault="00CB2411" w14:paraId="1CE3C5F4"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Chemie (prioritaire stoffen)</w:t>
            </w:r>
          </w:p>
        </w:tc>
        <w:tc>
          <w:tcPr>
            <w:cnfStyle w:val="000000000000" w:firstRow="0" w:lastRow="0" w:firstColumn="0" w:lastColumn="0" w:oddVBand="0" w:evenVBand="0" w:oddHBand="0" w:evenHBand="0" w:firstRowFirstColumn="0" w:firstRowLastColumn="0" w:lastRowFirstColumn="0" w:lastRowLastColumn="0"/>
            <w:tcW w:w="883" w:type="dxa"/>
            <w:tcMar/>
          </w:tcPr>
          <w:p w:rsidRPr="00731A2B" w:rsidR="00CB2411" w:rsidP="004C6A49" w:rsidRDefault="00CB2411" w14:paraId="692DDBEF"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1185" w:type="dxa"/>
            <w:tcMar/>
          </w:tcPr>
          <w:p w:rsidRPr="00731A2B" w:rsidR="00CB2411" w:rsidP="004C6A49" w:rsidRDefault="00CB2411" w14:paraId="1F5B45CE"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2216" w:type="dxa"/>
            <w:tcMar/>
          </w:tcPr>
          <w:p w:rsidRPr="00731A2B" w:rsidR="00454F52" w:rsidP="004C6A49" w:rsidRDefault="00454F52" w14:paraId="3C151ED9"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1. Hotspots waterbodem   </w:t>
            </w:r>
          </w:p>
          <w:p w:rsidRPr="00731A2B" w:rsidR="00454F52" w:rsidP="004C6A49" w:rsidRDefault="00454F52" w14:paraId="114D4845"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   </w:t>
            </w:r>
          </w:p>
          <w:p w:rsidRPr="00731A2B" w:rsidR="00454F52" w:rsidP="004C6A49" w:rsidRDefault="00454F52" w14:paraId="5CDA45F2"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2. Overal overschrijdend in NL via landelijke meetcampagne 2020.  </w:t>
            </w:r>
          </w:p>
          <w:p w:rsidRPr="00731A2B" w:rsidR="00CB2411" w:rsidP="004C6A49" w:rsidRDefault="00CB2411" w14:paraId="6E6C57A3" w14:textId="1DF7877A">
            <w:pPr>
              <w:spacing w:line="240" w:lineRule="auto"/>
              <w:contextualSpacing/>
              <w:rPr>
                <w:rFonts w:asciiTheme="majorHAnsi" w:hAnsiTheme="majorHAnsi"/>
                <w:bCs/>
                <w:i/>
                <w:iCs/>
                <w:color w:val="0070C0"/>
                <w:szCs w:val="14"/>
              </w:rPr>
            </w:pPr>
          </w:p>
        </w:tc>
        <w:tc>
          <w:tcPr>
            <w:cnfStyle w:val="000000000000" w:firstRow="0" w:lastRow="0" w:firstColumn="0" w:lastColumn="0" w:oddVBand="0" w:evenVBand="0" w:oddHBand="0" w:evenHBand="0" w:firstRowFirstColumn="0" w:firstRowLastColumn="0" w:lastRowFirstColumn="0" w:lastRowLastColumn="0"/>
            <w:tcW w:w="1998" w:type="dxa"/>
            <w:tcMar/>
          </w:tcPr>
          <w:p w:rsidRPr="00731A2B" w:rsidR="00CB2411" w:rsidP="004C6A49" w:rsidRDefault="00CB2411" w14:paraId="3E57ED5F" w14:textId="51467DA4">
            <w:pPr>
              <w:spacing w:line="240" w:lineRule="auto"/>
              <w:contextualSpacing/>
              <w:rPr>
                <w:rFonts w:eastAsia="Verdana" w:cs="Verdana" w:asciiTheme="majorHAnsi" w:hAnsiTheme="majorHAnsi"/>
                <w:color w:val="007BC7" w:themeColor="accent2"/>
                <w:szCs w:val="14"/>
              </w:rPr>
            </w:pPr>
            <w:r w:rsidRPr="00731A2B">
              <w:rPr>
                <w:rFonts w:eastAsia="Verdana" w:cs="Verdana" w:asciiTheme="majorHAnsi" w:hAnsiTheme="majorHAnsi"/>
                <w:color w:val="007BC7" w:themeColor="accent2"/>
                <w:szCs w:val="14"/>
              </w:rPr>
              <w:t xml:space="preserve">WLDOC-390959707-207061- </w:t>
            </w:r>
            <w:hyperlink r:id="rId28">
              <w:r w:rsidRPr="00731A2B">
                <w:rPr>
                  <w:rStyle w:val="Hyperlink"/>
                  <w:rFonts w:eastAsia="Verdana" w:cs="Verdana" w:asciiTheme="majorHAnsi" w:hAnsiTheme="majorHAnsi"/>
                  <w:szCs w:val="14"/>
                </w:rPr>
                <w:t>Waterschap Limburg (2024) grenswaterkwaliteitsrapport.pdf</w:t>
              </w:r>
            </w:hyperlink>
          </w:p>
          <w:p w:rsidRPr="00731A2B" w:rsidR="00CB2411" w:rsidP="004C6A49" w:rsidRDefault="00CB2411" w14:paraId="14DBECF4" w14:textId="61E5F928">
            <w:pPr>
              <w:spacing w:line="240" w:lineRule="auto"/>
              <w:contextualSpacing/>
              <w:rPr>
                <w:rFonts w:eastAsia="Verdana" w:cs="Verdana" w:asciiTheme="majorHAnsi" w:hAnsiTheme="majorHAnsi"/>
                <w:color w:val="007BC7" w:themeColor="accent2"/>
                <w:szCs w:val="14"/>
              </w:rPr>
            </w:pPr>
          </w:p>
          <w:p w:rsidRPr="00731A2B" w:rsidR="00CB2411" w:rsidP="004C6A49" w:rsidRDefault="00CB2411" w14:paraId="21C9AA9E" w14:textId="1189E2D1">
            <w:pPr>
              <w:spacing w:line="240" w:lineRule="auto"/>
              <w:contextualSpacing/>
              <w:rPr>
                <w:rFonts w:eastAsia="Verdana" w:cs="Verdana" w:asciiTheme="majorHAnsi" w:hAnsiTheme="majorHAnsi"/>
                <w:color w:val="007BC7" w:themeColor="accent2"/>
                <w:szCs w:val="14"/>
              </w:rPr>
            </w:pPr>
          </w:p>
          <w:p w:rsidRPr="00731A2B" w:rsidR="00CB2411" w:rsidP="004C6A49" w:rsidRDefault="00CB2411" w14:paraId="2CE26816" w14:textId="4D6CBECE">
            <w:pPr>
              <w:spacing w:line="240" w:lineRule="auto"/>
              <w:contextualSpacing/>
              <w:rPr>
                <w:rFonts w:eastAsia="Verdana" w:cs="Verdana" w:asciiTheme="majorHAnsi" w:hAnsiTheme="majorHAnsi"/>
                <w:color w:val="007BC7" w:themeColor="accent2"/>
                <w:szCs w:val="14"/>
              </w:rPr>
            </w:pPr>
            <w:r w:rsidRPr="00731A2B">
              <w:rPr>
                <w:rFonts w:eastAsia="Verdana" w:cs="Verdana" w:asciiTheme="majorHAnsi" w:hAnsiTheme="majorHAnsi"/>
                <w:color w:val="007BC7" w:themeColor="accent2"/>
                <w:szCs w:val="14"/>
              </w:rPr>
              <w:t xml:space="preserve">WLDOC-390959707-207078 - </w:t>
            </w:r>
            <w:hyperlink r:id="rId29">
              <w:r w:rsidRPr="00731A2B">
                <w:rPr>
                  <w:rStyle w:val="Hyperlink"/>
                  <w:rFonts w:eastAsia="Verdana" w:cs="Verdana" w:asciiTheme="majorHAnsi" w:hAnsiTheme="majorHAnsi"/>
                  <w:szCs w:val="14"/>
                </w:rPr>
                <w:t xml:space="preserve">Stowa (2022) meetcampagne </w:t>
              </w:r>
              <w:proofErr w:type="spellStart"/>
              <w:r w:rsidRPr="00731A2B">
                <w:rPr>
                  <w:rStyle w:val="Hyperlink"/>
                  <w:rFonts w:eastAsia="Verdana" w:cs="Verdana" w:asciiTheme="majorHAnsi" w:hAnsiTheme="majorHAnsi"/>
                  <w:szCs w:val="14"/>
                </w:rPr>
                <w:t>biotamonitoring</w:t>
              </w:r>
              <w:proofErr w:type="spellEnd"/>
              <w:r w:rsidRPr="00731A2B">
                <w:rPr>
                  <w:rStyle w:val="Hyperlink"/>
                  <w:rFonts w:eastAsia="Verdana" w:cs="Verdana" w:asciiTheme="majorHAnsi" w:hAnsiTheme="majorHAnsi"/>
                  <w:szCs w:val="14"/>
                </w:rPr>
                <w:t xml:space="preserve"> in regionale wateren.pdf</w:t>
              </w:r>
            </w:hyperlink>
          </w:p>
          <w:p w:rsidRPr="00731A2B" w:rsidR="00CB2411" w:rsidP="004C6A49" w:rsidRDefault="00CB2411" w14:paraId="2076B4EC" w14:textId="52A7DEEA">
            <w:pPr>
              <w:spacing w:line="240" w:lineRule="auto"/>
              <w:contextualSpacing/>
              <w:rPr>
                <w:rFonts w:eastAsia="Verdana" w:cs="Verdana" w:asciiTheme="majorHAnsi" w:hAnsiTheme="majorHAnsi"/>
                <w:color w:val="007BC7" w:themeColor="accent2"/>
                <w:szCs w:val="14"/>
              </w:rPr>
            </w:pPr>
          </w:p>
        </w:tc>
      </w:tr>
      <w:tr w:rsidRPr="00731A2B" w:rsidR="00D841EB" w:rsidTr="7FB09059" w14:paraId="47E0763D" w14:textId="26252736">
        <w:trPr>
          <w:trHeight w:val="57"/>
        </w:trPr>
        <w:tc>
          <w:tcPr>
            <w:cnfStyle w:val="000000000000" w:firstRow="0" w:lastRow="0" w:firstColumn="0" w:lastColumn="0" w:oddVBand="0" w:evenVBand="0" w:oddHBand="0" w:evenHBand="0" w:firstRowFirstColumn="0" w:firstRowLastColumn="0" w:lastRowFirstColumn="0" w:lastRowLastColumn="0"/>
            <w:tcW w:w="1433" w:type="dxa"/>
            <w:tcMar/>
          </w:tcPr>
          <w:p w:rsidRPr="00731A2B" w:rsidR="00CB2411" w:rsidP="004C6A49" w:rsidRDefault="00CB2411" w14:paraId="1A0A126B"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 xml:space="preserve">Som </w:t>
            </w:r>
            <w:proofErr w:type="spellStart"/>
            <w:r w:rsidRPr="00731A2B">
              <w:rPr>
                <w:rFonts w:asciiTheme="majorHAnsi" w:hAnsiTheme="majorHAnsi"/>
                <w:bCs/>
                <w:i/>
                <w:iCs/>
                <w:color w:val="0070C0"/>
                <w:szCs w:val="14"/>
              </w:rPr>
              <w:t>heptachloor</w:t>
            </w:r>
            <w:proofErr w:type="spellEnd"/>
            <w:r w:rsidRPr="00731A2B">
              <w:rPr>
                <w:rFonts w:asciiTheme="majorHAnsi" w:hAnsiTheme="majorHAnsi"/>
                <w:bCs/>
                <w:i/>
                <w:iCs/>
                <w:color w:val="0070C0"/>
                <w:szCs w:val="14"/>
              </w:rPr>
              <w:t xml:space="preserve"> &amp; cis-</w:t>
            </w:r>
            <w:proofErr w:type="spellStart"/>
            <w:r w:rsidRPr="00731A2B">
              <w:rPr>
                <w:rFonts w:asciiTheme="majorHAnsi" w:hAnsiTheme="majorHAnsi"/>
                <w:bCs/>
                <w:i/>
                <w:iCs/>
                <w:color w:val="0070C0"/>
                <w:szCs w:val="14"/>
              </w:rPr>
              <w:t>heptachloorepoxide</w:t>
            </w:r>
            <w:proofErr w:type="spellEnd"/>
          </w:p>
        </w:tc>
        <w:tc>
          <w:tcPr>
            <w:cnfStyle w:val="000000000000" w:firstRow="0" w:lastRow="0" w:firstColumn="0" w:lastColumn="0" w:oddVBand="0" w:evenVBand="0" w:oddHBand="0" w:evenHBand="0" w:firstRowFirstColumn="0" w:firstRowLastColumn="0" w:lastRowFirstColumn="0" w:lastRowLastColumn="0"/>
            <w:tcW w:w="1347" w:type="dxa"/>
            <w:tcMar/>
          </w:tcPr>
          <w:p w:rsidRPr="00731A2B" w:rsidR="00CB2411" w:rsidP="004C6A49" w:rsidRDefault="00CB2411" w14:paraId="0F7145FA"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Chemie (prioritaire stoffen)</w:t>
            </w:r>
          </w:p>
        </w:tc>
        <w:tc>
          <w:tcPr>
            <w:cnfStyle w:val="000000000000" w:firstRow="0" w:lastRow="0" w:firstColumn="0" w:lastColumn="0" w:oddVBand="0" w:evenVBand="0" w:oddHBand="0" w:evenHBand="0" w:firstRowFirstColumn="0" w:firstRowLastColumn="0" w:lastRowFirstColumn="0" w:lastRowLastColumn="0"/>
            <w:tcW w:w="883" w:type="dxa"/>
            <w:tcMar/>
          </w:tcPr>
          <w:p w:rsidRPr="00731A2B" w:rsidR="00CB2411" w:rsidP="004C6A49" w:rsidRDefault="00CB2411" w14:paraId="079636A7"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1185" w:type="dxa"/>
            <w:tcMar/>
          </w:tcPr>
          <w:p w:rsidRPr="00731A2B" w:rsidR="00CB2411" w:rsidP="004C6A49" w:rsidRDefault="00CB2411" w14:paraId="28BB6C4D"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Aanwezig</w:t>
            </w:r>
          </w:p>
        </w:tc>
        <w:tc>
          <w:tcPr>
            <w:cnfStyle w:val="000000000000" w:firstRow="0" w:lastRow="0" w:firstColumn="0" w:lastColumn="0" w:oddVBand="0" w:evenVBand="0" w:oddHBand="0" w:evenHBand="0" w:firstRowFirstColumn="0" w:firstRowLastColumn="0" w:lastRowFirstColumn="0" w:lastRowLastColumn="0"/>
            <w:tcW w:w="2216" w:type="dxa"/>
            <w:tcMar/>
          </w:tcPr>
          <w:p w:rsidRPr="00731A2B" w:rsidR="00454F52" w:rsidP="004C6A49" w:rsidRDefault="00454F52" w14:paraId="00DE6B86"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1. Hotspots waterbodem   </w:t>
            </w:r>
          </w:p>
          <w:p w:rsidRPr="00731A2B" w:rsidR="00454F52" w:rsidP="004C6A49" w:rsidRDefault="00454F52" w14:paraId="6FCFB550"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   </w:t>
            </w:r>
          </w:p>
          <w:p w:rsidRPr="00731A2B" w:rsidR="00454F52" w:rsidP="004C6A49" w:rsidRDefault="00454F52" w14:paraId="0E6BC2C4" w14:textId="77777777">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2. Overal overschrijdend in NL via landelijke meetcampagne 2020.  </w:t>
            </w:r>
          </w:p>
          <w:p w:rsidRPr="00731A2B" w:rsidR="00CB2411" w:rsidP="004C6A49" w:rsidRDefault="00CB2411" w14:paraId="586222DE" w14:textId="3F1417B6">
            <w:pPr>
              <w:spacing w:line="240" w:lineRule="auto"/>
              <w:contextualSpacing/>
              <w:rPr>
                <w:rFonts w:asciiTheme="majorHAnsi" w:hAnsiTheme="majorHAnsi"/>
                <w:bCs/>
                <w:i/>
                <w:iCs/>
                <w:color w:val="0070C0"/>
                <w:szCs w:val="14"/>
              </w:rPr>
            </w:pPr>
          </w:p>
        </w:tc>
        <w:tc>
          <w:tcPr>
            <w:cnfStyle w:val="000000000000" w:firstRow="0" w:lastRow="0" w:firstColumn="0" w:lastColumn="0" w:oddVBand="0" w:evenVBand="0" w:oddHBand="0" w:evenHBand="0" w:firstRowFirstColumn="0" w:firstRowLastColumn="0" w:lastRowFirstColumn="0" w:lastRowLastColumn="0"/>
            <w:tcW w:w="1998" w:type="dxa"/>
            <w:tcMar/>
          </w:tcPr>
          <w:p w:rsidRPr="00731A2B" w:rsidR="00CB2411" w:rsidP="004C6A49" w:rsidRDefault="00CB2411" w14:paraId="615592FD" w14:textId="517E1295">
            <w:pPr>
              <w:spacing w:line="240" w:lineRule="auto"/>
              <w:contextualSpacing/>
              <w:rPr>
                <w:rFonts w:eastAsia="Verdana" w:cs="Verdana" w:asciiTheme="majorHAnsi" w:hAnsiTheme="majorHAnsi"/>
                <w:color w:val="007BC7" w:themeColor="accent2"/>
                <w:szCs w:val="14"/>
              </w:rPr>
            </w:pPr>
            <w:r w:rsidRPr="00731A2B">
              <w:rPr>
                <w:rFonts w:eastAsia="Verdana" w:cs="Verdana" w:asciiTheme="majorHAnsi" w:hAnsiTheme="majorHAnsi"/>
                <w:color w:val="007BC7" w:themeColor="accent2"/>
                <w:szCs w:val="14"/>
              </w:rPr>
              <w:t xml:space="preserve">WLDOC-390959707-207061- </w:t>
            </w:r>
            <w:hyperlink r:id="rId30">
              <w:r w:rsidRPr="00731A2B">
                <w:rPr>
                  <w:rStyle w:val="Hyperlink"/>
                  <w:rFonts w:eastAsia="Verdana" w:cs="Verdana" w:asciiTheme="majorHAnsi" w:hAnsiTheme="majorHAnsi"/>
                  <w:szCs w:val="14"/>
                </w:rPr>
                <w:t>Waterschap Limburg (2024) grenswaterkwaliteitsrapport.pdf</w:t>
              </w:r>
            </w:hyperlink>
          </w:p>
          <w:p w:rsidRPr="00731A2B" w:rsidR="00CB2411" w:rsidP="004C6A49" w:rsidRDefault="00CB2411" w14:paraId="3711D5E2" w14:textId="5CB93CA1">
            <w:pPr>
              <w:spacing w:line="240" w:lineRule="auto"/>
              <w:contextualSpacing/>
              <w:rPr>
                <w:rFonts w:eastAsia="Verdana" w:cs="Verdana" w:asciiTheme="majorHAnsi" w:hAnsiTheme="majorHAnsi"/>
                <w:color w:val="007BC7" w:themeColor="accent2"/>
                <w:szCs w:val="14"/>
              </w:rPr>
            </w:pPr>
          </w:p>
          <w:p w:rsidRPr="00731A2B" w:rsidR="00CB2411" w:rsidP="004C6A49" w:rsidRDefault="00CB2411" w14:paraId="03EBFBC0" w14:textId="3D635BDD">
            <w:pPr>
              <w:spacing w:line="240" w:lineRule="auto"/>
              <w:contextualSpacing/>
              <w:rPr>
                <w:rFonts w:eastAsia="Verdana" w:cs="Verdana" w:asciiTheme="majorHAnsi" w:hAnsiTheme="majorHAnsi"/>
                <w:color w:val="007BC7" w:themeColor="accent2"/>
                <w:szCs w:val="14"/>
              </w:rPr>
            </w:pPr>
          </w:p>
          <w:p w:rsidRPr="00731A2B" w:rsidR="00CB2411" w:rsidP="004C6A49" w:rsidRDefault="00CB2411" w14:paraId="4500A2DC" w14:textId="6BD2F77A">
            <w:pPr>
              <w:spacing w:line="240" w:lineRule="auto"/>
              <w:contextualSpacing/>
              <w:rPr>
                <w:rFonts w:eastAsia="Verdana" w:cs="Verdana" w:asciiTheme="majorHAnsi" w:hAnsiTheme="majorHAnsi"/>
                <w:color w:val="007BC7" w:themeColor="accent2"/>
                <w:szCs w:val="14"/>
              </w:rPr>
            </w:pPr>
            <w:r w:rsidRPr="00731A2B">
              <w:rPr>
                <w:rFonts w:eastAsia="Verdana" w:cs="Verdana" w:asciiTheme="majorHAnsi" w:hAnsiTheme="majorHAnsi"/>
                <w:color w:val="007BC7" w:themeColor="accent2"/>
                <w:szCs w:val="14"/>
              </w:rPr>
              <w:t xml:space="preserve">WLDOC-390959707-207078 - </w:t>
            </w:r>
            <w:hyperlink r:id="rId31">
              <w:r w:rsidRPr="00731A2B">
                <w:rPr>
                  <w:rStyle w:val="Hyperlink"/>
                  <w:rFonts w:eastAsia="Verdana" w:cs="Verdana" w:asciiTheme="majorHAnsi" w:hAnsiTheme="majorHAnsi"/>
                  <w:szCs w:val="14"/>
                </w:rPr>
                <w:t xml:space="preserve">Stowa (2022) meetcampagne </w:t>
              </w:r>
              <w:proofErr w:type="spellStart"/>
              <w:r w:rsidRPr="00731A2B">
                <w:rPr>
                  <w:rStyle w:val="Hyperlink"/>
                  <w:rFonts w:eastAsia="Verdana" w:cs="Verdana" w:asciiTheme="majorHAnsi" w:hAnsiTheme="majorHAnsi"/>
                  <w:szCs w:val="14"/>
                </w:rPr>
                <w:t>biotamonitoring</w:t>
              </w:r>
              <w:proofErr w:type="spellEnd"/>
              <w:r w:rsidRPr="00731A2B">
                <w:rPr>
                  <w:rStyle w:val="Hyperlink"/>
                  <w:rFonts w:eastAsia="Verdana" w:cs="Verdana" w:asciiTheme="majorHAnsi" w:hAnsiTheme="majorHAnsi"/>
                  <w:szCs w:val="14"/>
                </w:rPr>
                <w:t xml:space="preserve"> in regionale wateren.pdf</w:t>
              </w:r>
            </w:hyperlink>
          </w:p>
          <w:p w:rsidRPr="00731A2B" w:rsidR="00CB2411" w:rsidP="004C6A49" w:rsidRDefault="00CB2411" w14:paraId="170DA2DD" w14:textId="26D357FD">
            <w:pPr>
              <w:spacing w:line="240" w:lineRule="auto"/>
              <w:contextualSpacing/>
              <w:rPr>
                <w:rFonts w:eastAsia="Verdana" w:cs="Verdana" w:asciiTheme="majorHAnsi" w:hAnsiTheme="majorHAnsi"/>
                <w:color w:val="007BC7" w:themeColor="accent2"/>
                <w:szCs w:val="14"/>
              </w:rPr>
            </w:pPr>
          </w:p>
          <w:p w:rsidRPr="00731A2B" w:rsidR="00CB2411" w:rsidP="004C6A49" w:rsidRDefault="00CB2411" w14:paraId="76FAA7AD" w14:textId="0E510DCE">
            <w:pPr>
              <w:spacing w:line="240" w:lineRule="auto"/>
              <w:contextualSpacing/>
              <w:rPr>
                <w:rFonts w:eastAsia="Verdana" w:cs="Verdana" w:asciiTheme="majorHAnsi" w:hAnsiTheme="majorHAnsi"/>
                <w:color w:val="007BC7" w:themeColor="accent2"/>
                <w:szCs w:val="14"/>
              </w:rPr>
            </w:pPr>
          </w:p>
        </w:tc>
      </w:tr>
      <w:tr w:rsidRPr="00731A2B" w:rsidR="00D841EB" w:rsidTr="7FB09059" w14:paraId="7D6A2370" w14:textId="6CE88F0E">
        <w:trPr>
          <w:trHeight w:val="57"/>
        </w:trPr>
        <w:tc>
          <w:tcPr>
            <w:cnfStyle w:val="000000000000" w:firstRow="0" w:lastRow="0" w:firstColumn="0" w:lastColumn="0" w:oddVBand="0" w:evenVBand="0" w:oddHBand="0" w:evenHBand="0" w:firstRowFirstColumn="0" w:firstRowLastColumn="0" w:lastRowFirstColumn="0" w:lastRowLastColumn="0"/>
            <w:tcW w:w="1433" w:type="dxa"/>
            <w:tcMar/>
          </w:tcPr>
          <w:p w:rsidRPr="00731A2B" w:rsidR="00CB2411" w:rsidP="004C6A49" w:rsidRDefault="00CB2411" w14:paraId="7C325EF7"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Overige waterflora</w:t>
            </w:r>
          </w:p>
        </w:tc>
        <w:tc>
          <w:tcPr>
            <w:cnfStyle w:val="000000000000" w:firstRow="0" w:lastRow="0" w:firstColumn="0" w:lastColumn="0" w:oddVBand="0" w:evenVBand="0" w:oddHBand="0" w:evenHBand="0" w:firstRowFirstColumn="0" w:firstRowLastColumn="0" w:lastRowFirstColumn="0" w:lastRowLastColumn="0"/>
            <w:tcW w:w="1347" w:type="dxa"/>
            <w:tcMar/>
          </w:tcPr>
          <w:p w:rsidRPr="00731A2B" w:rsidR="00CB2411" w:rsidP="004C6A49" w:rsidRDefault="00CB2411" w14:paraId="3372151B" w14:textId="77777777">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Biologie</w:t>
            </w:r>
          </w:p>
        </w:tc>
        <w:tc>
          <w:tcPr>
            <w:cnfStyle w:val="000000000000" w:firstRow="0" w:lastRow="0" w:firstColumn="0" w:lastColumn="0" w:oddVBand="0" w:evenVBand="0" w:oddHBand="0" w:evenHBand="0" w:firstRowFirstColumn="0" w:firstRowLastColumn="0" w:lastRowFirstColumn="0" w:lastRowLastColumn="0"/>
            <w:tcW w:w="883" w:type="dxa"/>
            <w:tcMar/>
          </w:tcPr>
          <w:p w:rsidRPr="00731A2B" w:rsidR="00CB2411" w:rsidP="004C6A49" w:rsidRDefault="00F1433E" w14:paraId="3AA06B86" w14:textId="244231BB">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 xml:space="preserve">Aanwezig </w:t>
            </w:r>
          </w:p>
        </w:tc>
        <w:tc>
          <w:tcPr>
            <w:cnfStyle w:val="000000000000" w:firstRow="0" w:lastRow="0" w:firstColumn="0" w:lastColumn="0" w:oddVBand="0" w:evenVBand="0" w:oddHBand="0" w:evenHBand="0" w:firstRowFirstColumn="0" w:firstRowLastColumn="0" w:lastRowFirstColumn="0" w:lastRowLastColumn="0"/>
            <w:tcW w:w="1185" w:type="dxa"/>
            <w:tcMar/>
          </w:tcPr>
          <w:p w:rsidRPr="00731A2B" w:rsidR="00CB2411" w:rsidP="004C6A49" w:rsidRDefault="00F1433E" w14:paraId="3749CECB" w14:textId="28F99071">
            <w:pPr>
              <w:spacing w:line="240" w:lineRule="auto"/>
              <w:contextualSpacing/>
              <w:rPr>
                <w:rFonts w:asciiTheme="majorHAnsi" w:hAnsiTheme="majorHAnsi"/>
                <w:bCs/>
                <w:i/>
                <w:iCs/>
                <w:color w:val="0070C0"/>
                <w:szCs w:val="14"/>
              </w:rPr>
            </w:pPr>
            <w:r w:rsidRPr="00731A2B">
              <w:rPr>
                <w:rFonts w:asciiTheme="majorHAnsi" w:hAnsiTheme="majorHAnsi"/>
                <w:bCs/>
                <w:i/>
                <w:iCs/>
                <w:color w:val="0070C0"/>
                <w:szCs w:val="14"/>
              </w:rPr>
              <w:t xml:space="preserve">Aanwezig </w:t>
            </w:r>
          </w:p>
        </w:tc>
        <w:tc>
          <w:tcPr>
            <w:cnfStyle w:val="000000000000" w:firstRow="0" w:lastRow="0" w:firstColumn="0" w:lastColumn="0" w:oddVBand="0" w:evenVBand="0" w:oddHBand="0" w:evenHBand="0" w:firstRowFirstColumn="0" w:firstRowLastColumn="0" w:lastRowFirstColumn="0" w:lastRowLastColumn="0"/>
            <w:tcW w:w="2216" w:type="dxa"/>
            <w:tcMar/>
          </w:tcPr>
          <w:p w:rsidRPr="00731A2B" w:rsidR="00CB2411" w:rsidP="004C6A49" w:rsidRDefault="00F1433E" w14:paraId="258F16CB" w14:textId="1F8C3864">
            <w:pPr>
              <w:spacing w:line="240" w:lineRule="auto"/>
              <w:contextualSpacing/>
              <w:rPr>
                <w:rFonts w:asciiTheme="majorHAnsi" w:hAnsiTheme="majorHAnsi"/>
                <w:i/>
                <w:iCs/>
                <w:color w:val="0070C0"/>
                <w:szCs w:val="14"/>
              </w:rPr>
            </w:pPr>
            <w:r w:rsidRPr="00731A2B">
              <w:rPr>
                <w:rFonts w:asciiTheme="majorHAnsi" w:hAnsiTheme="majorHAnsi"/>
                <w:i/>
                <w:iCs/>
                <w:color w:val="0070C0"/>
                <w:szCs w:val="14"/>
              </w:rPr>
              <w:t xml:space="preserve">1. EKR score ligt hoger wanneer de waterkwaliteit op norm is gezet.   </w:t>
            </w:r>
          </w:p>
        </w:tc>
        <w:tc>
          <w:tcPr>
            <w:cnfStyle w:val="000000000000" w:firstRow="0" w:lastRow="0" w:firstColumn="0" w:lastColumn="0" w:oddVBand="0" w:evenVBand="0" w:oddHBand="0" w:evenHBand="0" w:firstRowFirstColumn="0" w:firstRowLastColumn="0" w:lastRowFirstColumn="0" w:lastRowLastColumn="0"/>
            <w:tcW w:w="1998" w:type="dxa"/>
            <w:tcMar/>
          </w:tcPr>
          <w:p w:rsidRPr="00731A2B" w:rsidR="00CB2411" w:rsidP="004C6A49" w:rsidRDefault="00CB2411" w14:paraId="7BEF49BC" w14:textId="3C136A64">
            <w:pPr>
              <w:spacing w:line="240" w:lineRule="auto"/>
              <w:contextualSpacing/>
              <w:rPr>
                <w:rFonts w:eastAsia="Verdana" w:cs="Verdana" w:asciiTheme="majorHAnsi" w:hAnsiTheme="majorHAnsi"/>
                <w:color w:val="007BC7" w:themeColor="accent2"/>
                <w:szCs w:val="14"/>
              </w:rPr>
            </w:pPr>
            <w:r w:rsidRPr="00731A2B">
              <w:rPr>
                <w:rFonts w:eastAsia="Verdana" w:cs="Verdana" w:asciiTheme="majorHAnsi" w:hAnsiTheme="majorHAnsi"/>
                <w:color w:val="007BC7" w:themeColor="accent2"/>
                <w:szCs w:val="14"/>
              </w:rPr>
              <w:t xml:space="preserve">WLDOC-390959707-207060 - </w:t>
            </w:r>
            <w:hyperlink r:id="rId32">
              <w:proofErr w:type="spellStart"/>
              <w:r w:rsidRPr="00731A2B">
                <w:rPr>
                  <w:rStyle w:val="Hyperlink"/>
                  <w:rFonts w:eastAsia="Verdana" w:cs="Verdana" w:asciiTheme="majorHAnsi" w:hAnsiTheme="majorHAnsi"/>
                  <w:szCs w:val="14"/>
                </w:rPr>
                <w:t>Haskoning</w:t>
              </w:r>
              <w:proofErr w:type="spellEnd"/>
              <w:r w:rsidRPr="00731A2B">
                <w:rPr>
                  <w:rStyle w:val="Hyperlink"/>
                  <w:rFonts w:eastAsia="Verdana" w:cs="Verdana" w:asciiTheme="majorHAnsi" w:hAnsiTheme="majorHAnsi"/>
                  <w:szCs w:val="14"/>
                </w:rPr>
                <w:t xml:space="preserve"> (2025) herijking ecologische doelen -KRW-</w:t>
              </w:r>
              <w:proofErr w:type="spellStart"/>
              <w:r w:rsidRPr="00731A2B">
                <w:rPr>
                  <w:rStyle w:val="Hyperlink"/>
                  <w:rFonts w:eastAsia="Verdana" w:cs="Verdana" w:asciiTheme="majorHAnsi" w:hAnsiTheme="majorHAnsi"/>
                  <w:szCs w:val="14"/>
                </w:rPr>
                <w:t>Verkenneranalyse</w:t>
              </w:r>
              <w:proofErr w:type="spellEnd"/>
              <w:r w:rsidRPr="00731A2B">
                <w:rPr>
                  <w:rStyle w:val="Hyperlink"/>
                  <w:rFonts w:eastAsia="Verdana" w:cs="Verdana" w:asciiTheme="majorHAnsi" w:hAnsiTheme="majorHAnsi"/>
                  <w:szCs w:val="14"/>
                </w:rPr>
                <w:t xml:space="preserve"> Waterschap Limburg_DEF.pdf</w:t>
              </w:r>
            </w:hyperlink>
          </w:p>
          <w:p w:rsidRPr="00731A2B" w:rsidR="00CB2411" w:rsidP="004C6A49" w:rsidRDefault="00CB2411" w14:paraId="7B5471AF" w14:textId="0578ED16">
            <w:pPr>
              <w:spacing w:line="240" w:lineRule="auto"/>
              <w:contextualSpacing/>
              <w:rPr>
                <w:rFonts w:eastAsia="Verdana" w:cs="Verdana" w:asciiTheme="majorHAnsi" w:hAnsiTheme="majorHAnsi"/>
                <w:color w:val="007BC7" w:themeColor="accent2"/>
                <w:szCs w:val="14"/>
              </w:rPr>
            </w:pP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stParagraph"/>
        <w:numPr>
          <w:ilvl w:val="0"/>
          <w:numId w:val="0"/>
        </w:numPr>
        <w:ind w:left="720"/>
      </w:pPr>
    </w:p>
    <w:p w:rsidR="00A732D5" w:rsidP="00CF4622" w:rsidRDefault="00A732D5" w14:paraId="16EB792A" w14:textId="1AC8D30A">
      <w:pPr>
        <w:pStyle w:val="ListParagraph"/>
        <w:numPr>
          <w:ilvl w:val="0"/>
          <w:numId w:val="37"/>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stParagraph"/>
        <w:numPr>
          <w:ilvl w:val="0"/>
          <w:numId w:val="0"/>
        </w:numPr>
        <w:ind w:left="720"/>
      </w:pPr>
    </w:p>
    <w:p w:rsidR="00A732D5" w:rsidP="72B1DCB3" w:rsidRDefault="00A732D5" w14:paraId="64F996ED" w14:textId="74C4171C">
      <w:pPr>
        <w:pStyle w:val="ListParagraph"/>
        <w:numPr>
          <w:ilvl w:val="0"/>
          <w:numId w:val="37"/>
        </w:numPr>
        <w:ind w:left="720"/>
        <w:rPr>
          <w:i/>
          <w:iCs/>
        </w:rPr>
      </w:pPr>
      <w:r>
        <w:t xml:space="preserve">De coördinatie gedeeltelijk heeft geleid tot het oplossen van de grensoverschrijdende belasting </w:t>
      </w:r>
      <w:proofErr w:type="spellStart"/>
      <w:r>
        <w:t>terzake</w:t>
      </w:r>
      <w:proofErr w:type="spellEnd"/>
      <w:r>
        <w:t xml:space="preserv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stParagraph"/>
        <w:numPr>
          <w:ilvl w:val="0"/>
          <w:numId w:val="0"/>
        </w:numPr>
        <w:rPr>
          <w:i/>
          <w:iCs/>
        </w:rPr>
      </w:pPr>
    </w:p>
    <w:p w:rsidR="00A732D5" w:rsidP="72B1DCB3" w:rsidRDefault="003F2324" w14:paraId="238F6675" w14:textId="37CC0B2C">
      <w:pPr>
        <w:pStyle w:val="ListParagraph"/>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A732D5" w14:paraId="6D04BC45" w14:textId="310478EE">
      <w:pPr>
        <w:ind w:left="1344"/>
        <w:rPr>
          <w:i/>
          <w:iCs/>
          <w:color w:val="0070C0"/>
        </w:rPr>
      </w:pPr>
      <w:r>
        <w:t>&lt;</w:t>
      </w:r>
      <w:r w:rsidRPr="325BC76C" w:rsidR="00930E14">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64355133">
      <w:r>
        <w:t xml:space="preserve">Gedurende de termijn van SGBP3 heeft er (periodiek) afstemmingsoverleg plaatsgehad met de relevante buurlanden/lidstaten. </w:t>
      </w:r>
      <w:r w:rsidRPr="61F8CC64" w:rsidR="00704D22">
        <w:rPr>
          <w:i/>
          <w:iCs/>
          <w:color w:val="0070C0"/>
        </w:rPr>
        <w:t>subcommissie B. vergaderingen, PGC vergaderingen, JFF bijeenkomsten. Acties: niet concreet</w:t>
      </w:r>
      <w:r w:rsidRPr="61F8CC64">
        <w:rPr>
          <w:i/>
          <w:iCs/>
        </w:rPr>
        <w:t>.</w:t>
      </w:r>
      <w:r>
        <w:t xml:space="preserve"> </w:t>
      </w:r>
    </w:p>
    <w:p w:rsidR="00D5221E" w:rsidP="00D5221E" w:rsidRDefault="00D5221E" w14:paraId="56160EA5" w14:textId="77777777">
      <w:pPr>
        <w:pStyle w:val="ListParagraph"/>
        <w:numPr>
          <w:ilvl w:val="0"/>
          <w:numId w:val="0"/>
        </w:numPr>
        <w:ind w:left="720"/>
      </w:pPr>
    </w:p>
    <w:p w:rsidR="00D5221E" w:rsidP="00D5221E" w:rsidRDefault="00CF4622" w14:paraId="7460320D" w14:textId="5A60BACE">
      <w:pPr>
        <w:pStyle w:val="ListParagraph"/>
        <w:numPr>
          <w:ilvl w:val="0"/>
          <w:numId w:val="37"/>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stParagraph"/>
        <w:numPr>
          <w:ilvl w:val="0"/>
          <w:numId w:val="0"/>
        </w:numPr>
        <w:ind w:left="720"/>
      </w:pPr>
    </w:p>
    <w:p w:rsidR="00CF4622" w:rsidP="72B1DCB3" w:rsidRDefault="00CF4622" w14:paraId="201AAA6E" w14:textId="6865B126">
      <w:pPr>
        <w:pStyle w:val="ListParagraph"/>
        <w:numPr>
          <w:ilvl w:val="0"/>
          <w:numId w:val="37"/>
        </w:numPr>
        <w:ind w:left="720"/>
        <w:rPr>
          <w:i/>
          <w:iCs/>
        </w:rPr>
      </w:pPr>
      <w:r>
        <w:t xml:space="preserve">De </w:t>
      </w:r>
      <w:r w:rsidR="00D5221E">
        <w:t>afstemming heeft</w:t>
      </w:r>
      <w:r>
        <w:t xml:space="preserve"> gedeeltelijk geleid tot het oplossen van de grensoverschrijdende belasting </w:t>
      </w:r>
      <w:proofErr w:type="spellStart"/>
      <w:r>
        <w:t>terzake</w:t>
      </w:r>
      <w:proofErr w:type="spellEnd"/>
      <w:r>
        <w:t xml:space="preserv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stParagraph"/>
        <w:numPr>
          <w:ilvl w:val="0"/>
          <w:numId w:val="0"/>
        </w:numPr>
        <w:rPr>
          <w:i/>
          <w:iCs/>
        </w:rPr>
      </w:pPr>
    </w:p>
    <w:p w:rsidRPr="00AF2C3D" w:rsidR="00FB494E" w:rsidP="00AF2C3D" w:rsidRDefault="00AF2C3D" w14:paraId="7C06FF9D" w14:textId="678E572A">
      <w:pPr>
        <w:pStyle w:val="ListParagraph"/>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 xml:space="preserve">Zie JFF </w:t>
      </w:r>
      <w:proofErr w:type="spellStart"/>
      <w:r w:rsidRPr="72B1DCB3">
        <w:rPr>
          <w:i/>
          <w:iCs/>
          <w:color w:val="0070C0"/>
        </w:rPr>
        <w:t>factsheet</w:t>
      </w:r>
      <w:proofErr w:type="spellEnd"/>
      <w:r w:rsidRPr="72B1DCB3">
        <w:rPr>
          <w:i/>
          <w:iCs/>
          <w:color w:val="0070C0"/>
        </w:rPr>
        <w:t xml:space="preserve">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8A4457" w:rsidR="00EF2DA3" w:rsidP="008A4457" w:rsidRDefault="00D13594" w14:paraId="6837AFEB" w14:textId="77777777">
      <w:pPr>
        <w:pStyle w:val="ListParagraph"/>
        <w:numPr>
          <w:ilvl w:val="0"/>
          <w:numId w:val="50"/>
        </w:numPr>
        <w:rPr>
          <w:i/>
          <w:iCs/>
          <w:color w:val="007BC7" w:themeColor="accent2"/>
        </w:rPr>
      </w:pPr>
      <w:r w:rsidRPr="008A4457">
        <w:rPr>
          <w:i/>
          <w:iCs/>
          <w:color w:val="007BC7" w:themeColor="accent2"/>
        </w:rPr>
        <w:t>stedelijk water</w:t>
      </w:r>
    </w:p>
    <w:p w:rsidRPr="008A4457" w:rsidR="00651C30" w:rsidP="008A4457" w:rsidRDefault="008A4457" w14:paraId="072900DF" w14:textId="0C6D2E40">
      <w:pPr>
        <w:pStyle w:val="ListParagraph"/>
        <w:numPr>
          <w:ilvl w:val="0"/>
          <w:numId w:val="50"/>
        </w:numPr>
        <w:rPr>
          <w:i/>
          <w:iCs/>
          <w:color w:val="007BC7"/>
        </w:rPr>
      </w:pPr>
      <w:proofErr w:type="spellStart"/>
      <w:r>
        <w:rPr>
          <w:i/>
          <w:iCs/>
          <w:color w:val="007BC7" w:themeColor="accent2"/>
        </w:rPr>
        <w:t>R</w:t>
      </w:r>
      <w:r w:rsidRPr="008A4457" w:rsidR="00EF2DA3">
        <w:rPr>
          <w:i/>
          <w:iCs/>
          <w:color w:val="007BC7" w:themeColor="accent2"/>
        </w:rPr>
        <w:t>iooloverstorten</w:t>
      </w:r>
      <w:proofErr w:type="spellEnd"/>
      <w:r w:rsidRPr="008A4457" w:rsidR="00EF2DA3">
        <w:rPr>
          <w:i/>
          <w:iCs/>
          <w:color w:val="007BC7" w:themeColor="accent2"/>
        </w:rPr>
        <w:t xml:space="preserve"> </w:t>
      </w:r>
      <w:r w:rsidRPr="008A4457" w:rsidR="00D13594">
        <w:rPr>
          <w:i/>
          <w:iCs/>
          <w:color w:val="007BC7" w:themeColor="accent2"/>
        </w:rPr>
        <w:t xml:space="preserve"> </w:t>
      </w:r>
    </w:p>
    <w:p w:rsidRPr="008A4457" w:rsidR="00651C30" w:rsidP="008A4457" w:rsidRDefault="009E2D75" w14:paraId="35468CF3" w14:textId="57047847">
      <w:pPr>
        <w:pStyle w:val="ListParagraph"/>
        <w:numPr>
          <w:ilvl w:val="0"/>
          <w:numId w:val="50"/>
        </w:numPr>
        <w:rPr>
          <w:i/>
          <w:iCs/>
          <w:color w:val="007BC7" w:themeColor="accent2"/>
        </w:rPr>
      </w:pPr>
      <w:r w:rsidRPr="008A4457">
        <w:rPr>
          <w:i/>
          <w:iCs/>
          <w:color w:val="007BC7" w:themeColor="accent2"/>
        </w:rPr>
        <w:t>molens en stilstaand water (slib)</w:t>
      </w:r>
    </w:p>
    <w:p w:rsidRPr="008A4457" w:rsidR="004E17C1" w:rsidP="008A4457" w:rsidRDefault="004E17C1" w14:paraId="02B00B54" w14:textId="2D707A85">
      <w:pPr>
        <w:pStyle w:val="ListParagraph"/>
        <w:numPr>
          <w:ilvl w:val="0"/>
          <w:numId w:val="50"/>
        </w:numPr>
        <w:rPr>
          <w:i/>
          <w:iCs/>
          <w:color w:val="007BC7" w:themeColor="accent2"/>
        </w:rPr>
      </w:pPr>
      <w:r w:rsidRPr="008A4457">
        <w:rPr>
          <w:i/>
          <w:iCs/>
          <w:color w:val="007BC7" w:themeColor="accent2"/>
        </w:rPr>
        <w:t>RWZI Wijlre</w:t>
      </w:r>
      <w:r w:rsidR="008A4457">
        <w:rPr>
          <w:i/>
          <w:iCs/>
          <w:color w:val="007BC7" w:themeColor="accent2"/>
        </w:rPr>
        <w:t xml:space="preserve"> en </w:t>
      </w:r>
      <w:r w:rsidRPr="008A4457">
        <w:rPr>
          <w:i/>
          <w:iCs/>
          <w:color w:val="007BC7" w:themeColor="accent2"/>
        </w:rPr>
        <w:t>Simpelveld</w:t>
      </w:r>
    </w:p>
    <w:p w:rsidRPr="008A4457" w:rsidR="009D0EEB" w:rsidP="008A4457" w:rsidRDefault="009D0EEB" w14:paraId="3F375CD1" w14:textId="604668A1">
      <w:pPr>
        <w:pStyle w:val="ListParagraph"/>
        <w:numPr>
          <w:ilvl w:val="0"/>
          <w:numId w:val="50"/>
        </w:numPr>
        <w:rPr>
          <w:i/>
          <w:iCs/>
          <w:color w:val="007BC7" w:themeColor="accent2"/>
        </w:rPr>
      </w:pPr>
      <w:r w:rsidRPr="008A4457">
        <w:rPr>
          <w:i/>
          <w:iCs/>
          <w:color w:val="007BC7" w:themeColor="accent2"/>
        </w:rPr>
        <w:t>Afspoeling vanaf percelen</w:t>
      </w:r>
    </w:p>
    <w:p w:rsidRPr="008A4457" w:rsidR="00E32FE3" w:rsidP="008A4457" w:rsidRDefault="00E32FE3" w14:paraId="70028212" w14:textId="653984D2">
      <w:pPr>
        <w:pStyle w:val="ListParagraph"/>
        <w:numPr>
          <w:ilvl w:val="0"/>
          <w:numId w:val="50"/>
        </w:numPr>
        <w:rPr>
          <w:i/>
          <w:iCs/>
          <w:color w:val="007BC7" w:themeColor="accent2"/>
        </w:rPr>
      </w:pPr>
      <w:r w:rsidRPr="008A4457">
        <w:rPr>
          <w:i/>
          <w:iCs/>
          <w:color w:val="007BC7" w:themeColor="accent2"/>
        </w:rPr>
        <w:t>Diverse directe lozingsvergunningen</w:t>
      </w:r>
      <w:r w:rsidR="00311DC6">
        <w:rPr>
          <w:i/>
          <w:iCs/>
          <w:color w:val="007BC7" w:themeColor="accent2"/>
        </w:rPr>
        <w:t xml:space="preserve"> (onthardingsproductiebedrijf </w:t>
      </w:r>
      <w:proofErr w:type="spellStart"/>
      <w:r w:rsidR="00311DC6">
        <w:rPr>
          <w:i/>
          <w:iCs/>
          <w:color w:val="007BC7" w:themeColor="accent2"/>
        </w:rPr>
        <w:t>Ijzeren</w:t>
      </w:r>
      <w:proofErr w:type="spellEnd"/>
      <w:r w:rsidR="00311DC6">
        <w:rPr>
          <w:i/>
          <w:iCs/>
          <w:color w:val="007BC7" w:themeColor="accent2"/>
        </w:rPr>
        <w:t xml:space="preserve"> Kuilen en WML Waterval)</w:t>
      </w:r>
    </w:p>
    <w:p w:rsidRPr="008A4457" w:rsidR="000A76A2" w:rsidP="008A4457" w:rsidRDefault="000A76A2" w14:paraId="15F9B013" w14:textId="6ECFE00E">
      <w:pPr>
        <w:pStyle w:val="ListParagraph"/>
        <w:numPr>
          <w:ilvl w:val="0"/>
          <w:numId w:val="50"/>
        </w:numPr>
        <w:rPr>
          <w:i/>
          <w:iCs/>
          <w:color w:val="007BC7"/>
        </w:rPr>
      </w:pPr>
      <w:r w:rsidRPr="008A4457">
        <w:rPr>
          <w:i/>
          <w:iCs/>
          <w:color w:val="007BC7" w:themeColor="accent2"/>
        </w:rPr>
        <w:t xml:space="preserve">Weinig schaduw </w:t>
      </w:r>
      <w:r w:rsidRPr="008A4457" w:rsidR="0079254E">
        <w:rPr>
          <w:i/>
          <w:iCs/>
          <w:color w:val="007BC7" w:themeColor="accent2"/>
        </w:rPr>
        <w:t>van Wijlre tot Schin op Geul</w:t>
      </w:r>
    </w:p>
    <w:p w:rsidRPr="008A4457" w:rsidR="00651C30" w:rsidP="008A4457" w:rsidRDefault="00D13594" w14:paraId="082B280B" w14:textId="380B38AB">
      <w:pPr>
        <w:pStyle w:val="ListParagraph"/>
        <w:numPr>
          <w:ilvl w:val="0"/>
          <w:numId w:val="50"/>
        </w:numPr>
        <w:rPr>
          <w:i/>
          <w:iCs/>
          <w:color w:val="007BC7"/>
        </w:rPr>
      </w:pPr>
      <w:r w:rsidRPr="008A4457">
        <w:rPr>
          <w:i/>
          <w:iCs/>
          <w:color w:val="007BC7" w:themeColor="accent2"/>
        </w:rPr>
        <w:t xml:space="preserve">atmosferische depositie vanuit industrie: </w:t>
      </w:r>
      <w:hyperlink r:id="rId33">
        <w:r w:rsidRPr="008A4457">
          <w:rPr>
            <w:rStyle w:val="Hyperlink"/>
            <w:rFonts w:ascii="Verdana" w:hAnsi="Verdana" w:eastAsia="Verdana" w:cs="Verdana"/>
            <w:b/>
            <w:bCs/>
            <w:i/>
            <w:iCs/>
            <w:color w:val="007BC7"/>
          </w:rPr>
          <w:t xml:space="preserve">Gezondheid en leefomgeving rond </w:t>
        </w:r>
        <w:proofErr w:type="spellStart"/>
        <w:r w:rsidRPr="008A4457">
          <w:rPr>
            <w:rStyle w:val="Hyperlink"/>
            <w:rFonts w:ascii="Verdana" w:hAnsi="Verdana" w:eastAsia="Verdana" w:cs="Verdana"/>
            <w:b/>
            <w:bCs/>
            <w:i/>
            <w:iCs/>
            <w:color w:val="007BC7"/>
          </w:rPr>
          <w:t>Chemelot</w:t>
        </w:r>
        <w:proofErr w:type="spellEnd"/>
        <w:r w:rsidRPr="008A4457">
          <w:rPr>
            <w:rStyle w:val="Hyperlink"/>
            <w:rFonts w:ascii="Verdana" w:hAnsi="Verdana" w:eastAsia="Verdana" w:cs="Verdana"/>
            <w:b/>
            <w:bCs/>
            <w:i/>
            <w:iCs/>
            <w:color w:val="007BC7"/>
          </w:rPr>
          <w:t>, Een verkennende analyse van beschikbare gegevens,</w:t>
        </w:r>
      </w:hyperlink>
      <w:r w:rsidRPr="008A4457">
        <w:rPr>
          <w:i/>
          <w:iCs/>
          <w:color w:val="007BC7"/>
        </w:rPr>
        <w:t xml:space="preserve"> </w:t>
      </w:r>
    </w:p>
    <w:p w:rsidRPr="008A4457" w:rsidR="00CA4028" w:rsidP="008A4457" w:rsidRDefault="00D13594" w14:paraId="6F4C673D" w14:textId="1544449C">
      <w:pPr>
        <w:pStyle w:val="ListParagraph"/>
        <w:numPr>
          <w:ilvl w:val="0"/>
          <w:numId w:val="50"/>
        </w:numPr>
        <w:rPr>
          <w:i/>
          <w:iCs/>
          <w:color w:val="007BC7"/>
        </w:rPr>
      </w:pPr>
      <w:proofErr w:type="spellStart"/>
      <w:r w:rsidRPr="008A4457">
        <w:rPr>
          <w:i/>
          <w:iCs/>
          <w:color w:val="007BC7" w:themeColor="accent2"/>
        </w:rPr>
        <w:t>PAKs</w:t>
      </w:r>
      <w:proofErr w:type="spellEnd"/>
      <w:r w:rsidRPr="008A4457">
        <w:rPr>
          <w:i/>
          <w:iCs/>
          <w:color w:val="007BC7" w:themeColor="accent2"/>
        </w:rPr>
        <w:t xml:space="preserve"> verspreiding door natuurbranden en houtkachels</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Heading1"/>
        <w:rPr>
          <w:color w:val="007BC7"/>
        </w:rPr>
      </w:pPr>
      <w:r w:rsidRPr="0014070D">
        <w:rPr>
          <w:color w:val="007BC7"/>
        </w:rPr>
        <w:t>Literatuur Waterschap Limburg</w:t>
      </w:r>
    </w:p>
    <w:p w:rsidRPr="0014070D" w:rsidR="006749FE" w:rsidP="006749FE" w:rsidRDefault="006749FE" w14:paraId="1C7EDEE9" w14:textId="77777777">
      <w:pPr>
        <w:pStyle w:val="ListParagraph"/>
        <w:numPr>
          <w:ilvl w:val="0"/>
          <w:numId w:val="49"/>
        </w:numPr>
        <w:rPr>
          <w:color w:val="007BC7"/>
          <w:sz w:val="16"/>
          <w:szCs w:val="16"/>
        </w:rPr>
      </w:pPr>
      <w:r w:rsidRPr="0014070D">
        <w:rPr>
          <w:color w:val="007BC7"/>
          <w:sz w:val="16"/>
          <w:szCs w:val="16"/>
        </w:rPr>
        <w:t xml:space="preserve">WLDOC-390959707-207059 - </w:t>
      </w:r>
      <w:hyperlink w:history="1" r:id="rId34">
        <w:r w:rsidRPr="0014070D">
          <w:rPr>
            <w:rStyle w:val="Hyperlink"/>
            <w:color w:val="007BC7"/>
            <w:sz w:val="16"/>
            <w:szCs w:val="16"/>
          </w:rPr>
          <w:t>2025_DE_versie_KRW_Waterlichamen_JFF_NRW_Limburg.pdf</w:t>
        </w:r>
      </w:hyperlink>
    </w:p>
    <w:p w:rsidRPr="0014070D" w:rsidR="006749FE" w:rsidP="006749FE" w:rsidRDefault="006749FE" w14:paraId="4A3A5235" w14:textId="77777777">
      <w:pPr>
        <w:pStyle w:val="ListParagraph"/>
        <w:numPr>
          <w:ilvl w:val="0"/>
          <w:numId w:val="49"/>
        </w:numPr>
        <w:rPr>
          <w:color w:val="007BC7"/>
          <w:sz w:val="16"/>
          <w:szCs w:val="16"/>
        </w:rPr>
      </w:pPr>
      <w:r w:rsidRPr="0014070D">
        <w:rPr>
          <w:color w:val="007BC7"/>
          <w:sz w:val="16"/>
          <w:szCs w:val="16"/>
        </w:rPr>
        <w:t xml:space="preserve">WLDOC-390959707-207060 - </w:t>
      </w:r>
      <w:hyperlink w:history="1" r:id="rId35">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6749FE" w:rsidRDefault="006749FE" w14:paraId="3A70929F" w14:textId="77777777">
      <w:pPr>
        <w:pStyle w:val="ListParagraph"/>
        <w:numPr>
          <w:ilvl w:val="0"/>
          <w:numId w:val="49"/>
        </w:numPr>
        <w:rPr>
          <w:color w:val="007BC7"/>
          <w:sz w:val="16"/>
          <w:szCs w:val="16"/>
        </w:rPr>
      </w:pPr>
      <w:r w:rsidRPr="0014070D">
        <w:rPr>
          <w:color w:val="007BC7"/>
          <w:sz w:val="16"/>
          <w:szCs w:val="16"/>
        </w:rPr>
        <w:t xml:space="preserve">WLDOC-390959707-207061- </w:t>
      </w:r>
      <w:hyperlink w:history="1" r:id="rId36">
        <w:r w:rsidRPr="0014070D">
          <w:rPr>
            <w:rStyle w:val="Hyperlink"/>
            <w:color w:val="007BC7"/>
            <w:sz w:val="16"/>
            <w:szCs w:val="16"/>
          </w:rPr>
          <w:t>Waterschap Limburg (2024) grenswaterkwaliteitsrapport.pdf</w:t>
        </w:r>
      </w:hyperlink>
    </w:p>
    <w:p w:rsidRPr="0014070D" w:rsidR="006749FE" w:rsidP="006749FE" w:rsidRDefault="006749FE" w14:paraId="0BB5AFA9" w14:textId="77777777">
      <w:pPr>
        <w:pStyle w:val="ListParagraph"/>
        <w:numPr>
          <w:ilvl w:val="0"/>
          <w:numId w:val="49"/>
        </w:numPr>
        <w:rPr>
          <w:color w:val="007BC7"/>
          <w:sz w:val="16"/>
          <w:szCs w:val="16"/>
        </w:rPr>
      </w:pPr>
      <w:r w:rsidRPr="0014070D">
        <w:rPr>
          <w:color w:val="007BC7"/>
          <w:sz w:val="16"/>
          <w:szCs w:val="16"/>
        </w:rPr>
        <w:t xml:space="preserve">WLDOC-390959707-207062- </w:t>
      </w:r>
      <w:hyperlink w:history="1" r:id="rId37">
        <w:r w:rsidRPr="0014070D">
          <w:rPr>
            <w:rStyle w:val="Hyperlink"/>
            <w:color w:val="007BC7"/>
            <w:sz w:val="16"/>
            <w:szCs w:val="16"/>
          </w:rPr>
          <w:t>JFF-Achtergronddocument_KRW-aanpak_NL-DE_27-10-2025_NL.pdf</w:t>
        </w:r>
      </w:hyperlink>
    </w:p>
    <w:p w:rsidRPr="0014070D" w:rsidR="006749FE" w:rsidP="006749FE" w:rsidRDefault="006749FE" w14:paraId="5420AE53" w14:textId="77777777">
      <w:pPr>
        <w:pStyle w:val="ListParagraph"/>
        <w:numPr>
          <w:ilvl w:val="0"/>
          <w:numId w:val="49"/>
        </w:numPr>
        <w:rPr>
          <w:color w:val="007BC7"/>
          <w:sz w:val="16"/>
          <w:szCs w:val="16"/>
        </w:rPr>
      </w:pPr>
      <w:r w:rsidRPr="0014070D">
        <w:rPr>
          <w:color w:val="007BC7"/>
          <w:sz w:val="16"/>
          <w:szCs w:val="16"/>
        </w:rPr>
        <w:t xml:space="preserve">WLDOC-390959707-207066 - </w:t>
      </w:r>
      <w:hyperlink w:history="1" r:id="rId38">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6749FE" w:rsidRDefault="006749FE" w14:paraId="04CC8E62" w14:textId="77777777">
      <w:pPr>
        <w:pStyle w:val="ListParagraph"/>
        <w:numPr>
          <w:ilvl w:val="0"/>
          <w:numId w:val="49"/>
        </w:numPr>
        <w:rPr>
          <w:color w:val="007BC7"/>
          <w:sz w:val="16"/>
          <w:szCs w:val="16"/>
        </w:rPr>
      </w:pPr>
      <w:r w:rsidRPr="0014070D">
        <w:rPr>
          <w:color w:val="007BC7"/>
          <w:sz w:val="16"/>
          <w:szCs w:val="16"/>
        </w:rPr>
        <w:t xml:space="preserve">WLDOC-390959707-207065 - </w:t>
      </w:r>
      <w:hyperlink w:history="1" r:id="rId39">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6749FE" w:rsidRDefault="006749FE" w14:paraId="367EEC1E" w14:textId="77777777">
      <w:pPr>
        <w:pStyle w:val="ListParagraph"/>
        <w:numPr>
          <w:ilvl w:val="0"/>
          <w:numId w:val="49"/>
        </w:numPr>
        <w:contextualSpacing/>
        <w:rPr>
          <w:color w:val="007BC7"/>
          <w:sz w:val="16"/>
          <w:szCs w:val="16"/>
        </w:rPr>
      </w:pPr>
      <w:r w:rsidRPr="0014070D">
        <w:rPr>
          <w:color w:val="007BC7"/>
          <w:sz w:val="16"/>
          <w:szCs w:val="16"/>
        </w:rPr>
        <w:t xml:space="preserve">WLDOC-390959707-207078 - </w:t>
      </w:r>
      <w:hyperlink w:history="1" r:id="rId40">
        <w:r w:rsidRPr="0014070D">
          <w:rPr>
            <w:rStyle w:val="Hyperlink"/>
            <w:color w:val="007BC7"/>
            <w:sz w:val="16"/>
            <w:szCs w:val="16"/>
          </w:rPr>
          <w:t xml:space="preserve">Stowa (2022) meetcampagne </w:t>
        </w:r>
        <w:proofErr w:type="spellStart"/>
        <w:r w:rsidRPr="0014070D">
          <w:rPr>
            <w:rStyle w:val="Hyperlink"/>
            <w:color w:val="007BC7"/>
            <w:sz w:val="16"/>
            <w:szCs w:val="16"/>
          </w:rPr>
          <w:t>biotamonitoring</w:t>
        </w:r>
        <w:proofErr w:type="spellEnd"/>
        <w:r w:rsidRPr="0014070D">
          <w:rPr>
            <w:rStyle w:val="Hyperlink"/>
            <w:color w:val="007BC7"/>
            <w:sz w:val="16"/>
            <w:szCs w:val="16"/>
          </w:rPr>
          <w:t xml:space="preserve">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7C7140" w:rsidRDefault="007C7140" w14:paraId="048AAE02" w14:textId="48E5E456">
      <w:pPr>
        <w:pStyle w:val="ListParagraph"/>
        <w:numPr>
          <w:ilvl w:val="0"/>
          <w:numId w:val="42"/>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7C7140" w:rsidRDefault="007C7140" w14:paraId="53AE875D" w14:textId="534101E0">
      <w:pPr>
        <w:pStyle w:val="ListParagraph"/>
        <w:numPr>
          <w:ilvl w:val="0"/>
          <w:numId w:val="42"/>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 xml:space="preserve">Het betreffende </w:t>
      </w:r>
      <w:proofErr w:type="spellStart"/>
      <w:r>
        <w:t>Guidance</w:t>
      </w:r>
      <w:proofErr w:type="spellEnd"/>
      <w:r>
        <w:t xml:space="preserv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423D12" w:rsidRDefault="00423D12" w14:paraId="500DA9AB" w14:textId="18A2E07C">
      <w:pPr>
        <w:numPr>
          <w:ilvl w:val="0"/>
          <w:numId w:val="45"/>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423D12" w:rsidRDefault="00423D12" w14:paraId="3732DBAA" w14:textId="0074BB34">
      <w:pPr>
        <w:numPr>
          <w:ilvl w:val="0"/>
          <w:numId w:val="45"/>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8C4914" w:rsidRDefault="006C34CE" w14:paraId="312CC4C8" w14:textId="1F25294D">
      <w:pPr>
        <w:numPr>
          <w:ilvl w:val="0"/>
          <w:numId w:val="45"/>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 xml:space="preserve">oint </w:t>
      </w:r>
      <w:proofErr w:type="spellStart"/>
      <w:r w:rsidR="003D1BA9">
        <w:t>fact</w:t>
      </w:r>
      <w:proofErr w:type="spellEnd"/>
      <w:r w:rsidR="003D1BA9">
        <w:t xml:space="preserve"> </w:t>
      </w:r>
      <w:proofErr w:type="spellStart"/>
      <w:r w:rsidR="003D1BA9">
        <w:t>finding</w:t>
      </w:r>
      <w:proofErr w:type="spellEnd"/>
      <w:r w:rsidR="00A57676">
        <w:t>).</w:t>
      </w:r>
    </w:p>
    <w:p w:rsidR="00A57676" w:rsidP="00A57676" w:rsidRDefault="00A57676" w14:paraId="6A0073D1" w14:textId="2426D31A">
      <w:pPr>
        <w:numPr>
          <w:ilvl w:val="0"/>
          <w:numId w:val="45"/>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423D12" w:rsidRDefault="000D0923" w14:paraId="7E6946ED" w14:textId="5506A81D">
      <w:pPr>
        <w:numPr>
          <w:ilvl w:val="0"/>
          <w:numId w:val="45"/>
        </w:numPr>
        <w:spacing w:after="160" w:line="259" w:lineRule="auto"/>
      </w:pPr>
      <w:r>
        <w:t>Zijn er ook menselijke activiteiten/oorzaken uit het binnenland die bijdragen aan het niet halen van het KRW-doel?</w:t>
      </w:r>
    </w:p>
    <w:p w:rsidR="000D0923" w:rsidP="00423D12" w:rsidRDefault="000D0923" w14:paraId="098557B5" w14:textId="1E041153">
      <w:pPr>
        <w:numPr>
          <w:ilvl w:val="0"/>
          <w:numId w:val="45"/>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0D0923" w:rsidRDefault="000D0923" w14:paraId="45CFE4A8" w14:textId="41E7BDF3">
      <w:pPr>
        <w:numPr>
          <w:ilvl w:val="0"/>
          <w:numId w:val="45"/>
        </w:numPr>
        <w:spacing w:after="160" w:line="259" w:lineRule="auto"/>
      </w:pPr>
      <w:r w:rsidRPr="006B6575">
        <w:t>Waarom dienen die menselijke activiteiten ecologische en sociaaleconomische behoeften?</w:t>
      </w:r>
    </w:p>
    <w:p w:rsidRPr="006B6575" w:rsidR="000D0923" w:rsidP="000D0923" w:rsidRDefault="000D0923" w14:paraId="5383D76C" w14:textId="77777777">
      <w:pPr>
        <w:numPr>
          <w:ilvl w:val="0"/>
          <w:numId w:val="45"/>
        </w:numPr>
        <w:spacing w:after="160" w:line="259" w:lineRule="auto"/>
      </w:pPr>
      <w:r w:rsidRPr="006B6575">
        <w:t>Kunnen de negatieve gevolgen van die menselijke activiteiten worden voorkomen of beperkt, zo ja/nee waarom?</w:t>
      </w:r>
    </w:p>
    <w:p w:rsidR="000D0923" w:rsidP="000D0923" w:rsidRDefault="000D0923" w14:paraId="1770706C" w14:textId="698EA1FE">
      <w:pPr>
        <w:numPr>
          <w:ilvl w:val="0"/>
          <w:numId w:val="45"/>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8C4914" w:rsidRDefault="00423D12" w14:paraId="6EAC4B4C" w14:textId="77777777">
      <w:pPr>
        <w:numPr>
          <w:ilvl w:val="0"/>
          <w:numId w:val="45"/>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9D3165" w:rsidRDefault="006F51C7" w14:paraId="35D50CF1" w14:textId="53E2A291">
      <w:pPr>
        <w:rPr>
          <w:color w:val="007BC7" w:themeColor="accent2"/>
        </w:rPr>
      </w:pPr>
    </w:p>
    <w:sectPr w:rsidRPr="006F51C7" w:rsidR="006F51C7" w:rsidSect="00BF03C1">
      <w:headerReference w:type="even" r:id="rId41"/>
      <w:headerReference w:type="default" r:id="rId42"/>
      <w:footerReference w:type="default" r:id="rId43"/>
      <w:headerReference w:type="first" r:id="rId44"/>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1154" w:rsidP="0088501B" w:rsidRDefault="00631154" w14:paraId="44709F68" w14:textId="77777777">
      <w:r>
        <w:separator/>
      </w:r>
    </w:p>
  </w:endnote>
  <w:endnote w:type="continuationSeparator" w:id="0">
    <w:p w:rsidR="00631154" w:rsidP="0088501B" w:rsidRDefault="00631154" w14:paraId="2DBBF6D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Content>
      <w:p w:rsidR="000C503B" w:rsidRDefault="000C503B" w14:paraId="734723BE" w14:textId="020A8C30">
        <w:pPr>
          <w:pStyle w:val="Footer"/>
          <w:jc w:val="right"/>
        </w:pPr>
        <w:r>
          <w:fldChar w:fldCharType="begin"/>
        </w:r>
        <w:r>
          <w:instrText>PAGE   \* MERGEFORMAT</w:instrText>
        </w:r>
        <w:r>
          <w:fldChar w:fldCharType="separate"/>
        </w:r>
        <w:r>
          <w:t>2</w:t>
        </w:r>
        <w:r>
          <w:fldChar w:fldCharType="end"/>
        </w:r>
      </w:p>
    </w:sdtContent>
  </w:sdt>
  <w:p w:rsidR="000C503B" w:rsidRDefault="004C6A49" w14:paraId="1D930067" w14:textId="26E3E112">
    <w:pPr>
      <w:pStyle w:val="Footer"/>
    </w:pPr>
    <w:r>
      <w:t>Geul</w:t>
    </w:r>
    <w:r w:rsidR="00D4031A">
      <w:tab/>
    </w:r>
    <w:r w:rsidR="00301ED3">
      <w:tab/>
    </w:r>
    <w:r w:rsidR="00301ED3">
      <w:tab/>
    </w:r>
    <w:r w:rsidR="00C41A06">
      <w:t>[</w:t>
    </w:r>
    <w:r w:rsidR="009D3165">
      <w:t>07</w:t>
    </w:r>
    <w:r w:rsidR="00B91186">
      <w:t>-0</w:t>
    </w:r>
    <w:r w:rsidR="009D3165">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1154" w:rsidP="0088501B" w:rsidRDefault="00631154" w14:paraId="001D7303" w14:textId="77777777">
      <w:r>
        <w:separator/>
      </w:r>
    </w:p>
  </w:footnote>
  <w:footnote w:type="continuationSeparator" w:id="0">
    <w:p w:rsidR="00631154" w:rsidP="0088501B" w:rsidRDefault="00631154" w14:paraId="06F22A1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144" w:rsidRDefault="009D3165" w14:paraId="2D99C0F1" w14:textId="6F216E27">
    <w:pPr>
      <w:pStyle w:val="Header"/>
    </w:pPr>
    <w:r>
      <w:rPr>
        <w:noProof/>
      </w:rPr>
      <w:pict w14:anchorId="0B5FA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10485" style="position:absolute;margin-left:0;margin-top:0;width:523.25pt;height:116.25pt;rotation:315;z-index:-251658239;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144" w:rsidRDefault="009D3165" w14:paraId="4C39005A" w14:textId="4EB1B380">
    <w:pPr>
      <w:pStyle w:val="Header"/>
    </w:pPr>
    <w:r>
      <w:rPr>
        <w:noProof/>
      </w:rPr>
      <w:pict w14:anchorId="0068C7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10486" style="position:absolute;margin-left:0;margin-top:0;width:523.25pt;height:116.25pt;rotation:315;z-index:-251658238;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144" w:rsidRDefault="009D3165" w14:paraId="24FAF109" w14:textId="5F2062B5">
    <w:pPr>
      <w:pStyle w:val="Header"/>
    </w:pPr>
    <w:r>
      <w:rPr>
        <w:noProof/>
      </w:rPr>
      <w:pict w14:anchorId="1A6992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10484" style="position:absolute;margin-left:0;margin-top:0;width:523.25pt;height:116.25pt;rotation:315;z-index:-251658240;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8148CC"/>
    <w:multiLevelType w:val="hybridMultilevel"/>
    <w:tmpl w:val="B198A928"/>
    <w:lvl w:ilvl="0" w:tplc="578AC9B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Symbol" w:hAnsi="Symbol"/>
      </w:rPr>
    </w:lvl>
    <w:lvl w:ilvl="4">
      <w:start w:val="1"/>
      <w:numFmt w:val="bullet"/>
      <w:lvlText w:val="o"/>
      <w:lvlJc w:val="left"/>
      <w:pPr>
        <w:ind w:left="1135" w:hanging="227"/>
      </w:pPr>
      <w:rPr>
        <w:rFonts w:hint="default" w:ascii="Courier New" w:hAnsi="Courier New"/>
      </w:rPr>
    </w:lvl>
    <w:lvl w:ilvl="5">
      <w:start w:val="1"/>
      <w:numFmt w:val="bullet"/>
      <w:lvlText w:val=""/>
      <w:lvlJc w:val="left"/>
      <w:pPr>
        <w:ind w:left="1362" w:hanging="227"/>
      </w:pPr>
      <w:rPr>
        <w:rFonts w:hint="default" w:ascii="Wingdings" w:hAnsi="Wingdings"/>
      </w:rPr>
    </w:lvl>
    <w:lvl w:ilvl="6">
      <w:start w:val="1"/>
      <w:numFmt w:val="bullet"/>
      <w:lvlText w:val=""/>
      <w:lvlJc w:val="left"/>
      <w:pPr>
        <w:ind w:left="1589" w:hanging="227"/>
      </w:pPr>
      <w:rPr>
        <w:rFonts w:hint="default" w:ascii="Symbol" w:hAnsi="Symbol"/>
      </w:rPr>
    </w:lvl>
    <w:lvl w:ilvl="7">
      <w:start w:val="1"/>
      <w:numFmt w:val="bullet"/>
      <w:lvlText w:val="o"/>
      <w:lvlJc w:val="left"/>
      <w:pPr>
        <w:ind w:left="1816" w:hanging="227"/>
      </w:pPr>
      <w:rPr>
        <w:rFonts w:hint="default" w:ascii="Courier New" w:hAnsi="Courier New" w:cs="Courier New"/>
      </w:rPr>
    </w:lvl>
    <w:lvl w:ilvl="8">
      <w:start w:val="1"/>
      <w:numFmt w:val="bullet"/>
      <w:lvlText w:val=""/>
      <w:lvlJc w:val="left"/>
      <w:pPr>
        <w:ind w:left="2043" w:hanging="227"/>
      </w:pPr>
      <w:rPr>
        <w:rFonts w:hint="default" w:ascii="Wingdings" w:hAnsi="Wingdings"/>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13" w15:restartNumberingAfterBreak="0">
    <w:nsid w:val="17566E64"/>
    <w:multiLevelType w:val="hybridMultilevel"/>
    <w:tmpl w:val="7234A7F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19"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4B54736"/>
    <w:multiLevelType w:val="hybridMultilevel"/>
    <w:tmpl w:val="5B64983A"/>
    <w:lvl w:ilvl="0" w:tplc="6F8E26BC">
      <w:start w:val="1"/>
      <w:numFmt w:val="decimal"/>
      <w:lvlText w:val="%1."/>
      <w:lvlJc w:val="left"/>
      <w:pPr>
        <w:ind w:left="1440" w:hanging="360"/>
      </w:pPr>
    </w:lvl>
    <w:lvl w:ilvl="1" w:tplc="3CC60230">
      <w:start w:val="1"/>
      <w:numFmt w:val="decimal"/>
      <w:lvlText w:val="%2."/>
      <w:lvlJc w:val="left"/>
      <w:pPr>
        <w:ind w:left="1440" w:hanging="360"/>
      </w:pPr>
    </w:lvl>
    <w:lvl w:ilvl="2" w:tplc="5A8C0BEA">
      <w:start w:val="1"/>
      <w:numFmt w:val="decimal"/>
      <w:lvlText w:val="%3."/>
      <w:lvlJc w:val="left"/>
      <w:pPr>
        <w:ind w:left="1440" w:hanging="360"/>
      </w:pPr>
    </w:lvl>
    <w:lvl w:ilvl="3" w:tplc="879A997A">
      <w:start w:val="1"/>
      <w:numFmt w:val="decimal"/>
      <w:lvlText w:val="%4."/>
      <w:lvlJc w:val="left"/>
      <w:pPr>
        <w:ind w:left="1440" w:hanging="360"/>
      </w:pPr>
    </w:lvl>
    <w:lvl w:ilvl="4" w:tplc="55F2BF90">
      <w:start w:val="1"/>
      <w:numFmt w:val="decimal"/>
      <w:lvlText w:val="%5."/>
      <w:lvlJc w:val="left"/>
      <w:pPr>
        <w:ind w:left="1440" w:hanging="360"/>
      </w:pPr>
    </w:lvl>
    <w:lvl w:ilvl="5" w:tplc="83C807C0">
      <w:start w:val="1"/>
      <w:numFmt w:val="decimal"/>
      <w:lvlText w:val="%6."/>
      <w:lvlJc w:val="left"/>
      <w:pPr>
        <w:ind w:left="1440" w:hanging="360"/>
      </w:pPr>
    </w:lvl>
    <w:lvl w:ilvl="6" w:tplc="B6CC5D42">
      <w:start w:val="1"/>
      <w:numFmt w:val="decimal"/>
      <w:lvlText w:val="%7."/>
      <w:lvlJc w:val="left"/>
      <w:pPr>
        <w:ind w:left="1440" w:hanging="360"/>
      </w:pPr>
    </w:lvl>
    <w:lvl w:ilvl="7" w:tplc="1324D3E0">
      <w:start w:val="1"/>
      <w:numFmt w:val="decimal"/>
      <w:lvlText w:val="%8."/>
      <w:lvlJc w:val="left"/>
      <w:pPr>
        <w:ind w:left="1440" w:hanging="360"/>
      </w:pPr>
    </w:lvl>
    <w:lvl w:ilvl="8" w:tplc="D4429810">
      <w:start w:val="1"/>
      <w:numFmt w:val="decimal"/>
      <w:lvlText w:val="%9."/>
      <w:lvlJc w:val="left"/>
      <w:pPr>
        <w:ind w:left="1440" w:hanging="360"/>
      </w:pPr>
    </w:lv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36A6389A"/>
    <w:multiLevelType w:val="multilevel"/>
    <w:tmpl w:val="6A8E5BD4"/>
    <w:numStyleLink w:val="Stijl2"/>
  </w:abstractNum>
  <w:abstractNum w:abstractNumId="27" w15:restartNumberingAfterBreak="0">
    <w:nsid w:val="3B044D1C"/>
    <w:multiLevelType w:val="hybridMultilevel"/>
    <w:tmpl w:val="36BEA1F8"/>
    <w:lvl w:ilvl="0" w:tplc="713EE05E">
      <w:numFmt w:val="bullet"/>
      <w:lvlText w:val=""/>
      <w:lvlJc w:val="left"/>
      <w:pPr>
        <w:ind w:left="1080" w:hanging="360"/>
      </w:pPr>
      <w:rPr>
        <w:rFonts w:hint="default" w:ascii="Wingdings" w:hAnsi="Wingdings"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8" w15:restartNumberingAfterBreak="0">
    <w:nsid w:val="3DBF1176"/>
    <w:multiLevelType w:val="hybridMultilevel"/>
    <w:tmpl w:val="5FB61E9E"/>
    <w:lvl w:ilvl="0" w:tplc="0E7C06D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44D13AFF"/>
    <w:multiLevelType w:val="hybridMultilevel"/>
    <w:tmpl w:val="06C2C00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45E81ECB"/>
    <w:multiLevelType w:val="hybridMultilevel"/>
    <w:tmpl w:val="2396A7A6"/>
    <w:lvl w:ilvl="0" w:tplc="04130003">
      <w:start w:val="1"/>
      <w:numFmt w:val="bullet"/>
      <w:lvlText w:val="o"/>
      <w:lvlJc w:val="left"/>
      <w:pPr>
        <w:ind w:left="780" w:hanging="360"/>
      </w:pPr>
      <w:rPr>
        <w:rFonts w:hint="default" w:ascii="Courier New" w:hAnsi="Courier New" w:cs="Courier New"/>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31" w15:restartNumberingAfterBreak="0">
    <w:nsid w:val="47234727"/>
    <w:multiLevelType w:val="hybridMultilevel"/>
    <w:tmpl w:val="E2B03F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7DB631B"/>
    <w:multiLevelType w:val="multilevel"/>
    <w:tmpl w:val="06962652"/>
    <w:numStyleLink w:val="Lijststijl"/>
  </w:abstractNum>
  <w:abstractNum w:abstractNumId="33" w15:restartNumberingAfterBreak="0">
    <w:nsid w:val="4AD6421F"/>
    <w:multiLevelType w:val="hybridMultilevel"/>
    <w:tmpl w:val="F62A6578"/>
    <w:lvl w:ilvl="0" w:tplc="DF6CAEE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66638B"/>
    <w:multiLevelType w:val="multilevel"/>
    <w:tmpl w:val="A4700AB0"/>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36"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37" w15:restartNumberingAfterBreak="0">
    <w:nsid w:val="544A5C81"/>
    <w:multiLevelType w:val="hybridMultilevel"/>
    <w:tmpl w:val="39E8C58A"/>
    <w:lvl w:ilvl="0" w:tplc="0413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38" w15:restartNumberingAfterBreak="0">
    <w:nsid w:val="54BD2390"/>
    <w:multiLevelType w:val="hybridMultilevel"/>
    <w:tmpl w:val="5EA434E2"/>
    <w:lvl w:ilvl="0" w:tplc="3828C61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586153B8"/>
    <w:multiLevelType w:val="hybridMultilevel"/>
    <w:tmpl w:val="CF883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CAF5D0D"/>
    <w:multiLevelType w:val="multilevel"/>
    <w:tmpl w:val="06962652"/>
    <w:numStyleLink w:val="Lijststijl"/>
  </w:abstractNum>
  <w:abstractNum w:abstractNumId="41" w15:restartNumberingAfterBreak="0">
    <w:nsid w:val="5F591281"/>
    <w:multiLevelType w:val="hybridMultilevel"/>
    <w:tmpl w:val="D626EB78"/>
    <w:lvl w:ilvl="0" w:tplc="E2903586">
      <w:numFmt w:val="bullet"/>
      <w:lvlText w:val="-"/>
      <w:lvlJc w:val="left"/>
      <w:pPr>
        <w:ind w:left="720" w:hanging="360"/>
      </w:pPr>
      <w:rPr>
        <w:rFonts w:hint="default" w:ascii="Verdana" w:hAnsi="Verdana"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627F6ABA"/>
    <w:multiLevelType w:val="hybridMultilevel"/>
    <w:tmpl w:val="795EA7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746D3968"/>
    <w:multiLevelType w:val="hybridMultilevel"/>
    <w:tmpl w:val="F42CF55A"/>
    <w:lvl w:ilvl="0" w:tplc="4394D43A">
      <w:start w:val="1"/>
      <w:numFmt w:val="bullet"/>
      <w:lvlText w:val=""/>
      <w:lvlJc w:val="left"/>
      <w:pPr>
        <w:ind w:left="720" w:hanging="360"/>
      </w:pPr>
      <w:rPr>
        <w:rFonts w:ascii="Symbol" w:hAnsi="Symbol"/>
      </w:rPr>
    </w:lvl>
    <w:lvl w:ilvl="1" w:tplc="7728D9BA">
      <w:start w:val="1"/>
      <w:numFmt w:val="bullet"/>
      <w:lvlText w:val=""/>
      <w:lvlJc w:val="left"/>
      <w:pPr>
        <w:ind w:left="720" w:hanging="360"/>
      </w:pPr>
      <w:rPr>
        <w:rFonts w:ascii="Symbol" w:hAnsi="Symbol"/>
      </w:rPr>
    </w:lvl>
    <w:lvl w:ilvl="2" w:tplc="34DC6C5A">
      <w:start w:val="1"/>
      <w:numFmt w:val="bullet"/>
      <w:lvlText w:val=""/>
      <w:lvlJc w:val="left"/>
      <w:pPr>
        <w:ind w:left="720" w:hanging="360"/>
      </w:pPr>
      <w:rPr>
        <w:rFonts w:ascii="Symbol" w:hAnsi="Symbol"/>
      </w:rPr>
    </w:lvl>
    <w:lvl w:ilvl="3" w:tplc="5A865B44">
      <w:start w:val="1"/>
      <w:numFmt w:val="bullet"/>
      <w:lvlText w:val=""/>
      <w:lvlJc w:val="left"/>
      <w:pPr>
        <w:ind w:left="720" w:hanging="360"/>
      </w:pPr>
      <w:rPr>
        <w:rFonts w:ascii="Symbol" w:hAnsi="Symbol"/>
      </w:rPr>
    </w:lvl>
    <w:lvl w:ilvl="4" w:tplc="91A4ED86">
      <w:start w:val="1"/>
      <w:numFmt w:val="bullet"/>
      <w:lvlText w:val=""/>
      <w:lvlJc w:val="left"/>
      <w:pPr>
        <w:ind w:left="720" w:hanging="360"/>
      </w:pPr>
      <w:rPr>
        <w:rFonts w:ascii="Symbol" w:hAnsi="Symbol"/>
      </w:rPr>
    </w:lvl>
    <w:lvl w:ilvl="5" w:tplc="DDFCB77C">
      <w:start w:val="1"/>
      <w:numFmt w:val="bullet"/>
      <w:lvlText w:val=""/>
      <w:lvlJc w:val="left"/>
      <w:pPr>
        <w:ind w:left="720" w:hanging="360"/>
      </w:pPr>
      <w:rPr>
        <w:rFonts w:ascii="Symbol" w:hAnsi="Symbol"/>
      </w:rPr>
    </w:lvl>
    <w:lvl w:ilvl="6" w:tplc="99DE8082">
      <w:start w:val="1"/>
      <w:numFmt w:val="bullet"/>
      <w:lvlText w:val=""/>
      <w:lvlJc w:val="left"/>
      <w:pPr>
        <w:ind w:left="720" w:hanging="360"/>
      </w:pPr>
      <w:rPr>
        <w:rFonts w:ascii="Symbol" w:hAnsi="Symbol"/>
      </w:rPr>
    </w:lvl>
    <w:lvl w:ilvl="7" w:tplc="6F800810">
      <w:start w:val="1"/>
      <w:numFmt w:val="bullet"/>
      <w:lvlText w:val=""/>
      <w:lvlJc w:val="left"/>
      <w:pPr>
        <w:ind w:left="720" w:hanging="360"/>
      </w:pPr>
      <w:rPr>
        <w:rFonts w:ascii="Symbol" w:hAnsi="Symbol"/>
      </w:rPr>
    </w:lvl>
    <w:lvl w:ilvl="8" w:tplc="B0902A3C">
      <w:start w:val="1"/>
      <w:numFmt w:val="bullet"/>
      <w:lvlText w:val=""/>
      <w:lvlJc w:val="left"/>
      <w:pPr>
        <w:ind w:left="720" w:hanging="360"/>
      </w:pPr>
      <w:rPr>
        <w:rFonts w:ascii="Symbol" w:hAnsi="Symbol"/>
      </w:rPr>
    </w:lvl>
  </w:abstractNum>
  <w:abstractNum w:abstractNumId="44" w15:restartNumberingAfterBreak="0">
    <w:nsid w:val="749E2AF7"/>
    <w:multiLevelType w:val="hybridMultilevel"/>
    <w:tmpl w:val="EBEA0458"/>
    <w:lvl w:ilvl="0" w:tplc="16BC6AA6">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9050C84"/>
    <w:multiLevelType w:val="multilevel"/>
    <w:tmpl w:val="06962652"/>
    <w:numStyleLink w:val="Lijststijl"/>
  </w:abstractNum>
  <w:num w:numId="1" w16cid:durableId="899050609">
    <w:abstractNumId w:val="10"/>
  </w:num>
  <w:num w:numId="2" w16cid:durableId="1736010245">
    <w:abstractNumId w:val="12"/>
  </w:num>
  <w:num w:numId="3" w16cid:durableId="1359164695">
    <w:abstractNumId w:val="40"/>
  </w:num>
  <w:num w:numId="4" w16cid:durableId="1392341759">
    <w:abstractNumId w:val="11"/>
  </w:num>
  <w:num w:numId="5" w16cid:durableId="802313244">
    <w:abstractNumId w:val="17"/>
  </w:num>
  <w:num w:numId="6" w16cid:durableId="430007477">
    <w:abstractNumId w:val="21"/>
  </w:num>
  <w:num w:numId="7" w16cid:durableId="1586458023">
    <w:abstractNumId w:val="2"/>
  </w:num>
  <w:num w:numId="8" w16cid:durableId="136917343">
    <w:abstractNumId w:val="1"/>
  </w:num>
  <w:num w:numId="9" w16cid:durableId="1393235491">
    <w:abstractNumId w:val="0"/>
  </w:num>
  <w:num w:numId="10" w16cid:durableId="1665160714">
    <w:abstractNumId w:val="8"/>
  </w:num>
  <w:num w:numId="11" w16cid:durableId="811293932">
    <w:abstractNumId w:val="6"/>
  </w:num>
  <w:num w:numId="12" w16cid:durableId="1750613542">
    <w:abstractNumId w:val="6"/>
  </w:num>
  <w:num w:numId="13" w16cid:durableId="1933928666">
    <w:abstractNumId w:val="41"/>
  </w:num>
  <w:num w:numId="14" w16cid:durableId="1383098495">
    <w:abstractNumId w:val="3"/>
  </w:num>
  <w:num w:numId="15" w16cid:durableId="994987153">
    <w:abstractNumId w:val="18"/>
  </w:num>
  <w:num w:numId="16" w16cid:durableId="424308638">
    <w:abstractNumId w:val="28"/>
  </w:num>
  <w:num w:numId="17" w16cid:durableId="1687364585">
    <w:abstractNumId w:val="9"/>
  </w:num>
  <w:num w:numId="18" w16cid:durableId="2007707613">
    <w:abstractNumId w:val="22"/>
  </w:num>
  <w:num w:numId="19" w16cid:durableId="1116363718">
    <w:abstractNumId w:val="46"/>
  </w:num>
  <w:num w:numId="20" w16cid:durableId="648442686">
    <w:abstractNumId w:val="14"/>
  </w:num>
  <w:num w:numId="21" w16cid:durableId="1319766004">
    <w:abstractNumId w:val="26"/>
  </w:num>
  <w:num w:numId="22" w16cid:durableId="1438140348">
    <w:abstractNumId w:val="32"/>
  </w:num>
  <w:num w:numId="23" w16cid:durableId="1507213682">
    <w:abstractNumId w:val="20"/>
  </w:num>
  <w:num w:numId="24" w16cid:durableId="772166230">
    <w:abstractNumId w:val="35"/>
  </w:num>
  <w:num w:numId="25" w16cid:durableId="367991141">
    <w:abstractNumId w:val="34"/>
  </w:num>
  <w:num w:numId="26" w16cid:durableId="788741165">
    <w:abstractNumId w:val="7"/>
  </w:num>
  <w:num w:numId="27" w16cid:durableId="363752462">
    <w:abstractNumId w:val="16"/>
  </w:num>
  <w:num w:numId="28" w16cid:durableId="1515345857">
    <w:abstractNumId w:val="24"/>
  </w:num>
  <w:num w:numId="29" w16cid:durableId="1309285402">
    <w:abstractNumId w:val="4"/>
  </w:num>
  <w:num w:numId="30" w16cid:durableId="1304116841">
    <w:abstractNumId w:val="15"/>
  </w:num>
  <w:num w:numId="31" w16cid:durableId="1016923003">
    <w:abstractNumId w:val="29"/>
  </w:num>
  <w:num w:numId="32" w16cid:durableId="2042702814">
    <w:abstractNumId w:val="38"/>
  </w:num>
  <w:num w:numId="33" w16cid:durableId="1676610732">
    <w:abstractNumId w:val="30"/>
  </w:num>
  <w:num w:numId="34" w16cid:durableId="1676490417">
    <w:abstractNumId w:val="33"/>
  </w:num>
  <w:num w:numId="35" w16cid:durableId="854879172">
    <w:abstractNumId w:val="44"/>
  </w:num>
  <w:num w:numId="36" w16cid:durableId="160777701">
    <w:abstractNumId w:val="13"/>
  </w:num>
  <w:num w:numId="37" w16cid:durableId="1442647255">
    <w:abstractNumId w:val="36"/>
  </w:num>
  <w:num w:numId="38" w16cid:durableId="419641453">
    <w:abstractNumId w:val="23"/>
  </w:num>
  <w:num w:numId="39" w16cid:durableId="1642418190">
    <w:abstractNumId w:val="39"/>
  </w:num>
  <w:num w:numId="40" w16cid:durableId="1243444810">
    <w:abstractNumId w:val="37"/>
    <w:lvlOverride w:ilvl="0">
      <w:startOverride w:val="1"/>
    </w:lvlOverride>
    <w:lvlOverride w:ilvl="1"/>
    <w:lvlOverride w:ilvl="2"/>
    <w:lvlOverride w:ilvl="3"/>
    <w:lvlOverride w:ilvl="4"/>
    <w:lvlOverride w:ilvl="5"/>
    <w:lvlOverride w:ilvl="6"/>
    <w:lvlOverride w:ilvl="7"/>
    <w:lvlOverride w:ilvl="8"/>
  </w:num>
  <w:num w:numId="41" w16cid:durableId="1303847535">
    <w:abstractNumId w:val="27"/>
  </w:num>
  <w:num w:numId="42" w16cid:durableId="2003047631">
    <w:abstractNumId w:val="45"/>
  </w:num>
  <w:num w:numId="43" w16cid:durableId="938021771">
    <w:abstractNumId w:val="20"/>
  </w:num>
  <w:num w:numId="44" w16cid:durableId="1654484293">
    <w:abstractNumId w:val="43"/>
  </w:num>
  <w:num w:numId="45" w16cid:durableId="677663072">
    <w:abstractNumId w:val="19"/>
  </w:num>
  <w:num w:numId="46" w16cid:durableId="639770881">
    <w:abstractNumId w:val="42"/>
  </w:num>
  <w:num w:numId="47" w16cid:durableId="1726100047">
    <w:abstractNumId w:val="5"/>
  </w:num>
  <w:num w:numId="48" w16cid:durableId="1809469576">
    <w:abstractNumId w:val="37"/>
  </w:num>
  <w:num w:numId="49" w16cid:durableId="1867480337">
    <w:abstractNumId w:val="25"/>
  </w:num>
  <w:num w:numId="50" w16cid:durableId="41297027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4164"/>
    <w:rsid w:val="000159D7"/>
    <w:rsid w:val="00025379"/>
    <w:rsid w:val="00026B23"/>
    <w:rsid w:val="00027DC2"/>
    <w:rsid w:val="00031452"/>
    <w:rsid w:val="00032DDD"/>
    <w:rsid w:val="000372B0"/>
    <w:rsid w:val="000426A4"/>
    <w:rsid w:val="00043163"/>
    <w:rsid w:val="000506AB"/>
    <w:rsid w:val="000558DE"/>
    <w:rsid w:val="00056A13"/>
    <w:rsid w:val="00056D70"/>
    <w:rsid w:val="00067D1F"/>
    <w:rsid w:val="000714A6"/>
    <w:rsid w:val="000738A6"/>
    <w:rsid w:val="0008730D"/>
    <w:rsid w:val="0008771B"/>
    <w:rsid w:val="0009537B"/>
    <w:rsid w:val="000A1B86"/>
    <w:rsid w:val="000A2550"/>
    <w:rsid w:val="000A30A7"/>
    <w:rsid w:val="000A4358"/>
    <w:rsid w:val="000A6976"/>
    <w:rsid w:val="000A6E02"/>
    <w:rsid w:val="000A76A2"/>
    <w:rsid w:val="000A7709"/>
    <w:rsid w:val="000B0533"/>
    <w:rsid w:val="000B2027"/>
    <w:rsid w:val="000B3F94"/>
    <w:rsid w:val="000B62C5"/>
    <w:rsid w:val="000C1623"/>
    <w:rsid w:val="000C43E7"/>
    <w:rsid w:val="000C503B"/>
    <w:rsid w:val="000C5FAA"/>
    <w:rsid w:val="000C66A2"/>
    <w:rsid w:val="000C7D94"/>
    <w:rsid w:val="000D0923"/>
    <w:rsid w:val="000D3441"/>
    <w:rsid w:val="000D3CBB"/>
    <w:rsid w:val="000D3D0E"/>
    <w:rsid w:val="000E1F3B"/>
    <w:rsid w:val="000E4C27"/>
    <w:rsid w:val="000F2910"/>
    <w:rsid w:val="000F5A34"/>
    <w:rsid w:val="000F62A1"/>
    <w:rsid w:val="000F6361"/>
    <w:rsid w:val="00100D43"/>
    <w:rsid w:val="001015E3"/>
    <w:rsid w:val="00113264"/>
    <w:rsid w:val="001134BC"/>
    <w:rsid w:val="00117A0D"/>
    <w:rsid w:val="0012762A"/>
    <w:rsid w:val="00133962"/>
    <w:rsid w:val="001355EB"/>
    <w:rsid w:val="0014070D"/>
    <w:rsid w:val="00140D0E"/>
    <w:rsid w:val="00141B57"/>
    <w:rsid w:val="00141B70"/>
    <w:rsid w:val="001421D2"/>
    <w:rsid w:val="00142322"/>
    <w:rsid w:val="00146CEB"/>
    <w:rsid w:val="001504DE"/>
    <w:rsid w:val="00155F21"/>
    <w:rsid w:val="00163643"/>
    <w:rsid w:val="001645A0"/>
    <w:rsid w:val="001656CD"/>
    <w:rsid w:val="0016779A"/>
    <w:rsid w:val="00167DDC"/>
    <w:rsid w:val="00173156"/>
    <w:rsid w:val="001740D8"/>
    <w:rsid w:val="0017422C"/>
    <w:rsid w:val="00174823"/>
    <w:rsid w:val="00174B8D"/>
    <w:rsid w:val="00175A63"/>
    <w:rsid w:val="00175BE9"/>
    <w:rsid w:val="00184F53"/>
    <w:rsid w:val="00187602"/>
    <w:rsid w:val="00195AE0"/>
    <w:rsid w:val="001967DB"/>
    <w:rsid w:val="00196CD8"/>
    <w:rsid w:val="001A1AAF"/>
    <w:rsid w:val="001A3DB6"/>
    <w:rsid w:val="001A607D"/>
    <w:rsid w:val="001B3055"/>
    <w:rsid w:val="001B6685"/>
    <w:rsid w:val="001C4C97"/>
    <w:rsid w:val="001C6562"/>
    <w:rsid w:val="001C6FF8"/>
    <w:rsid w:val="001D0646"/>
    <w:rsid w:val="001D0F98"/>
    <w:rsid w:val="001D24DD"/>
    <w:rsid w:val="001D6F03"/>
    <w:rsid w:val="001E0D98"/>
    <w:rsid w:val="001F05F3"/>
    <w:rsid w:val="001F2488"/>
    <w:rsid w:val="001F29D2"/>
    <w:rsid w:val="001F564F"/>
    <w:rsid w:val="002005AE"/>
    <w:rsid w:val="002012A6"/>
    <w:rsid w:val="00203D19"/>
    <w:rsid w:val="00205A1E"/>
    <w:rsid w:val="00207376"/>
    <w:rsid w:val="0021287E"/>
    <w:rsid w:val="002138C9"/>
    <w:rsid w:val="002171A9"/>
    <w:rsid w:val="0022773B"/>
    <w:rsid w:val="002328CF"/>
    <w:rsid w:val="00233D65"/>
    <w:rsid w:val="00240DC5"/>
    <w:rsid w:val="00245EA1"/>
    <w:rsid w:val="00246E5A"/>
    <w:rsid w:val="002506A2"/>
    <w:rsid w:val="002567DC"/>
    <w:rsid w:val="00263FB3"/>
    <w:rsid w:val="00264B20"/>
    <w:rsid w:val="002836D8"/>
    <w:rsid w:val="00285177"/>
    <w:rsid w:val="00285A8E"/>
    <w:rsid w:val="00285E1F"/>
    <w:rsid w:val="00285EB3"/>
    <w:rsid w:val="00294507"/>
    <w:rsid w:val="00295399"/>
    <w:rsid w:val="00295C83"/>
    <w:rsid w:val="002A0DCB"/>
    <w:rsid w:val="002A6578"/>
    <w:rsid w:val="002A6AC7"/>
    <w:rsid w:val="002B1092"/>
    <w:rsid w:val="002B2DD6"/>
    <w:rsid w:val="002B4085"/>
    <w:rsid w:val="002C5FEF"/>
    <w:rsid w:val="002C767C"/>
    <w:rsid w:val="002D11AC"/>
    <w:rsid w:val="002D5695"/>
    <w:rsid w:val="002D618C"/>
    <w:rsid w:val="002E0370"/>
    <w:rsid w:val="002E0FD2"/>
    <w:rsid w:val="002E24CF"/>
    <w:rsid w:val="002E703C"/>
    <w:rsid w:val="002F48C9"/>
    <w:rsid w:val="00301276"/>
    <w:rsid w:val="003016AC"/>
    <w:rsid w:val="00301ED3"/>
    <w:rsid w:val="00304CF7"/>
    <w:rsid w:val="00304F01"/>
    <w:rsid w:val="003060EB"/>
    <w:rsid w:val="003069EB"/>
    <w:rsid w:val="0031057C"/>
    <w:rsid w:val="00310DCE"/>
    <w:rsid w:val="00311DC6"/>
    <w:rsid w:val="00314FE1"/>
    <w:rsid w:val="003153E9"/>
    <w:rsid w:val="00315CE5"/>
    <w:rsid w:val="00316DBD"/>
    <w:rsid w:val="003266A1"/>
    <w:rsid w:val="003323F1"/>
    <w:rsid w:val="00332B03"/>
    <w:rsid w:val="0033763E"/>
    <w:rsid w:val="00337A2C"/>
    <w:rsid w:val="003417AA"/>
    <w:rsid w:val="00346A8A"/>
    <w:rsid w:val="00351CD5"/>
    <w:rsid w:val="00351D61"/>
    <w:rsid w:val="003553DE"/>
    <w:rsid w:val="0035676E"/>
    <w:rsid w:val="00365CCC"/>
    <w:rsid w:val="003679F1"/>
    <w:rsid w:val="003721B9"/>
    <w:rsid w:val="00373200"/>
    <w:rsid w:val="00375142"/>
    <w:rsid w:val="0038039D"/>
    <w:rsid w:val="0038047B"/>
    <w:rsid w:val="0038185A"/>
    <w:rsid w:val="0038549E"/>
    <w:rsid w:val="0038657D"/>
    <w:rsid w:val="00393487"/>
    <w:rsid w:val="003A7C51"/>
    <w:rsid w:val="003B44F4"/>
    <w:rsid w:val="003B48FA"/>
    <w:rsid w:val="003B7144"/>
    <w:rsid w:val="003C1681"/>
    <w:rsid w:val="003C27A6"/>
    <w:rsid w:val="003C4BF2"/>
    <w:rsid w:val="003C62C0"/>
    <w:rsid w:val="003D1BA9"/>
    <w:rsid w:val="003D207F"/>
    <w:rsid w:val="003D22CD"/>
    <w:rsid w:val="003D51FB"/>
    <w:rsid w:val="003E1177"/>
    <w:rsid w:val="003E1643"/>
    <w:rsid w:val="003E2B72"/>
    <w:rsid w:val="003E3C42"/>
    <w:rsid w:val="003E4F3D"/>
    <w:rsid w:val="003F2324"/>
    <w:rsid w:val="003F2512"/>
    <w:rsid w:val="003F5EB0"/>
    <w:rsid w:val="003F6EDB"/>
    <w:rsid w:val="00400A47"/>
    <w:rsid w:val="0040142D"/>
    <w:rsid w:val="0040420E"/>
    <w:rsid w:val="0040571B"/>
    <w:rsid w:val="00406ABD"/>
    <w:rsid w:val="00417CBD"/>
    <w:rsid w:val="004206C4"/>
    <w:rsid w:val="00421F47"/>
    <w:rsid w:val="00422E5E"/>
    <w:rsid w:val="0042367E"/>
    <w:rsid w:val="00423D12"/>
    <w:rsid w:val="00424BC8"/>
    <w:rsid w:val="00424C75"/>
    <w:rsid w:val="004252CD"/>
    <w:rsid w:val="00433F2B"/>
    <w:rsid w:val="0043407C"/>
    <w:rsid w:val="00441F10"/>
    <w:rsid w:val="00442D2B"/>
    <w:rsid w:val="00446BF5"/>
    <w:rsid w:val="00450447"/>
    <w:rsid w:val="00454F52"/>
    <w:rsid w:val="00457209"/>
    <w:rsid w:val="0047351E"/>
    <w:rsid w:val="0049091E"/>
    <w:rsid w:val="0049095D"/>
    <w:rsid w:val="004912DB"/>
    <w:rsid w:val="004A1980"/>
    <w:rsid w:val="004A5AA0"/>
    <w:rsid w:val="004A7CBF"/>
    <w:rsid w:val="004B0262"/>
    <w:rsid w:val="004B06C5"/>
    <w:rsid w:val="004B0EA1"/>
    <w:rsid w:val="004B6EC7"/>
    <w:rsid w:val="004C5F24"/>
    <w:rsid w:val="004C6A49"/>
    <w:rsid w:val="004C73C3"/>
    <w:rsid w:val="004D7337"/>
    <w:rsid w:val="004D766D"/>
    <w:rsid w:val="004E17C1"/>
    <w:rsid w:val="004E453D"/>
    <w:rsid w:val="004F07D9"/>
    <w:rsid w:val="004F16DE"/>
    <w:rsid w:val="004F7CA4"/>
    <w:rsid w:val="005072C0"/>
    <w:rsid w:val="00515697"/>
    <w:rsid w:val="00522D10"/>
    <w:rsid w:val="00523720"/>
    <w:rsid w:val="0052389B"/>
    <w:rsid w:val="005251FD"/>
    <w:rsid w:val="00531134"/>
    <w:rsid w:val="00537100"/>
    <w:rsid w:val="005419BA"/>
    <w:rsid w:val="005443AA"/>
    <w:rsid w:val="005469C7"/>
    <w:rsid w:val="0055206A"/>
    <w:rsid w:val="005660C8"/>
    <w:rsid w:val="005701B8"/>
    <w:rsid w:val="005862B4"/>
    <w:rsid w:val="00586370"/>
    <w:rsid w:val="0059065C"/>
    <w:rsid w:val="00593516"/>
    <w:rsid w:val="0059634D"/>
    <w:rsid w:val="0059782F"/>
    <w:rsid w:val="005A39A8"/>
    <w:rsid w:val="005A4FBE"/>
    <w:rsid w:val="005A7135"/>
    <w:rsid w:val="005B0E2C"/>
    <w:rsid w:val="005B3E6A"/>
    <w:rsid w:val="005B4F4B"/>
    <w:rsid w:val="005C04EE"/>
    <w:rsid w:val="005C5C97"/>
    <w:rsid w:val="005C5CA0"/>
    <w:rsid w:val="005D2CF1"/>
    <w:rsid w:val="005D505D"/>
    <w:rsid w:val="005D7AB1"/>
    <w:rsid w:val="005E046F"/>
    <w:rsid w:val="005E2622"/>
    <w:rsid w:val="005E4307"/>
    <w:rsid w:val="005E7C92"/>
    <w:rsid w:val="005F12FF"/>
    <w:rsid w:val="005F6B6C"/>
    <w:rsid w:val="006006F5"/>
    <w:rsid w:val="006047F2"/>
    <w:rsid w:val="0060534F"/>
    <w:rsid w:val="00610671"/>
    <w:rsid w:val="006123A5"/>
    <w:rsid w:val="006128F5"/>
    <w:rsid w:val="00622C0A"/>
    <w:rsid w:val="00622C92"/>
    <w:rsid w:val="00625A01"/>
    <w:rsid w:val="00631154"/>
    <w:rsid w:val="00632740"/>
    <w:rsid w:val="00633223"/>
    <w:rsid w:val="006454E4"/>
    <w:rsid w:val="00650A9B"/>
    <w:rsid w:val="00651C30"/>
    <w:rsid w:val="00661CD7"/>
    <w:rsid w:val="00662DBA"/>
    <w:rsid w:val="00671D65"/>
    <w:rsid w:val="006749FE"/>
    <w:rsid w:val="00675BB1"/>
    <w:rsid w:val="00676F86"/>
    <w:rsid w:val="00695F2B"/>
    <w:rsid w:val="006A00F4"/>
    <w:rsid w:val="006A3D72"/>
    <w:rsid w:val="006B26E1"/>
    <w:rsid w:val="006C1A46"/>
    <w:rsid w:val="006C34CE"/>
    <w:rsid w:val="006C4D45"/>
    <w:rsid w:val="006D1BD6"/>
    <w:rsid w:val="006D2E66"/>
    <w:rsid w:val="006D713A"/>
    <w:rsid w:val="006E14A7"/>
    <w:rsid w:val="006E6163"/>
    <w:rsid w:val="006E6DA6"/>
    <w:rsid w:val="006F3807"/>
    <w:rsid w:val="006F42D7"/>
    <w:rsid w:val="006F51C7"/>
    <w:rsid w:val="006F77D5"/>
    <w:rsid w:val="006F7B65"/>
    <w:rsid w:val="007032E1"/>
    <w:rsid w:val="00703A5A"/>
    <w:rsid w:val="00704D22"/>
    <w:rsid w:val="00712DE5"/>
    <w:rsid w:val="0071566C"/>
    <w:rsid w:val="00715A1E"/>
    <w:rsid w:val="00721AE7"/>
    <w:rsid w:val="0072413A"/>
    <w:rsid w:val="00726BD3"/>
    <w:rsid w:val="00726CC2"/>
    <w:rsid w:val="00731726"/>
    <w:rsid w:val="00731A2B"/>
    <w:rsid w:val="00732117"/>
    <w:rsid w:val="00737005"/>
    <w:rsid w:val="00741B98"/>
    <w:rsid w:val="0074299F"/>
    <w:rsid w:val="007435A7"/>
    <w:rsid w:val="00743C2B"/>
    <w:rsid w:val="007514C7"/>
    <w:rsid w:val="00751920"/>
    <w:rsid w:val="00751F3C"/>
    <w:rsid w:val="00755E20"/>
    <w:rsid w:val="00760778"/>
    <w:rsid w:val="00763367"/>
    <w:rsid w:val="00765249"/>
    <w:rsid w:val="0076716A"/>
    <w:rsid w:val="00774DFA"/>
    <w:rsid w:val="007765EE"/>
    <w:rsid w:val="0078407F"/>
    <w:rsid w:val="00784836"/>
    <w:rsid w:val="0079254E"/>
    <w:rsid w:val="00792823"/>
    <w:rsid w:val="00793789"/>
    <w:rsid w:val="0079547A"/>
    <w:rsid w:val="007B4CD9"/>
    <w:rsid w:val="007B511E"/>
    <w:rsid w:val="007B574D"/>
    <w:rsid w:val="007C54DA"/>
    <w:rsid w:val="007C6848"/>
    <w:rsid w:val="007C7140"/>
    <w:rsid w:val="007D227A"/>
    <w:rsid w:val="007D2463"/>
    <w:rsid w:val="007E2F2E"/>
    <w:rsid w:val="007E3A0D"/>
    <w:rsid w:val="007E4DFC"/>
    <w:rsid w:val="007F4AEA"/>
    <w:rsid w:val="007F5950"/>
    <w:rsid w:val="008027A7"/>
    <w:rsid w:val="00806DE8"/>
    <w:rsid w:val="008101F7"/>
    <w:rsid w:val="008103B6"/>
    <w:rsid w:val="00813B47"/>
    <w:rsid w:val="00817526"/>
    <w:rsid w:val="00830160"/>
    <w:rsid w:val="0083547B"/>
    <w:rsid w:val="00837052"/>
    <w:rsid w:val="008443F5"/>
    <w:rsid w:val="00844809"/>
    <w:rsid w:val="008523A2"/>
    <w:rsid w:val="00852CB2"/>
    <w:rsid w:val="0086189C"/>
    <w:rsid w:val="00864DD4"/>
    <w:rsid w:val="00865B38"/>
    <w:rsid w:val="00866FC1"/>
    <w:rsid w:val="00871043"/>
    <w:rsid w:val="00877D2D"/>
    <w:rsid w:val="008815BE"/>
    <w:rsid w:val="0088386A"/>
    <w:rsid w:val="0088501B"/>
    <w:rsid w:val="00890640"/>
    <w:rsid w:val="00892716"/>
    <w:rsid w:val="0089549F"/>
    <w:rsid w:val="008A1632"/>
    <w:rsid w:val="008A4457"/>
    <w:rsid w:val="008A4B12"/>
    <w:rsid w:val="008A5C94"/>
    <w:rsid w:val="008B00A5"/>
    <w:rsid w:val="008B117D"/>
    <w:rsid w:val="008B17E3"/>
    <w:rsid w:val="008B2C5D"/>
    <w:rsid w:val="008B3213"/>
    <w:rsid w:val="008B63D3"/>
    <w:rsid w:val="008B6B5D"/>
    <w:rsid w:val="008C2957"/>
    <w:rsid w:val="008C2A49"/>
    <w:rsid w:val="008C4914"/>
    <w:rsid w:val="008C6317"/>
    <w:rsid w:val="008D0269"/>
    <w:rsid w:val="008D165C"/>
    <w:rsid w:val="008D22D8"/>
    <w:rsid w:val="008D2753"/>
    <w:rsid w:val="008D345F"/>
    <w:rsid w:val="008D59CB"/>
    <w:rsid w:val="008E3581"/>
    <w:rsid w:val="008E390D"/>
    <w:rsid w:val="008E54B2"/>
    <w:rsid w:val="008F2AC0"/>
    <w:rsid w:val="009001E2"/>
    <w:rsid w:val="009009D4"/>
    <w:rsid w:val="0090328C"/>
    <w:rsid w:val="00904CEA"/>
    <w:rsid w:val="00905289"/>
    <w:rsid w:val="0091050B"/>
    <w:rsid w:val="009119F6"/>
    <w:rsid w:val="009148D1"/>
    <w:rsid w:val="0092077F"/>
    <w:rsid w:val="00927FD4"/>
    <w:rsid w:val="009302DE"/>
    <w:rsid w:val="00930E14"/>
    <w:rsid w:val="0093538F"/>
    <w:rsid w:val="00937DB1"/>
    <w:rsid w:val="00946369"/>
    <w:rsid w:val="009509BE"/>
    <w:rsid w:val="009549A5"/>
    <w:rsid w:val="0096000D"/>
    <w:rsid w:val="0096188B"/>
    <w:rsid w:val="009647C1"/>
    <w:rsid w:val="00974491"/>
    <w:rsid w:val="009A24CE"/>
    <w:rsid w:val="009C3E2F"/>
    <w:rsid w:val="009C4A8C"/>
    <w:rsid w:val="009C5CF5"/>
    <w:rsid w:val="009C6895"/>
    <w:rsid w:val="009C6A43"/>
    <w:rsid w:val="009D0EEB"/>
    <w:rsid w:val="009D3165"/>
    <w:rsid w:val="009E2D75"/>
    <w:rsid w:val="009E35A0"/>
    <w:rsid w:val="009E3AD3"/>
    <w:rsid w:val="009F1FB3"/>
    <w:rsid w:val="009F2975"/>
    <w:rsid w:val="009F4318"/>
    <w:rsid w:val="009F43F0"/>
    <w:rsid w:val="009F730B"/>
    <w:rsid w:val="00A0207D"/>
    <w:rsid w:val="00A03D67"/>
    <w:rsid w:val="00A06DF5"/>
    <w:rsid w:val="00A11848"/>
    <w:rsid w:val="00A123C1"/>
    <w:rsid w:val="00A126B7"/>
    <w:rsid w:val="00A15A8F"/>
    <w:rsid w:val="00A234D1"/>
    <w:rsid w:val="00A240CF"/>
    <w:rsid w:val="00A2652E"/>
    <w:rsid w:val="00A32591"/>
    <w:rsid w:val="00A5075B"/>
    <w:rsid w:val="00A56454"/>
    <w:rsid w:val="00A56919"/>
    <w:rsid w:val="00A57676"/>
    <w:rsid w:val="00A57AD2"/>
    <w:rsid w:val="00A6004A"/>
    <w:rsid w:val="00A60C71"/>
    <w:rsid w:val="00A666C9"/>
    <w:rsid w:val="00A70D97"/>
    <w:rsid w:val="00A732D5"/>
    <w:rsid w:val="00A77ABF"/>
    <w:rsid w:val="00A81B8B"/>
    <w:rsid w:val="00A82043"/>
    <w:rsid w:val="00A863E9"/>
    <w:rsid w:val="00A864E2"/>
    <w:rsid w:val="00A94731"/>
    <w:rsid w:val="00A96098"/>
    <w:rsid w:val="00AA0895"/>
    <w:rsid w:val="00AA5318"/>
    <w:rsid w:val="00AA75A4"/>
    <w:rsid w:val="00AB161E"/>
    <w:rsid w:val="00AB2607"/>
    <w:rsid w:val="00AB6225"/>
    <w:rsid w:val="00AC1D25"/>
    <w:rsid w:val="00AC1DA7"/>
    <w:rsid w:val="00AC2514"/>
    <w:rsid w:val="00AC42B4"/>
    <w:rsid w:val="00AC574E"/>
    <w:rsid w:val="00AC7774"/>
    <w:rsid w:val="00AC7D41"/>
    <w:rsid w:val="00AD4972"/>
    <w:rsid w:val="00AE4FF9"/>
    <w:rsid w:val="00AF2C3D"/>
    <w:rsid w:val="00AF5F14"/>
    <w:rsid w:val="00B01094"/>
    <w:rsid w:val="00B022C4"/>
    <w:rsid w:val="00B073F0"/>
    <w:rsid w:val="00B11710"/>
    <w:rsid w:val="00B12F49"/>
    <w:rsid w:val="00B1353D"/>
    <w:rsid w:val="00B15874"/>
    <w:rsid w:val="00B161D4"/>
    <w:rsid w:val="00B175B2"/>
    <w:rsid w:val="00B1764E"/>
    <w:rsid w:val="00B241C7"/>
    <w:rsid w:val="00B24675"/>
    <w:rsid w:val="00B40AD1"/>
    <w:rsid w:val="00B4161E"/>
    <w:rsid w:val="00B436F2"/>
    <w:rsid w:val="00B46D54"/>
    <w:rsid w:val="00B47DCB"/>
    <w:rsid w:val="00B514C4"/>
    <w:rsid w:val="00B51EB5"/>
    <w:rsid w:val="00B548CB"/>
    <w:rsid w:val="00B559E9"/>
    <w:rsid w:val="00B55B53"/>
    <w:rsid w:val="00B6325C"/>
    <w:rsid w:val="00B71047"/>
    <w:rsid w:val="00B72222"/>
    <w:rsid w:val="00B72F65"/>
    <w:rsid w:val="00B75640"/>
    <w:rsid w:val="00B7718D"/>
    <w:rsid w:val="00B80650"/>
    <w:rsid w:val="00B815C0"/>
    <w:rsid w:val="00B90848"/>
    <w:rsid w:val="00B91186"/>
    <w:rsid w:val="00BA2D15"/>
    <w:rsid w:val="00BA42EC"/>
    <w:rsid w:val="00BB0A07"/>
    <w:rsid w:val="00BB0D1B"/>
    <w:rsid w:val="00BC2C8D"/>
    <w:rsid w:val="00BD0CF7"/>
    <w:rsid w:val="00BD0D7A"/>
    <w:rsid w:val="00BD25A3"/>
    <w:rsid w:val="00BD43D4"/>
    <w:rsid w:val="00BD7015"/>
    <w:rsid w:val="00BE1243"/>
    <w:rsid w:val="00BE1673"/>
    <w:rsid w:val="00BE21D8"/>
    <w:rsid w:val="00BE40C8"/>
    <w:rsid w:val="00BE498D"/>
    <w:rsid w:val="00BE4FEA"/>
    <w:rsid w:val="00BE6158"/>
    <w:rsid w:val="00BF03C1"/>
    <w:rsid w:val="00BF2B37"/>
    <w:rsid w:val="00BF352A"/>
    <w:rsid w:val="00BF4872"/>
    <w:rsid w:val="00C03031"/>
    <w:rsid w:val="00C1146D"/>
    <w:rsid w:val="00C12392"/>
    <w:rsid w:val="00C13D79"/>
    <w:rsid w:val="00C1413E"/>
    <w:rsid w:val="00C153A0"/>
    <w:rsid w:val="00C16D41"/>
    <w:rsid w:val="00C21979"/>
    <w:rsid w:val="00C346F1"/>
    <w:rsid w:val="00C35BBD"/>
    <w:rsid w:val="00C3603B"/>
    <w:rsid w:val="00C36FAA"/>
    <w:rsid w:val="00C41A06"/>
    <w:rsid w:val="00C41FF6"/>
    <w:rsid w:val="00C4323B"/>
    <w:rsid w:val="00C43705"/>
    <w:rsid w:val="00C5016B"/>
    <w:rsid w:val="00C52341"/>
    <w:rsid w:val="00C53FC3"/>
    <w:rsid w:val="00C61C9F"/>
    <w:rsid w:val="00C6471C"/>
    <w:rsid w:val="00C658C5"/>
    <w:rsid w:val="00C70656"/>
    <w:rsid w:val="00C70EA1"/>
    <w:rsid w:val="00C71133"/>
    <w:rsid w:val="00C718E3"/>
    <w:rsid w:val="00C76140"/>
    <w:rsid w:val="00C7642F"/>
    <w:rsid w:val="00C8585B"/>
    <w:rsid w:val="00C85A20"/>
    <w:rsid w:val="00C85C03"/>
    <w:rsid w:val="00C90DA6"/>
    <w:rsid w:val="00C954FC"/>
    <w:rsid w:val="00C97A9C"/>
    <w:rsid w:val="00CA31B1"/>
    <w:rsid w:val="00CA4028"/>
    <w:rsid w:val="00CA4E51"/>
    <w:rsid w:val="00CA55CC"/>
    <w:rsid w:val="00CA6FF2"/>
    <w:rsid w:val="00CB2411"/>
    <w:rsid w:val="00CB3317"/>
    <w:rsid w:val="00CB4067"/>
    <w:rsid w:val="00CC0442"/>
    <w:rsid w:val="00CC4ACF"/>
    <w:rsid w:val="00CC6A27"/>
    <w:rsid w:val="00CC795C"/>
    <w:rsid w:val="00CE5B63"/>
    <w:rsid w:val="00CF093D"/>
    <w:rsid w:val="00CF1A6B"/>
    <w:rsid w:val="00CF36DD"/>
    <w:rsid w:val="00CF4049"/>
    <w:rsid w:val="00CF4622"/>
    <w:rsid w:val="00D01267"/>
    <w:rsid w:val="00D06FCD"/>
    <w:rsid w:val="00D0762A"/>
    <w:rsid w:val="00D11B21"/>
    <w:rsid w:val="00D13594"/>
    <w:rsid w:val="00D318EE"/>
    <w:rsid w:val="00D4031A"/>
    <w:rsid w:val="00D41C2E"/>
    <w:rsid w:val="00D42EE8"/>
    <w:rsid w:val="00D449BB"/>
    <w:rsid w:val="00D5221E"/>
    <w:rsid w:val="00D57B9B"/>
    <w:rsid w:val="00D6296A"/>
    <w:rsid w:val="00D731B1"/>
    <w:rsid w:val="00D7585D"/>
    <w:rsid w:val="00D841EB"/>
    <w:rsid w:val="00DA2AF6"/>
    <w:rsid w:val="00DA3555"/>
    <w:rsid w:val="00DA3735"/>
    <w:rsid w:val="00DA4038"/>
    <w:rsid w:val="00DA50EA"/>
    <w:rsid w:val="00DB2D77"/>
    <w:rsid w:val="00DB37B0"/>
    <w:rsid w:val="00DB4B10"/>
    <w:rsid w:val="00DB6569"/>
    <w:rsid w:val="00DC0D16"/>
    <w:rsid w:val="00DC2B1D"/>
    <w:rsid w:val="00DC5DDA"/>
    <w:rsid w:val="00DD5A92"/>
    <w:rsid w:val="00DD6513"/>
    <w:rsid w:val="00DE218A"/>
    <w:rsid w:val="00DF1B41"/>
    <w:rsid w:val="00DF6835"/>
    <w:rsid w:val="00E0443D"/>
    <w:rsid w:val="00E05E69"/>
    <w:rsid w:val="00E125C1"/>
    <w:rsid w:val="00E1275E"/>
    <w:rsid w:val="00E141F1"/>
    <w:rsid w:val="00E1628F"/>
    <w:rsid w:val="00E250B4"/>
    <w:rsid w:val="00E279A0"/>
    <w:rsid w:val="00E31B93"/>
    <w:rsid w:val="00E32F2A"/>
    <w:rsid w:val="00E32FE3"/>
    <w:rsid w:val="00E37E5A"/>
    <w:rsid w:val="00E40D8E"/>
    <w:rsid w:val="00E42EB4"/>
    <w:rsid w:val="00E42EFE"/>
    <w:rsid w:val="00E43F3F"/>
    <w:rsid w:val="00E456EE"/>
    <w:rsid w:val="00E6360D"/>
    <w:rsid w:val="00E66B24"/>
    <w:rsid w:val="00E70B22"/>
    <w:rsid w:val="00E7406F"/>
    <w:rsid w:val="00E74B0A"/>
    <w:rsid w:val="00E86FD8"/>
    <w:rsid w:val="00E93503"/>
    <w:rsid w:val="00E95C53"/>
    <w:rsid w:val="00EA052E"/>
    <w:rsid w:val="00EA08A9"/>
    <w:rsid w:val="00EA55AF"/>
    <w:rsid w:val="00EB6E6F"/>
    <w:rsid w:val="00ED1CAB"/>
    <w:rsid w:val="00ED266E"/>
    <w:rsid w:val="00ED3D04"/>
    <w:rsid w:val="00ED7AB9"/>
    <w:rsid w:val="00ED7AE7"/>
    <w:rsid w:val="00EE0B07"/>
    <w:rsid w:val="00EE5BBE"/>
    <w:rsid w:val="00EF2DA3"/>
    <w:rsid w:val="00EF3866"/>
    <w:rsid w:val="00EF392E"/>
    <w:rsid w:val="00EF3D2B"/>
    <w:rsid w:val="00F05573"/>
    <w:rsid w:val="00F110F1"/>
    <w:rsid w:val="00F1433E"/>
    <w:rsid w:val="00F17EC7"/>
    <w:rsid w:val="00F21382"/>
    <w:rsid w:val="00F250AC"/>
    <w:rsid w:val="00F313E0"/>
    <w:rsid w:val="00F32905"/>
    <w:rsid w:val="00F37E06"/>
    <w:rsid w:val="00F55611"/>
    <w:rsid w:val="00F65492"/>
    <w:rsid w:val="00F755B7"/>
    <w:rsid w:val="00F77A7C"/>
    <w:rsid w:val="00F80C70"/>
    <w:rsid w:val="00F8266F"/>
    <w:rsid w:val="00F82D4A"/>
    <w:rsid w:val="00F866FF"/>
    <w:rsid w:val="00F921A3"/>
    <w:rsid w:val="00F92431"/>
    <w:rsid w:val="00F9529C"/>
    <w:rsid w:val="00F96C59"/>
    <w:rsid w:val="00F97683"/>
    <w:rsid w:val="00F97998"/>
    <w:rsid w:val="00FA04E0"/>
    <w:rsid w:val="00FA45CA"/>
    <w:rsid w:val="00FA61FD"/>
    <w:rsid w:val="00FB0334"/>
    <w:rsid w:val="00FB0705"/>
    <w:rsid w:val="00FB2E64"/>
    <w:rsid w:val="00FB494E"/>
    <w:rsid w:val="00FC1FFC"/>
    <w:rsid w:val="00FC43B0"/>
    <w:rsid w:val="00FC5014"/>
    <w:rsid w:val="00FC5D85"/>
    <w:rsid w:val="00FD0245"/>
    <w:rsid w:val="00FD1970"/>
    <w:rsid w:val="00FD2DE1"/>
    <w:rsid w:val="00FD636D"/>
    <w:rsid w:val="00FE5EBD"/>
    <w:rsid w:val="00FE5F29"/>
    <w:rsid w:val="00FF0955"/>
    <w:rsid w:val="00FF0FEF"/>
    <w:rsid w:val="00FF1CE8"/>
    <w:rsid w:val="00FF35F7"/>
    <w:rsid w:val="00FF7C02"/>
    <w:rsid w:val="041F6723"/>
    <w:rsid w:val="06BD3250"/>
    <w:rsid w:val="09DE90A7"/>
    <w:rsid w:val="0AC5CFF9"/>
    <w:rsid w:val="0B673339"/>
    <w:rsid w:val="0F6C89C6"/>
    <w:rsid w:val="1219E504"/>
    <w:rsid w:val="133A93DF"/>
    <w:rsid w:val="136D1D5C"/>
    <w:rsid w:val="191627E2"/>
    <w:rsid w:val="1D061907"/>
    <w:rsid w:val="1D6105F0"/>
    <w:rsid w:val="1DA8D321"/>
    <w:rsid w:val="2123525E"/>
    <w:rsid w:val="220E4815"/>
    <w:rsid w:val="240245DD"/>
    <w:rsid w:val="25875BDB"/>
    <w:rsid w:val="25BBBFD0"/>
    <w:rsid w:val="25DB7578"/>
    <w:rsid w:val="278DC5CC"/>
    <w:rsid w:val="28753DF7"/>
    <w:rsid w:val="29C00E47"/>
    <w:rsid w:val="29E11ADC"/>
    <w:rsid w:val="2A42B99C"/>
    <w:rsid w:val="2B50C1AA"/>
    <w:rsid w:val="2CB89391"/>
    <w:rsid w:val="2D1F20E0"/>
    <w:rsid w:val="321367F1"/>
    <w:rsid w:val="325BC76C"/>
    <w:rsid w:val="328393B5"/>
    <w:rsid w:val="33D7FDA6"/>
    <w:rsid w:val="35319C0A"/>
    <w:rsid w:val="3588BE1D"/>
    <w:rsid w:val="363E74D1"/>
    <w:rsid w:val="3A15BCA5"/>
    <w:rsid w:val="3AEC2AE8"/>
    <w:rsid w:val="3B8C29EB"/>
    <w:rsid w:val="3F5ED716"/>
    <w:rsid w:val="41417BC0"/>
    <w:rsid w:val="4842D8E5"/>
    <w:rsid w:val="487F8618"/>
    <w:rsid w:val="49629EE7"/>
    <w:rsid w:val="49F332A7"/>
    <w:rsid w:val="4AC0D5AA"/>
    <w:rsid w:val="4C0BA0FA"/>
    <w:rsid w:val="4D4D65D4"/>
    <w:rsid w:val="4F960B04"/>
    <w:rsid w:val="525EA858"/>
    <w:rsid w:val="537112AF"/>
    <w:rsid w:val="546D2FEF"/>
    <w:rsid w:val="5573EB1E"/>
    <w:rsid w:val="57045DCE"/>
    <w:rsid w:val="5959242B"/>
    <w:rsid w:val="599A46C4"/>
    <w:rsid w:val="5A8717A2"/>
    <w:rsid w:val="5BEC1D01"/>
    <w:rsid w:val="5DB3424F"/>
    <w:rsid w:val="5ED771F2"/>
    <w:rsid w:val="5F2FF3A4"/>
    <w:rsid w:val="602174F0"/>
    <w:rsid w:val="606CE0AE"/>
    <w:rsid w:val="6074BE24"/>
    <w:rsid w:val="60BFC110"/>
    <w:rsid w:val="61F8CC64"/>
    <w:rsid w:val="67F95FC8"/>
    <w:rsid w:val="69703E3C"/>
    <w:rsid w:val="6D59748C"/>
    <w:rsid w:val="6F60C389"/>
    <w:rsid w:val="71B75129"/>
    <w:rsid w:val="72B1DCB3"/>
    <w:rsid w:val="75CCF4BF"/>
    <w:rsid w:val="7717EFBF"/>
    <w:rsid w:val="7831F6C0"/>
    <w:rsid w:val="7FB0905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7BECC63C-FA89-4291-BBF0-5383BEA6B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4BF2"/>
  </w:style>
  <w:style w:type="paragraph" w:styleId="Heading1">
    <w:name w:val="heading 1"/>
    <w:basedOn w:val="Normal"/>
    <w:next w:val="Normal"/>
    <w:link w:val="Heading1Char"/>
    <w:uiPriority w:val="8"/>
    <w:qFormat/>
    <w:rsid w:val="00B022C4"/>
    <w:pPr>
      <w:keepNext/>
      <w:keepLines/>
      <w:outlineLvl w:val="0"/>
    </w:pPr>
    <w:rPr>
      <w:rFonts w:ascii="Verdana" w:hAnsi="Verdana" w:eastAsiaTheme="majorEastAsia" w:cstheme="majorBidi"/>
      <w:bCs/>
      <w:sz w:val="24"/>
      <w:szCs w:val="28"/>
    </w:rPr>
  </w:style>
  <w:style w:type="paragraph" w:styleId="Heading2">
    <w:name w:val="heading 2"/>
    <w:basedOn w:val="Normal"/>
    <w:next w:val="Normal"/>
    <w:link w:val="Heading2Char"/>
    <w:uiPriority w:val="9"/>
    <w:qFormat/>
    <w:rsid w:val="00B022C4"/>
    <w:pPr>
      <w:keepNext/>
      <w:keepLines/>
      <w:outlineLvl w:val="1"/>
    </w:pPr>
    <w:rPr>
      <w:rFonts w:ascii="Verdana" w:hAnsi="Verdana" w:eastAsiaTheme="majorEastAsia" w:cstheme="majorBidi"/>
      <w:b/>
      <w:bCs/>
      <w:szCs w:val="26"/>
    </w:rPr>
  </w:style>
  <w:style w:type="paragraph" w:styleId="Heading3">
    <w:name w:val="heading 3"/>
    <w:basedOn w:val="Normal"/>
    <w:next w:val="Normal"/>
    <w:link w:val="Heading3Char"/>
    <w:uiPriority w:val="9"/>
    <w:qFormat/>
    <w:rsid w:val="00B022C4"/>
    <w:pPr>
      <w:keepNext/>
      <w:keepLines/>
      <w:outlineLvl w:val="2"/>
    </w:pPr>
    <w:rPr>
      <w:rFonts w:ascii="Verdana" w:hAnsi="Verdana" w:eastAsiaTheme="majorEastAsia" w:cstheme="majorBidi"/>
      <w:bCs/>
      <w:i/>
    </w:rPr>
  </w:style>
  <w:style w:type="paragraph" w:styleId="Heading4">
    <w:name w:val="heading 4"/>
    <w:basedOn w:val="Normal"/>
    <w:next w:val="Normal"/>
    <w:link w:val="Heading4Char"/>
    <w:uiPriority w:val="9"/>
    <w:qFormat/>
    <w:rsid w:val="00B022C4"/>
    <w:pPr>
      <w:keepNext/>
      <w:keepLines/>
      <w:outlineLvl w:val="3"/>
    </w:pPr>
    <w:rPr>
      <w:rFonts w:ascii="Verdana" w:hAnsi="Verdana" w:eastAsiaTheme="majorEastAsia" w:cstheme="majorBidi"/>
      <w:bCs/>
      <w:iCs/>
    </w:rPr>
  </w:style>
  <w:style w:type="paragraph" w:styleId="Heading5">
    <w:name w:val="heading 5"/>
    <w:basedOn w:val="Normal"/>
    <w:next w:val="Normal"/>
    <w:link w:val="Heading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Heading6">
    <w:name w:val="heading 6"/>
    <w:basedOn w:val="Normal"/>
    <w:next w:val="Normal"/>
    <w:link w:val="Heading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1B66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1B6685"/>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8"/>
    <w:rsid w:val="00B022C4"/>
    <w:rPr>
      <w:rFonts w:ascii="Verdana" w:hAnsi="Verdana" w:eastAsiaTheme="majorEastAsia" w:cstheme="majorBidi"/>
      <w:bCs/>
      <w:sz w:val="24"/>
      <w:szCs w:val="28"/>
    </w:rPr>
  </w:style>
  <w:style w:type="paragraph" w:styleId="NoSpacing">
    <w:name w:val="No Spacing"/>
    <w:uiPriority w:val="1"/>
    <w:unhideWhenUsed/>
    <w:qFormat/>
    <w:rsid w:val="00B022C4"/>
    <w:pPr>
      <w:spacing w:line="240" w:lineRule="exact"/>
      <w:contextualSpacing/>
    </w:pPr>
    <w:rPr>
      <w:rFonts w:ascii="Verdana" w:hAnsi="Verdana"/>
    </w:rPr>
  </w:style>
  <w:style w:type="character" w:styleId="Heading2Char" w:customStyle="1">
    <w:name w:val="Heading 2 Char"/>
    <w:basedOn w:val="DefaultParagraphFont"/>
    <w:link w:val="Heading2"/>
    <w:uiPriority w:val="9"/>
    <w:rsid w:val="00B022C4"/>
    <w:rPr>
      <w:rFonts w:ascii="Verdana" w:hAnsi="Verdana" w:eastAsiaTheme="majorEastAsia" w:cstheme="majorBidi"/>
      <w:b/>
      <w:bCs/>
      <w:szCs w:val="26"/>
    </w:rPr>
  </w:style>
  <w:style w:type="character" w:styleId="Heading3Char" w:customStyle="1">
    <w:name w:val="Heading 3 Char"/>
    <w:basedOn w:val="DefaultParagraphFont"/>
    <w:link w:val="Heading3"/>
    <w:uiPriority w:val="9"/>
    <w:rsid w:val="00B022C4"/>
    <w:rPr>
      <w:rFonts w:ascii="Verdana" w:hAnsi="Verdana" w:eastAsiaTheme="majorEastAsia" w:cstheme="majorBidi"/>
      <w:bCs/>
      <w:i/>
    </w:rPr>
  </w:style>
  <w:style w:type="character" w:styleId="Heading4Char" w:customStyle="1">
    <w:name w:val="Heading 4 Char"/>
    <w:basedOn w:val="DefaultParagraphFont"/>
    <w:link w:val="Heading4"/>
    <w:uiPriority w:val="9"/>
    <w:rsid w:val="00B022C4"/>
    <w:rPr>
      <w:rFonts w:ascii="Verdana" w:hAnsi="Verdana" w:eastAsiaTheme="majorEastAsia" w:cstheme="majorBidi"/>
      <w:bCs/>
      <w:iCs/>
    </w:rPr>
  </w:style>
  <w:style w:type="paragraph" w:styleId="Title">
    <w:name w:val="Title"/>
    <w:basedOn w:val="Normal"/>
    <w:next w:val="Normal"/>
    <w:link w:val="Title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leChar" w:customStyle="1">
    <w:name w:val="Title Char"/>
    <w:basedOn w:val="DefaultParagraphFont"/>
    <w:link w:val="Title"/>
    <w:uiPriority w:val="10"/>
    <w:rsid w:val="00C36FAA"/>
    <w:rPr>
      <w:rFonts w:ascii="Verdana" w:hAnsi="Verdana" w:eastAsiaTheme="majorEastAsia" w:cstheme="majorBidi"/>
      <w:spacing w:val="5"/>
      <w:kern w:val="28"/>
      <w:sz w:val="52"/>
      <w:szCs w:val="52"/>
    </w:rPr>
  </w:style>
  <w:style w:type="paragraph" w:styleId="Header">
    <w:name w:val="header"/>
    <w:basedOn w:val="Normal"/>
    <w:link w:val="HeaderChar"/>
    <w:uiPriority w:val="99"/>
    <w:rsid w:val="002E0FD2"/>
    <w:pPr>
      <w:tabs>
        <w:tab w:val="center" w:pos="4536"/>
        <w:tab w:val="right" w:pos="9072"/>
      </w:tabs>
      <w:spacing w:line="180" w:lineRule="exact"/>
    </w:pPr>
    <w:rPr>
      <w:sz w:val="13"/>
    </w:rPr>
  </w:style>
  <w:style w:type="character" w:styleId="HeaderChar" w:customStyle="1">
    <w:name w:val="Header Char"/>
    <w:basedOn w:val="DefaultParagraphFont"/>
    <w:link w:val="Header"/>
    <w:uiPriority w:val="99"/>
    <w:rsid w:val="002E0FD2"/>
    <w:rPr>
      <w:rFonts w:ascii="Verdana" w:hAnsi="Verdana"/>
      <w:sz w:val="13"/>
    </w:rPr>
  </w:style>
  <w:style w:type="paragraph" w:styleId="Footer">
    <w:name w:val="footer"/>
    <w:basedOn w:val="Normal"/>
    <w:link w:val="FooterChar"/>
    <w:uiPriority w:val="99"/>
    <w:rsid w:val="002E0FD2"/>
    <w:pPr>
      <w:tabs>
        <w:tab w:val="center" w:pos="4536"/>
        <w:tab w:val="right" w:pos="9072"/>
      </w:tabs>
      <w:spacing w:line="180" w:lineRule="exact"/>
    </w:pPr>
    <w:rPr>
      <w:sz w:val="13"/>
    </w:rPr>
  </w:style>
  <w:style w:type="character" w:styleId="FooterChar" w:customStyle="1">
    <w:name w:val="Footer Char"/>
    <w:basedOn w:val="DefaultParagraphFont"/>
    <w:link w:val="Footer"/>
    <w:uiPriority w:val="99"/>
    <w:rsid w:val="002E0FD2"/>
    <w:rPr>
      <w:rFonts w:ascii="Verdana" w:hAnsi="Verdana"/>
      <w:sz w:val="13"/>
    </w:rPr>
  </w:style>
  <w:style w:type="paragraph" w:styleId="BalloonText">
    <w:name w:val="Balloon Text"/>
    <w:basedOn w:val="Normal"/>
    <w:link w:val="BalloonTextChar"/>
    <w:uiPriority w:val="99"/>
    <w:semiHidden/>
    <w:unhideWhenUsed/>
    <w:rsid w:val="0088501B"/>
    <w:rPr>
      <w:rFonts w:ascii="Tahoma" w:hAnsi="Tahoma" w:cs="Tahoma"/>
      <w:sz w:val="16"/>
      <w:szCs w:val="16"/>
    </w:rPr>
  </w:style>
  <w:style w:type="character" w:styleId="BalloonTextChar" w:customStyle="1">
    <w:name w:val="Balloon Text Char"/>
    <w:basedOn w:val="DefaultParagraphFont"/>
    <w:link w:val="BalloonText"/>
    <w:uiPriority w:val="99"/>
    <w:semiHidden/>
    <w:rsid w:val="0088501B"/>
    <w:rPr>
      <w:rFonts w:ascii="Tahoma" w:hAnsi="Tahoma" w:cs="Tahoma"/>
      <w:sz w:val="16"/>
      <w:szCs w:val="16"/>
    </w:rPr>
  </w:style>
  <w:style w:type="numbering" w:styleId="Lijststijl" w:customStyle="1">
    <w:name w:val="Lijststijl"/>
    <w:uiPriority w:val="99"/>
    <w:rsid w:val="0088501B"/>
    <w:pPr>
      <w:numPr>
        <w:numId w:val="2"/>
      </w:numPr>
    </w:pPr>
  </w:style>
  <w:style w:type="numbering" w:styleId="Stijl2" w:customStyle="1">
    <w:name w:val="Stijl2"/>
    <w:uiPriority w:val="99"/>
    <w:rsid w:val="00FF0FEF"/>
    <w:pPr>
      <w:numPr>
        <w:numId w:val="4"/>
      </w:numPr>
    </w:pPr>
  </w:style>
  <w:style w:type="paragraph" w:styleId="ListParagraph">
    <w:name w:val="List Paragraph"/>
    <w:basedOn w:val="Lijstalinea1"/>
    <w:link w:val="ListParagraphChar"/>
    <w:uiPriority w:val="34"/>
    <w:qFormat/>
    <w:rsid w:val="003D51FB"/>
  </w:style>
  <w:style w:type="paragraph" w:styleId="Lijstmetopsommingstekens" w:customStyle="1">
    <w:name w:val="Lijst met opsommingstekens"/>
    <w:basedOn w:val="ListParagraph"/>
    <w:link w:val="LijstmetopsommingstekensChar"/>
    <w:uiPriority w:val="10"/>
    <w:rsid w:val="00B559E9"/>
    <w:pPr>
      <w:numPr>
        <w:numId w:val="6"/>
      </w:numPr>
    </w:pPr>
  </w:style>
  <w:style w:type="table" w:styleId="TableGrid">
    <w:name w:val="Table Grid"/>
    <w:basedOn w:val="TableNorma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stParagraphChar" w:customStyle="1">
    <w:name w:val="List Paragraph Char"/>
    <w:basedOn w:val="DefaultParagraphFont"/>
    <w:link w:val="ListParagraph"/>
    <w:uiPriority w:val="34"/>
    <w:rsid w:val="003D51FB"/>
  </w:style>
  <w:style w:type="character" w:styleId="LijstmetopsommingstekensChar" w:customStyle="1">
    <w:name w:val="Lijst met opsommingstekens Char"/>
    <w:basedOn w:val="ListParagraphChar"/>
    <w:link w:val="Lijstmetopsommingstekens"/>
    <w:uiPriority w:val="10"/>
    <w:rsid w:val="002E0FD2"/>
  </w:style>
  <w:style w:type="table" w:styleId="LightShading">
    <w:name w:val="Light Shading"/>
    <w:basedOn w:val="TableNorma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ghtShading-Accent3">
    <w:name w:val="Light Shading Accent 3"/>
    <w:basedOn w:val="TableNorma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Heading5Char" w:customStyle="1">
    <w:name w:val="Heading 5 Char"/>
    <w:basedOn w:val="DefaultParagraphFont"/>
    <w:link w:val="Heading5"/>
    <w:uiPriority w:val="9"/>
    <w:semiHidden/>
    <w:rsid w:val="00ED7AB9"/>
    <w:rPr>
      <w:rFonts w:asciiTheme="majorHAnsi" w:hAnsiTheme="majorHAnsi" w:eastAsiaTheme="majorEastAsia" w:cstheme="majorBidi"/>
      <w:color w:val="877803" w:themeColor="accent1" w:themeShade="7F"/>
    </w:rPr>
  </w:style>
  <w:style w:type="character" w:styleId="Strong">
    <w:name w:val="Strong"/>
    <w:basedOn w:val="DefaultParagraphFont"/>
    <w:uiPriority w:val="22"/>
    <w:rsid w:val="00ED7AB9"/>
    <w:rPr>
      <w:b/>
      <w:bCs/>
    </w:rPr>
  </w:style>
  <w:style w:type="character" w:styleId="IntenseEmphasis">
    <w:name w:val="Intense Emphasis"/>
    <w:basedOn w:val="DefaultParagraphFont"/>
    <w:uiPriority w:val="21"/>
    <w:rsid w:val="00ED7AB9"/>
    <w:rPr>
      <w:b/>
      <w:bCs/>
      <w:i/>
      <w:iCs/>
      <w:color w:val="F9E11E" w:themeColor="accent1"/>
    </w:rPr>
  </w:style>
  <w:style w:type="character" w:styleId="Emphasis">
    <w:name w:val="Emphasis"/>
    <w:basedOn w:val="DefaultParagraphFont"/>
    <w:uiPriority w:val="20"/>
    <w:rsid w:val="00ED7AB9"/>
    <w:rPr>
      <w:i/>
      <w:iCs/>
    </w:rPr>
  </w:style>
  <w:style w:type="character" w:styleId="SubtleEmphasis">
    <w:name w:val="Subtle Emphasis"/>
    <w:basedOn w:val="DefaultParagraphFont"/>
    <w:uiPriority w:val="19"/>
    <w:rsid w:val="00ED7AB9"/>
    <w:rPr>
      <w:i/>
      <w:iCs/>
      <w:color w:val="808080" w:themeColor="text1" w:themeTint="7F"/>
    </w:rPr>
  </w:style>
  <w:style w:type="paragraph" w:styleId="Subtitle">
    <w:name w:val="Subtitle"/>
    <w:basedOn w:val="Normal"/>
    <w:next w:val="Normal"/>
    <w:link w:val="Subtitle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SubtitleChar" w:customStyle="1">
    <w:name w:val="Subtitle Char"/>
    <w:basedOn w:val="DefaultParagraphFont"/>
    <w:link w:val="Subtitle"/>
    <w:uiPriority w:val="11"/>
    <w:rsid w:val="00ED7AB9"/>
    <w:rPr>
      <w:rFonts w:asciiTheme="majorHAnsi" w:hAnsiTheme="majorHAnsi" w:eastAsiaTheme="majorEastAsia" w:cstheme="majorBidi"/>
      <w:i/>
      <w:iCs/>
      <w:color w:val="F9E11E" w:themeColor="accent1"/>
      <w:spacing w:val="15"/>
      <w:sz w:val="24"/>
      <w:szCs w:val="24"/>
    </w:rPr>
  </w:style>
  <w:style w:type="paragraph" w:styleId="Quote">
    <w:name w:val="Quote"/>
    <w:basedOn w:val="Normal"/>
    <w:next w:val="Normal"/>
    <w:link w:val="QuoteChar"/>
    <w:uiPriority w:val="29"/>
    <w:rsid w:val="00ED7AB9"/>
    <w:rPr>
      <w:i/>
      <w:iCs/>
      <w:color w:val="000000" w:themeColor="text1"/>
    </w:rPr>
  </w:style>
  <w:style w:type="character" w:styleId="QuoteChar" w:customStyle="1">
    <w:name w:val="Quote Char"/>
    <w:basedOn w:val="DefaultParagraphFont"/>
    <w:link w:val="Quote"/>
    <w:uiPriority w:val="29"/>
    <w:rsid w:val="00ED7AB9"/>
    <w:rPr>
      <w:i/>
      <w:iCs/>
      <w:color w:val="000000" w:themeColor="text1"/>
    </w:rPr>
  </w:style>
  <w:style w:type="paragraph" w:styleId="IntenseQuote">
    <w:name w:val="Intense Quote"/>
    <w:basedOn w:val="Normal"/>
    <w:next w:val="Normal"/>
    <w:link w:val="IntenseQuote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IntenseQuoteChar" w:customStyle="1">
    <w:name w:val="Intense Quote Char"/>
    <w:basedOn w:val="DefaultParagraphFont"/>
    <w:link w:val="IntenseQuote"/>
    <w:uiPriority w:val="30"/>
    <w:rsid w:val="00ED7AB9"/>
    <w:rPr>
      <w:b/>
      <w:bCs/>
      <w:i/>
      <w:iCs/>
      <w:color w:val="F9E11E" w:themeColor="accent1"/>
    </w:rPr>
  </w:style>
  <w:style w:type="character" w:styleId="IntenseReference">
    <w:name w:val="Intense Reference"/>
    <w:basedOn w:val="DefaultParagraphFont"/>
    <w:uiPriority w:val="32"/>
    <w:rsid w:val="00ED7AB9"/>
    <w:rPr>
      <w:b/>
      <w:bCs/>
      <w:smallCaps/>
      <w:color w:val="007BC7" w:themeColor="accent2"/>
      <w:spacing w:val="5"/>
      <w:u w:val="single"/>
    </w:rPr>
  </w:style>
  <w:style w:type="character" w:styleId="BookTitle">
    <w:name w:val="Book Title"/>
    <w:basedOn w:val="DefaultParagraphFont"/>
    <w:uiPriority w:val="33"/>
    <w:rsid w:val="00ED7AB9"/>
    <w:rPr>
      <w:b/>
      <w:bCs/>
      <w:smallCaps/>
      <w:spacing w:val="5"/>
    </w:rPr>
  </w:style>
  <w:style w:type="paragraph" w:styleId="Lijstalinea1" w:customStyle="1">
    <w:name w:val="Lijstalinea1"/>
    <w:basedOn w:val="Normal"/>
    <w:semiHidden/>
    <w:rsid w:val="00CA55CC"/>
    <w:pPr>
      <w:numPr>
        <w:numId w:val="23"/>
      </w:numPr>
    </w:pPr>
  </w:style>
  <w:style w:type="character" w:styleId="Heading6Char" w:customStyle="1">
    <w:name w:val="Heading 6 Char"/>
    <w:basedOn w:val="DefaultParagraphFont"/>
    <w:link w:val="Heading6"/>
    <w:uiPriority w:val="9"/>
    <w:semiHidden/>
    <w:rsid w:val="001B668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B668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B668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B6685"/>
    <w:rPr>
      <w:rFonts w:eastAsiaTheme="majorEastAsia" w:cstheme="majorBidi"/>
      <w:color w:val="272727" w:themeColor="text1" w:themeTint="D8"/>
    </w:rPr>
  </w:style>
  <w:style w:type="character" w:styleId="CommentReference">
    <w:name w:val="annotation reference"/>
    <w:basedOn w:val="DefaultParagraphFont"/>
    <w:uiPriority w:val="99"/>
    <w:semiHidden/>
    <w:unhideWhenUsed/>
    <w:rsid w:val="00BE6158"/>
    <w:rPr>
      <w:sz w:val="16"/>
      <w:szCs w:val="16"/>
    </w:rPr>
  </w:style>
  <w:style w:type="paragraph" w:styleId="CommentText">
    <w:name w:val="annotation text"/>
    <w:basedOn w:val="Normal"/>
    <w:link w:val="CommentTextChar"/>
    <w:uiPriority w:val="99"/>
    <w:unhideWhenUsed/>
    <w:rsid w:val="00BE6158"/>
    <w:rPr>
      <w:sz w:val="20"/>
      <w:szCs w:val="20"/>
    </w:rPr>
  </w:style>
  <w:style w:type="character" w:styleId="CommentTextChar" w:customStyle="1">
    <w:name w:val="Comment Text Char"/>
    <w:basedOn w:val="DefaultParagraphFont"/>
    <w:link w:val="CommentText"/>
    <w:uiPriority w:val="99"/>
    <w:rsid w:val="00BE6158"/>
    <w:rPr>
      <w:sz w:val="20"/>
      <w:szCs w:val="20"/>
    </w:rPr>
  </w:style>
  <w:style w:type="paragraph" w:styleId="CommentSubject">
    <w:name w:val="annotation subject"/>
    <w:basedOn w:val="CommentText"/>
    <w:next w:val="CommentText"/>
    <w:link w:val="CommentSubjectChar"/>
    <w:uiPriority w:val="99"/>
    <w:semiHidden/>
    <w:unhideWhenUsed/>
    <w:rsid w:val="00BE6158"/>
    <w:rPr>
      <w:b/>
      <w:bCs/>
    </w:rPr>
  </w:style>
  <w:style w:type="character" w:styleId="CommentSubjectChar" w:customStyle="1">
    <w:name w:val="Comment Subject Char"/>
    <w:basedOn w:val="CommentTextChar"/>
    <w:link w:val="CommentSubject"/>
    <w:uiPriority w:val="99"/>
    <w:semiHidden/>
    <w:rsid w:val="00BE6158"/>
    <w:rPr>
      <w:b/>
      <w:bCs/>
      <w:sz w:val="20"/>
      <w:szCs w:val="20"/>
    </w:rPr>
  </w:style>
  <w:style w:type="paragraph" w:styleId="FootnoteText">
    <w:name w:val="footnote text"/>
    <w:basedOn w:val="Normal"/>
    <w:link w:val="FootnoteTextChar"/>
    <w:semiHidden/>
    <w:unhideWhenUsed/>
    <w:rsid w:val="00295C83"/>
    <w:rPr>
      <w:kern w:val="2"/>
      <w:sz w:val="20"/>
      <w:szCs w:val="20"/>
      <w14:ligatures w14:val="standardContextual"/>
    </w:rPr>
  </w:style>
  <w:style w:type="character" w:styleId="FootnoteTextChar" w:customStyle="1">
    <w:name w:val="Footnote Text Char"/>
    <w:basedOn w:val="DefaultParagraphFont"/>
    <w:link w:val="FootnoteText"/>
    <w:semiHidden/>
    <w:rsid w:val="00295C83"/>
    <w:rPr>
      <w:kern w:val="2"/>
      <w:sz w:val="20"/>
      <w:szCs w:val="20"/>
      <w14:ligatures w14:val="standardContextual"/>
    </w:rPr>
  </w:style>
  <w:style w:type="character" w:styleId="FootnoteReference">
    <w:name w:val="footnote reference"/>
    <w:basedOn w:val="DefaultParagraphFont"/>
    <w:semiHidden/>
    <w:unhideWhenUsed/>
    <w:rsid w:val="00295C83"/>
    <w:rPr>
      <w:vertAlign w:val="superscript"/>
    </w:rPr>
  </w:style>
  <w:style w:type="paragraph" w:styleId="Revision">
    <w:name w:val="Revision"/>
    <w:hidden/>
    <w:uiPriority w:val="99"/>
    <w:semiHidden/>
    <w:rsid w:val="005B0E2C"/>
  </w:style>
  <w:style w:type="character" w:styleId="Hyperlink">
    <w:name w:val="Hyperlink"/>
    <w:basedOn w:val="DefaultParagraphFont"/>
    <w:uiPriority w:val="99"/>
    <w:unhideWhenUsed/>
    <w:rsid w:val="00D13594"/>
    <w:rPr>
      <w:color w:val="007BC7" w:themeColor="accent2"/>
      <w:u w:val="single"/>
    </w:rPr>
  </w:style>
  <w:style w:type="character" w:styleId="UnresolvedMention">
    <w:name w:val="Unresolved Mention"/>
    <w:basedOn w:val="DefaultParagraphFont"/>
    <w:uiPriority w:val="99"/>
    <w:semiHidden/>
    <w:unhideWhenUsed/>
    <w:rsid w:val="006F51C7"/>
    <w:rPr>
      <w:color w:val="605E5C"/>
      <w:shd w:val="clear" w:color="auto" w:fill="E1DFDD"/>
    </w:rPr>
  </w:style>
  <w:style w:type="character" w:styleId="Mention">
    <w:name w:val="Mention"/>
    <w:basedOn w:val="DefaultParagraphFont"/>
    <w:uiPriority w:val="99"/>
    <w:unhideWhenUsed/>
    <w:rsid w:val="00EA55AF"/>
    <w:rPr>
      <w:color w:val="2B579A"/>
      <w:shd w:val="clear" w:color="auto" w:fill="E1DFDD"/>
    </w:rPr>
  </w:style>
  <w:style w:type="character" w:styleId="FollowedHyperlink">
    <w:name w:val="FollowedHyperlink"/>
    <w:basedOn w:val="DefaultParagraphFont"/>
    <w:uiPriority w:val="99"/>
    <w:semiHidden/>
    <w:unhideWhenUsed/>
    <w:rsid w:val="00A123C1"/>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4" /><Relationship Type="http://schemas.openxmlformats.org/officeDocument/2006/relationships/header" Target="header2.xml" Id="rId42"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0" /><Relationship Type="http://schemas.openxmlformats.org/officeDocument/2006/relationships/fontTable" Target="fontTable.xml" Id="rId45" /><Relationship Type="http://schemas.openxmlformats.org/officeDocument/2006/relationships/customXml" Target="../customXml/item5.xml" Id="rId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6"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31" /><Relationship Type="http://schemas.openxmlformats.org/officeDocument/2006/relationships/header" Target="header3.xml" Id="rId44"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5" /><Relationship Type="http://schemas.openxmlformats.org/officeDocument/2006/relationships/footer" Target="footer1.xml" Id="rId43" /><Relationship Type="http://schemas.openxmlformats.org/officeDocument/2006/relationships/styles" Target="styles.xml" Id="rId8"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5" /><Relationship Type="http://schemas.openxmlformats.org/officeDocument/2006/relationships/hyperlink" Target="https://www.rivm.nl/bibliotheek/rapporten/2025-0030.pdf"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38" /><Relationship Type="http://schemas.openxmlformats.org/officeDocument/2006/relationships/theme" Target="theme/theme1.xml" Id="rId4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0" /><Relationship Type="http://schemas.openxmlformats.org/officeDocument/2006/relationships/header" Target="header1.xml" Id="rId41"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e1b9b6d-b887-446c-9dce-4968e9b06264" ContentTypeId="0x010100DCD422DC78816243BC06FDD53AB4B0000105" PreviousValue="tru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WLDOC-390959707-207974</_dlc_DocId>
    <_dlc_DocIdUrl xmlns="0be28d51-e4bb-4409-acb7-e50e8878b8e7">
      <Url>https://waterschaplimburg.sharepoint.com/sites/Adviesgeven/_layouts/15/DocIdRedir.aspx?ID=WLDOC-390959707-207974</Url>
      <Description>WLDOC-390959707-207974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2.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3.xml><?xml version="1.0" encoding="utf-8"?>
<ds:datastoreItem xmlns:ds="http://schemas.openxmlformats.org/officeDocument/2006/customXml" ds:itemID="{F8ABC49B-88AC-45A2-A7CC-FBE2819E73F5}"/>
</file>

<file path=customXml/itemProps4.xml><?xml version="1.0" encoding="utf-8"?>
<ds:datastoreItem xmlns:ds="http://schemas.openxmlformats.org/officeDocument/2006/customXml" ds:itemID="{BE7BF3CD-1CF8-4430-A68E-528D59D2DA86}">
  <ds:schemaRefs>
    <ds:schemaRef ds:uri="http://schemas.microsoft.com/office/2006/metadata/properties"/>
    <ds:schemaRef ds:uri="http://schemas.microsoft.com/office/infopath/2007/PartnerControls"/>
    <ds:schemaRef ds:uri="c41d040b-1f23-46d8-95f8-73c4343eacb6"/>
    <ds:schemaRef ds:uri="http://schemas.microsoft.com/sharepoint/v3"/>
    <ds:schemaRef ds:uri="0be28d51-e4bb-4409-acb7-e50e8878b8e7"/>
    <ds:schemaRef ds:uri="5659a9f4-1275-4da8-9b76-4ff8abedf678"/>
  </ds:schemaRefs>
</ds:datastoreItem>
</file>

<file path=customXml/itemProps5.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6.xml><?xml version="1.0" encoding="utf-8"?>
<ds:datastoreItem xmlns:ds="http://schemas.openxmlformats.org/officeDocument/2006/customXml" ds:itemID="{3241A0FC-E7E0-40B6-B6FD-D50F4CA3A9D8}">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Freek Althuizen</cp:lastModifiedBy>
  <cp:revision>76</cp:revision>
  <cp:lastPrinted>2025-11-21T16:44:00Z</cp:lastPrinted>
  <dcterms:created xsi:type="dcterms:W3CDTF">2026-03-15T04:53:00Z</dcterms:created>
  <dcterms:modified xsi:type="dcterms:W3CDTF">2026-05-29T12:13:56Z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15898b14-d444-4622-b069-9b927b4af040</vt:lpwstr>
  </property>
  <property fmtid="{D5CDD505-2E9C-101B-9397-08002B2CF9AE}" pid="4" name="MediaServiceImageTags">
    <vt:lpwstr/>
  </property>
  <property fmtid="{D5CDD505-2E9C-101B-9397-08002B2CF9AE}" pid="5" name="Documenttype">
    <vt:lpwstr/>
  </property>
</Properties>
</file>