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6C0A37BB">
      <w:pPr>
        <w:spacing w:line="276" w:lineRule="auto"/>
        <w:rPr>
          <w:sz w:val="36"/>
          <w:szCs w:val="36"/>
        </w:rPr>
      </w:pPr>
      <w:r w:rsidRPr="72B1DCB3">
        <w:rPr>
          <w:sz w:val="32"/>
          <w:szCs w:val="32"/>
        </w:rPr>
        <w:t xml:space="preserve">Krw oppervlaktewaterlichaam: </w:t>
      </w:r>
      <w:r w:rsidRPr="72B1DCB3">
        <w:rPr>
          <w:color w:val="007BC7" w:themeColor="accent2"/>
          <w:sz w:val="32"/>
          <w:szCs w:val="32"/>
        </w:rPr>
        <w:t>Lingsforterbeek</w:t>
      </w:r>
      <w:r w:rsidRPr="72B1DCB3">
        <w:rPr>
          <w:sz w:val="32"/>
          <w:szCs w:val="32"/>
        </w:rPr>
        <w:t xml:space="preserve"> </w:t>
      </w:r>
    </w:p>
    <w:p w:rsidR="003A7C51" w:rsidP="003A7C51" w:rsidRDefault="003A7C51" w14:paraId="5B58A161" w14:textId="77777777"/>
    <w:p w:rsidRPr="00B175B2" w:rsidR="00B175B2" w:rsidP="72B1DCB3" w:rsidRDefault="29C00E47" w14:paraId="5E4F37B6" w14:textId="440BBD67">
      <w:pPr>
        <w:rPr>
          <w:i/>
          <w:iCs/>
          <w:color w:val="007BC7" w:themeColor="text2"/>
        </w:rPr>
      </w:pPr>
      <w:r>
        <w:t xml:space="preserve">Voor </w:t>
      </w:r>
      <w:r w:rsidRPr="008979B7" w:rsidR="4842D8E5">
        <w:rPr>
          <w:i/>
          <w:iCs/>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72B1DCB3" w:rsidR="3588BE1D">
        <w:rPr>
          <w:i/>
          <w:iCs/>
          <w:color w:val="007BC7" w:themeColor="accent2"/>
        </w:rPr>
        <w:t>Duitsland heeft een hogere natuurlijke geogene gedefinieerde achtergrondconcentraties voor metalen dan de in N</w:t>
      </w:r>
      <w:r w:rsidR="00193969">
        <w:rPr>
          <w:i/>
          <w:iCs/>
          <w:color w:val="007BC7" w:themeColor="accent2"/>
        </w:rPr>
        <w:t>ederland</w:t>
      </w:r>
      <w:r w:rsidRPr="72B1DCB3" w:rsidR="3588BE1D">
        <w:rPr>
          <w:i/>
          <w:iCs/>
          <w:color w:val="007BC7" w:themeColor="accent2"/>
        </w:rPr>
        <w:t xml:space="preserve"> bepaalde natuurlijke </w:t>
      </w:r>
      <w:r w:rsidRPr="0006769B" w:rsidR="3588BE1D">
        <w:rPr>
          <w:i/>
          <w:iCs/>
          <w:color w:val="007BC7" w:themeColor="accent2"/>
        </w:rPr>
        <w:t>achtergrondconcentraties (zie</w:t>
      </w:r>
      <w:r w:rsidRPr="0006769B" w:rsidR="06BD3250">
        <w:rPr>
          <w:i/>
          <w:iCs/>
          <w:color w:val="007BC7" w:themeColor="accent2"/>
        </w:rPr>
        <w:t xml:space="preserve"> </w:t>
      </w:r>
      <w:r w:rsidRPr="0006769B" w:rsidR="002C767C">
        <w:rPr>
          <w:i/>
          <w:iCs/>
          <w:color w:val="007BC7" w:themeColor="accent2"/>
        </w:rPr>
        <w:t>B</w:t>
      </w:r>
      <w:r w:rsidRPr="0006769B" w:rsidR="29E11ADC">
        <w:rPr>
          <w:i/>
          <w:iCs/>
          <w:color w:val="007BC7" w:themeColor="accent2"/>
        </w:rPr>
        <w:t xml:space="preserve">ijlage </w:t>
      </w:r>
      <w:r w:rsidRPr="0006769B" w:rsidR="06BD3250">
        <w:rPr>
          <w:color w:val="007BC7" w:themeColor="accent2"/>
          <w:sz w:val="16"/>
          <w:szCs w:val="16"/>
        </w:rPr>
        <w:t xml:space="preserve">WLDOC-390959707-207059 - </w:t>
      </w:r>
      <w:hyperlink r:id="rId13">
        <w:r w:rsidRPr="0006769B" w:rsidR="06BD3250">
          <w:rPr>
            <w:rStyle w:val="Hyperlink"/>
            <w:sz w:val="16"/>
            <w:szCs w:val="16"/>
          </w:rPr>
          <w:t>2025_DE_versie_KRW_Waterlichamen_JFF_NRW_Limburg.pdf</w:t>
        </w:r>
      </w:hyperlink>
      <w:r w:rsidRPr="0006769B"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002B362E" w:rsidRDefault="00304CF7" w14:paraId="3B95CC05" w14:textId="77777777">
      <w:pPr>
        <w:pStyle w:val="Lijstalinea"/>
        <w:numPr>
          <w:ilvl w:val="0"/>
          <w:numId w:val="7"/>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2B362E" w:rsidRDefault="00304CF7" w14:paraId="7CC0ADB6" w14:textId="77777777">
      <w:pPr>
        <w:pStyle w:val="Lijstalinea"/>
        <w:numPr>
          <w:ilvl w:val="0"/>
          <w:numId w:val="7"/>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23506AD4">
      <w:r>
        <w:t xml:space="preserve">De buitenlandse belasting voor </w:t>
      </w:r>
      <w:r w:rsidRPr="72B1DCB3" w:rsidR="001355EB">
        <w:rPr>
          <w:i/>
          <w:iCs/>
          <w:color w:val="007BC7" w:themeColor="accent2"/>
        </w:rPr>
        <w:t>zink, seleen, kobalt, arseen, fenoxycarb, nikkel, som PBDE, som heptachloor &amp; cis-heptachloorepoxide</w:t>
      </w:r>
      <w:r w:rsidRPr="72B1DCB3" w:rsidR="001355EB">
        <w:rPr>
          <w:i/>
          <w:iCs/>
        </w:rPr>
        <w:t xml:space="preserve"> </w:t>
      </w:r>
      <w:r>
        <w:t xml:space="preserve">is </w:t>
      </w:r>
      <w:r w:rsidRPr="72B1DCB3" w:rsidR="005701B8">
        <w:rPr>
          <w:i/>
          <w:iCs/>
          <w:color w:val="0070C0"/>
        </w:rPr>
        <w:t>kwalitatief</w:t>
      </w:r>
      <w:r w:rsidRPr="72B1DCB3" w:rsidR="005701B8">
        <w:rPr>
          <w:color w:val="0070C0"/>
        </w:rPr>
        <w:t xml:space="preserve"> </w:t>
      </w:r>
      <w:r w:rsidRPr="007701A4" w:rsidR="005701B8">
        <w:t>en</w:t>
      </w:r>
      <w:r w:rsidRPr="72B1DCB3" w:rsidR="005701B8">
        <w:rPr>
          <w:color w:val="0070C0"/>
        </w:rPr>
        <w:t xml:space="preserve"> </w:t>
      </w:r>
      <w:r w:rsidRPr="007701A4" w:rsidR="005701B8">
        <w:rPr>
          <w:i/>
          <w:iCs/>
          <w:color w:val="0070C0"/>
        </w:rPr>
        <w:t>voor stikstof kwantitatief</w:t>
      </w:r>
      <w:r w:rsidRPr="72B1DCB3" w:rsidR="005701B8">
        <w:rPr>
          <w:i/>
          <w:iCs/>
        </w:rPr>
        <w:t xml:space="preserve"> </w:t>
      </w:r>
      <w:r w:rsidRPr="72B1DCB3" w:rsidR="00C90DA6">
        <w:rPr>
          <w:i/>
          <w:iCs/>
          <w:color w:val="007BC7" w:themeColor="accent2"/>
        </w:rPr>
        <w:t>bepaald</w:t>
      </w:r>
      <w:r w:rsidRPr="72B1DCB3" w:rsidR="000C66A2">
        <w:rPr>
          <w:color w:val="007BC7" w:themeColor="accent2"/>
        </w:rPr>
        <w:t>.</w:t>
      </w:r>
      <w:r w:rsidRPr="72B1DCB3">
        <w:rPr>
          <w:color w:val="007BC7" w:themeColor="accent2"/>
        </w:rPr>
        <w:t xml:space="preserve"> </w:t>
      </w:r>
    </w:p>
    <w:p w:rsidRPr="00622C0A" w:rsidR="00E1275E" w:rsidP="00E1275E" w:rsidRDefault="00E1275E" w14:paraId="639F4992" w14:textId="50934B80">
      <w:r w:rsidRPr="00CF1A6B">
        <w:t xml:space="preserve">Het waterlichaam wordt </w:t>
      </w:r>
      <w:r w:rsidRPr="008F63FB">
        <w:rPr>
          <w:i/>
          <w:iCs/>
          <w:color w:val="007BC7"/>
        </w:rPr>
        <w:t>beïnvloed</w:t>
      </w:r>
      <w:r w:rsidRPr="00CF1A6B">
        <w:t xml:space="preserve"> door buitenlandse belasting</w:t>
      </w:r>
      <w:r w:rsidR="00792823">
        <w:t>.</w:t>
      </w:r>
      <w:r w:rsidRPr="008F63FB" w:rsidR="0096188B">
        <w:rPr>
          <w:i/>
          <w:iCs/>
        </w:rPr>
        <w:t xml:space="preserve"> </w:t>
      </w:r>
      <w:r w:rsidRPr="008F63FB" w:rsidR="0096188B">
        <w:rPr>
          <w:i/>
          <w:iCs/>
          <w:color w:val="007BC7"/>
        </w:rPr>
        <w:t xml:space="preserve">In onderstaande tabel wordt deze invloed </w:t>
      </w:r>
      <w:r w:rsidRPr="008F63FB" w:rsidR="00904CEA">
        <w:rPr>
          <w:i/>
          <w:iCs/>
          <w:color w:val="007BC7"/>
        </w:rPr>
        <w:t xml:space="preserve">van de buitenlandse belasting voor stof of chemisch kwaliteitselement; </w:t>
      </w:r>
      <w:r w:rsidRPr="008F63FB" w:rsidR="00346A8A">
        <w:rPr>
          <w:i/>
          <w:iCs/>
          <w:color w:val="0070C0"/>
        </w:rPr>
        <w:t xml:space="preserve">en </w:t>
      </w:r>
      <w:r w:rsidRPr="008F63FB" w:rsidR="00904CEA">
        <w:rPr>
          <w:i/>
          <w:iCs/>
          <w:color w:val="0070C0"/>
        </w:rPr>
        <w:t>voor</w:t>
      </w:r>
      <w:r w:rsidRPr="008F63FB" w:rsidR="00346A8A">
        <w:rPr>
          <w:i/>
          <w:iCs/>
          <w:color w:val="0070C0"/>
        </w:rPr>
        <w:t xml:space="preserve"> biologische kwaliteitselementen</w:t>
      </w:r>
      <w:r w:rsidRPr="008F63FB" w:rsidR="00904CEA">
        <w:rPr>
          <w:i/>
          <w:iCs/>
          <w:color w:val="0070C0"/>
        </w:rPr>
        <w:t xml:space="preserve"> op hoofdlijnen beschreven. </w:t>
      </w:r>
    </w:p>
    <w:p w:rsidRPr="00406ABD" w:rsidR="00BA2D15" w:rsidP="00406ABD" w:rsidRDefault="00BA2D15" w14:paraId="6782FBD7" w14:textId="77777777">
      <w:pPr>
        <w:ind w:left="708"/>
        <w:rPr>
          <w:i/>
          <w:iCs/>
        </w:rPr>
      </w:pPr>
    </w:p>
    <w:tbl>
      <w:tblPr>
        <w:tblStyle w:val="Tabelraster"/>
        <w:tblW w:w="0" w:type="auto"/>
        <w:tblLayout w:type="fixed"/>
        <w:tblLook w:val="04A0" w:firstRow="1" w:lastRow="0" w:firstColumn="1" w:lastColumn="0" w:noHBand="0" w:noVBand="1"/>
      </w:tblPr>
      <w:tblGrid>
        <w:gridCol w:w="988"/>
        <w:gridCol w:w="1417"/>
        <w:gridCol w:w="1134"/>
        <w:gridCol w:w="992"/>
        <w:gridCol w:w="2410"/>
        <w:gridCol w:w="2121"/>
      </w:tblGrid>
      <w:tr w:rsidRPr="00804D67" w:rsidR="002A1D94" w:rsidTr="683A0722" w14:paraId="43C02DC9" w14:textId="1140C21E">
        <w:trPr>
          <w:cnfStyle w:val="100000000000" w:firstRow="1" w:lastRow="0" w:firstColumn="0" w:lastColumn="0" w:oddVBand="0" w:evenVBand="0" w:oddHBand="0" w:evenHBand="0" w:firstRowFirstColumn="0" w:firstRowLastColumn="0" w:lastRowFirstColumn="0" w:lastRowLastColumn="0"/>
          <w:trHeight w:val="20"/>
        </w:trPr>
        <w:tc>
          <w:tcPr>
            <w:tcW w:w="988" w:type="dxa"/>
            <w:shd w:val="clear" w:color="auto" w:fill="E8F4FA" w:themeFill="accent4" w:themeFillTint="33"/>
            <w:vAlign w:val="center"/>
          </w:tcPr>
          <w:p w:rsidRPr="00804D67" w:rsidR="0072413A" w:rsidP="00804D67" w:rsidRDefault="6F60C389" w14:paraId="47ED2C64" w14:textId="77777777">
            <w:pPr>
              <w:spacing w:line="240" w:lineRule="auto"/>
              <w:contextualSpacing/>
              <w:jc w:val="center"/>
              <w:rPr>
                <w:rFonts w:asciiTheme="majorHAnsi" w:hAnsiTheme="majorHAnsi"/>
                <w:i/>
                <w:iCs/>
                <w:color w:val="0070C0"/>
                <w:szCs w:val="14"/>
              </w:rPr>
            </w:pPr>
            <w:r w:rsidRPr="00804D67">
              <w:rPr>
                <w:rFonts w:asciiTheme="majorHAnsi" w:hAnsiTheme="majorHAnsi"/>
                <w:i/>
                <w:iCs/>
                <w:color w:val="0070C0"/>
                <w:szCs w:val="14"/>
              </w:rPr>
              <w:t>Stoffen</w:t>
            </w:r>
          </w:p>
        </w:tc>
        <w:tc>
          <w:tcPr>
            <w:tcW w:w="1417" w:type="dxa"/>
            <w:shd w:val="clear" w:color="auto" w:fill="E8F4FA" w:themeFill="accent4" w:themeFillTint="33"/>
            <w:vAlign w:val="center"/>
          </w:tcPr>
          <w:p w:rsidRPr="00804D67" w:rsidR="0072413A" w:rsidP="00804D67" w:rsidRDefault="6F60C389" w14:paraId="70CCDA55" w14:textId="77777777">
            <w:pPr>
              <w:spacing w:line="240" w:lineRule="auto"/>
              <w:contextualSpacing/>
              <w:jc w:val="center"/>
              <w:rPr>
                <w:rFonts w:asciiTheme="majorHAnsi" w:hAnsiTheme="majorHAnsi"/>
                <w:i/>
                <w:iCs/>
                <w:color w:val="0070C0"/>
                <w:szCs w:val="14"/>
              </w:rPr>
            </w:pPr>
            <w:r w:rsidRPr="00804D67">
              <w:rPr>
                <w:rFonts w:asciiTheme="majorHAnsi" w:hAnsiTheme="majorHAnsi"/>
                <w:i/>
                <w:iCs/>
                <w:color w:val="0070C0"/>
                <w:szCs w:val="14"/>
              </w:rPr>
              <w:t>Kwaliteitselement</w:t>
            </w:r>
          </w:p>
        </w:tc>
        <w:tc>
          <w:tcPr>
            <w:tcW w:w="1134" w:type="dxa"/>
            <w:shd w:val="clear" w:color="auto" w:fill="E8F4FA" w:themeFill="accent4" w:themeFillTint="33"/>
            <w:vAlign w:val="center"/>
          </w:tcPr>
          <w:p w:rsidRPr="00804D67" w:rsidR="0072413A" w:rsidP="00804D67" w:rsidRDefault="6F60C389" w14:paraId="7DE0DF31" w14:textId="77777777">
            <w:pPr>
              <w:spacing w:line="240" w:lineRule="auto"/>
              <w:contextualSpacing/>
              <w:jc w:val="center"/>
              <w:rPr>
                <w:rFonts w:asciiTheme="majorHAnsi" w:hAnsiTheme="majorHAnsi"/>
                <w:i/>
                <w:iCs/>
                <w:color w:val="0070C0"/>
                <w:szCs w:val="14"/>
              </w:rPr>
            </w:pPr>
            <w:r w:rsidRPr="00804D67">
              <w:rPr>
                <w:rFonts w:asciiTheme="majorHAnsi" w:hAnsiTheme="majorHAnsi"/>
                <w:i/>
                <w:iCs/>
                <w:color w:val="0070C0"/>
                <w:szCs w:val="14"/>
              </w:rPr>
              <w:t>Geschatte buitenland belasting</w:t>
            </w:r>
          </w:p>
        </w:tc>
        <w:tc>
          <w:tcPr>
            <w:tcW w:w="992" w:type="dxa"/>
            <w:shd w:val="clear" w:color="auto" w:fill="E8F4FA" w:themeFill="accent4" w:themeFillTint="33"/>
            <w:vAlign w:val="center"/>
          </w:tcPr>
          <w:p w:rsidRPr="00804D67" w:rsidR="0072413A" w:rsidP="00804D67" w:rsidRDefault="6F60C389" w14:paraId="36DF65CB" w14:textId="77777777">
            <w:pPr>
              <w:spacing w:line="240" w:lineRule="auto"/>
              <w:contextualSpacing/>
              <w:jc w:val="center"/>
              <w:rPr>
                <w:rFonts w:asciiTheme="majorHAnsi" w:hAnsiTheme="majorHAnsi"/>
                <w:i/>
                <w:iCs/>
                <w:color w:val="0070C0"/>
                <w:szCs w:val="14"/>
              </w:rPr>
            </w:pPr>
            <w:r w:rsidRPr="00804D67">
              <w:rPr>
                <w:rFonts w:asciiTheme="majorHAnsi" w:hAnsiTheme="majorHAnsi"/>
                <w:i/>
                <w:iCs/>
                <w:color w:val="0070C0"/>
                <w:szCs w:val="14"/>
              </w:rPr>
              <w:t>Geschatte binnenlandse belasting</w:t>
            </w:r>
          </w:p>
        </w:tc>
        <w:tc>
          <w:tcPr>
            <w:tcW w:w="2410" w:type="dxa"/>
            <w:shd w:val="clear" w:color="auto" w:fill="E8F4FA" w:themeFill="accent4" w:themeFillTint="33"/>
            <w:vAlign w:val="center"/>
          </w:tcPr>
          <w:p w:rsidRPr="00804D67" w:rsidR="0072413A" w:rsidP="00804D67" w:rsidRDefault="6F60C389" w14:paraId="3350F47D" w14:textId="2F74BE42">
            <w:pPr>
              <w:spacing w:line="240" w:lineRule="auto"/>
              <w:contextualSpacing/>
              <w:jc w:val="center"/>
              <w:rPr>
                <w:rFonts w:asciiTheme="majorHAnsi" w:hAnsiTheme="majorHAnsi"/>
                <w:i/>
                <w:iCs/>
                <w:color w:val="0070C0"/>
                <w:szCs w:val="14"/>
              </w:rPr>
            </w:pPr>
            <w:r w:rsidRPr="00804D67">
              <w:rPr>
                <w:rFonts w:asciiTheme="majorHAnsi" w:hAnsiTheme="majorHAnsi"/>
                <w:i/>
                <w:iCs/>
                <w:color w:val="0070C0"/>
                <w:szCs w:val="14"/>
              </w:rPr>
              <w:t>Mogelijke invloed</w:t>
            </w:r>
            <w:r w:rsidRPr="00804D67" w:rsidR="1D061907">
              <w:rPr>
                <w:rFonts w:asciiTheme="majorHAnsi" w:hAnsiTheme="majorHAnsi"/>
                <w:i/>
                <w:iCs/>
                <w:color w:val="0070C0"/>
                <w:szCs w:val="14"/>
              </w:rPr>
              <w:t>en in het buitenland</w:t>
            </w:r>
          </w:p>
        </w:tc>
        <w:tc>
          <w:tcPr>
            <w:tcW w:w="2121" w:type="dxa"/>
            <w:shd w:val="clear" w:color="auto" w:fill="E8F4FA" w:themeFill="accent4" w:themeFillTint="33"/>
            <w:vAlign w:val="center"/>
          </w:tcPr>
          <w:p w:rsidRPr="00804D67" w:rsidR="0072413A" w:rsidP="00804D67" w:rsidRDefault="6F60C389" w14:paraId="7C63C1CD" w14:textId="14571E71">
            <w:pPr>
              <w:spacing w:line="240" w:lineRule="auto"/>
              <w:contextualSpacing/>
              <w:jc w:val="center"/>
              <w:rPr>
                <w:rFonts w:asciiTheme="majorHAnsi" w:hAnsiTheme="majorHAnsi"/>
                <w:i/>
                <w:iCs/>
                <w:color w:val="007BC7"/>
                <w:szCs w:val="14"/>
              </w:rPr>
            </w:pPr>
            <w:r w:rsidRPr="00804D67">
              <w:rPr>
                <w:rFonts w:asciiTheme="majorHAnsi" w:hAnsiTheme="majorHAnsi"/>
                <w:i/>
                <w:iCs/>
                <w:color w:val="007BC7" w:themeColor="accent2"/>
                <w:szCs w:val="14"/>
              </w:rPr>
              <w:t xml:space="preserve">Literatuur en WL </w:t>
            </w:r>
            <w:proofErr w:type="spellStart"/>
            <w:r w:rsidRPr="00804D67">
              <w:rPr>
                <w:rFonts w:asciiTheme="majorHAnsi" w:hAnsiTheme="majorHAnsi"/>
                <w:i/>
                <w:iCs/>
                <w:color w:val="007BC7" w:themeColor="accent2"/>
                <w:szCs w:val="14"/>
              </w:rPr>
              <w:t>doc</w:t>
            </w:r>
            <w:proofErr w:type="spellEnd"/>
            <w:r w:rsidRPr="00804D67">
              <w:rPr>
                <w:rFonts w:asciiTheme="majorHAnsi" w:hAnsiTheme="majorHAnsi"/>
                <w:i/>
                <w:iCs/>
                <w:color w:val="007BC7" w:themeColor="accent2"/>
                <w:szCs w:val="14"/>
              </w:rPr>
              <w:t xml:space="preserve"> nr.</w:t>
            </w:r>
          </w:p>
        </w:tc>
      </w:tr>
      <w:tr w:rsidRPr="00804D67" w:rsidR="002A1D94" w:rsidTr="683A0722" w14:paraId="28AF0404" w14:textId="652C3377">
        <w:trPr>
          <w:trHeight w:val="20"/>
        </w:trPr>
        <w:tc>
          <w:tcPr>
            <w:tcW w:w="988" w:type="dxa"/>
          </w:tcPr>
          <w:p w:rsidRPr="00804D67" w:rsidR="0072413A" w:rsidP="00804D67" w:rsidRDefault="0072413A" w14:paraId="3EA951B6"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Stikstof</w:t>
            </w:r>
          </w:p>
        </w:tc>
        <w:tc>
          <w:tcPr>
            <w:tcW w:w="1417" w:type="dxa"/>
          </w:tcPr>
          <w:p w:rsidRPr="00804D67" w:rsidR="0072413A" w:rsidP="00804D67" w:rsidRDefault="0072413A" w14:paraId="00B076D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Ecologie (fysisch chemisch)</w:t>
            </w:r>
          </w:p>
        </w:tc>
        <w:tc>
          <w:tcPr>
            <w:tcW w:w="1134" w:type="dxa"/>
          </w:tcPr>
          <w:p w:rsidRPr="00804D67" w:rsidR="0072413A" w:rsidP="00804D67" w:rsidRDefault="0072413A" w14:paraId="0CCC6AD5"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84%</w:t>
            </w:r>
          </w:p>
        </w:tc>
        <w:tc>
          <w:tcPr>
            <w:tcW w:w="992" w:type="dxa"/>
          </w:tcPr>
          <w:p w:rsidRPr="00804D67" w:rsidR="0072413A" w:rsidP="00804D67" w:rsidRDefault="0072413A" w14:paraId="192B147F"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16%</w:t>
            </w:r>
          </w:p>
        </w:tc>
        <w:tc>
          <w:tcPr>
            <w:tcW w:w="2410" w:type="dxa"/>
          </w:tcPr>
          <w:p w:rsidRPr="00804D67" w:rsidR="00FF7C02" w:rsidP="00804D67" w:rsidRDefault="00FE6FC5" w14:paraId="0D5C5FEA" w14:textId="3B8E693D">
            <w:pPr>
              <w:spacing w:line="240" w:lineRule="auto"/>
              <w:contextualSpacing/>
              <w:rPr>
                <w:rFonts w:asciiTheme="majorHAnsi" w:hAnsiTheme="majorHAnsi"/>
                <w:i/>
                <w:iCs/>
                <w:color w:val="007BC7" w:themeColor="text2"/>
                <w:szCs w:val="14"/>
              </w:rPr>
            </w:pPr>
            <w:r w:rsidRPr="00804D67">
              <w:rPr>
                <w:rFonts w:asciiTheme="majorHAnsi" w:hAnsiTheme="majorHAnsi"/>
                <w:i/>
                <w:iCs/>
                <w:color w:val="007BC7" w:themeColor="text2"/>
                <w:szCs w:val="14"/>
              </w:rPr>
              <w:t xml:space="preserve">1. </w:t>
            </w:r>
            <w:r w:rsidRPr="00804D67" w:rsidR="0072413A">
              <w:rPr>
                <w:rFonts w:asciiTheme="majorHAnsi" w:hAnsiTheme="majorHAnsi"/>
                <w:i/>
                <w:iCs/>
                <w:color w:val="007BC7" w:themeColor="text2"/>
                <w:szCs w:val="14"/>
              </w:rPr>
              <w:t xml:space="preserve">RWZI </w:t>
            </w:r>
            <w:proofErr w:type="spellStart"/>
            <w:r w:rsidRPr="00804D67" w:rsidR="0072413A">
              <w:rPr>
                <w:rFonts w:asciiTheme="majorHAnsi" w:hAnsiTheme="majorHAnsi"/>
                <w:i/>
                <w:iCs/>
                <w:color w:val="007BC7" w:themeColor="text2"/>
                <w:szCs w:val="14"/>
              </w:rPr>
              <w:t>Herongen</w:t>
            </w:r>
            <w:proofErr w:type="spellEnd"/>
            <w:r w:rsidRPr="00804D67" w:rsidR="0072413A">
              <w:rPr>
                <w:rFonts w:asciiTheme="majorHAnsi" w:hAnsiTheme="majorHAnsi"/>
                <w:i/>
                <w:iCs/>
                <w:color w:val="007BC7" w:themeColor="text2"/>
                <w:szCs w:val="14"/>
              </w:rPr>
              <w:t xml:space="preserve">  </w:t>
            </w:r>
          </w:p>
          <w:p w:rsidRPr="00804D67" w:rsidR="00FF7C02" w:rsidP="00804D67" w:rsidRDefault="00FF7C02" w14:paraId="243DE615" w14:textId="77777777">
            <w:pPr>
              <w:spacing w:line="240" w:lineRule="auto"/>
              <w:contextualSpacing/>
              <w:rPr>
                <w:rFonts w:asciiTheme="majorHAnsi" w:hAnsiTheme="majorHAnsi"/>
                <w:i/>
                <w:iCs/>
                <w:color w:val="007BC7" w:themeColor="text2"/>
                <w:szCs w:val="14"/>
              </w:rPr>
            </w:pPr>
          </w:p>
          <w:p w:rsidRPr="00804D67" w:rsidR="0072413A" w:rsidP="00804D67" w:rsidRDefault="00FE6FC5" w14:paraId="10DF8E89" w14:textId="7D33B2C4">
            <w:pPr>
              <w:spacing w:line="240" w:lineRule="auto"/>
              <w:contextualSpacing/>
              <w:rPr>
                <w:rFonts w:asciiTheme="majorHAnsi" w:hAnsiTheme="majorHAnsi"/>
                <w:i/>
                <w:iCs/>
                <w:color w:val="0070C0"/>
                <w:szCs w:val="14"/>
              </w:rPr>
            </w:pPr>
            <w:r w:rsidRPr="00804D67">
              <w:rPr>
                <w:rFonts w:asciiTheme="majorHAnsi" w:hAnsiTheme="majorHAnsi"/>
                <w:i/>
                <w:iCs/>
                <w:color w:val="007BC7" w:themeColor="accent2"/>
                <w:szCs w:val="14"/>
              </w:rPr>
              <w:t xml:space="preserve">2. </w:t>
            </w:r>
            <w:r w:rsidRPr="00804D67" w:rsidR="00FF7C02">
              <w:rPr>
                <w:rFonts w:asciiTheme="majorHAnsi" w:hAnsiTheme="majorHAnsi"/>
                <w:i/>
                <w:iCs/>
                <w:color w:val="007BC7" w:themeColor="accent2"/>
                <w:szCs w:val="14"/>
              </w:rPr>
              <w:t>G</w:t>
            </w:r>
            <w:r w:rsidRPr="00804D67" w:rsidR="0072413A">
              <w:rPr>
                <w:rFonts w:asciiTheme="majorHAnsi" w:hAnsiTheme="majorHAnsi"/>
                <w:i/>
                <w:iCs/>
                <w:color w:val="007BC7" w:themeColor="accent2"/>
                <w:szCs w:val="14"/>
              </w:rPr>
              <w:t>lastuinbouw over de grens</w:t>
            </w:r>
          </w:p>
          <w:p w:rsidRPr="00804D67" w:rsidR="0072413A" w:rsidP="00804D67" w:rsidRDefault="0072413A" w14:paraId="4A96D04A" w14:textId="5178C9E2">
            <w:pPr>
              <w:spacing w:line="240" w:lineRule="auto"/>
              <w:contextualSpacing/>
              <w:rPr>
                <w:rFonts w:asciiTheme="majorHAnsi" w:hAnsiTheme="majorHAnsi"/>
                <w:i/>
                <w:iCs/>
                <w:color w:val="007BC7" w:themeColor="accent2"/>
                <w:szCs w:val="14"/>
              </w:rPr>
            </w:pPr>
          </w:p>
          <w:p w:rsidRPr="00804D67" w:rsidR="0072413A" w:rsidP="00804D67" w:rsidRDefault="00FE6FC5" w14:paraId="29BF6369" w14:textId="4428668E">
            <w:pPr>
              <w:spacing w:line="240" w:lineRule="auto"/>
              <w:contextualSpacing/>
              <w:rPr>
                <w:rFonts w:asciiTheme="majorHAnsi" w:hAnsiTheme="majorHAnsi"/>
                <w:i/>
                <w:iCs/>
                <w:color w:val="007BC7" w:themeColor="accent2"/>
                <w:szCs w:val="14"/>
              </w:rPr>
            </w:pPr>
            <w:r w:rsidRPr="00804D67">
              <w:rPr>
                <w:rFonts w:asciiTheme="majorHAnsi" w:hAnsiTheme="majorHAnsi"/>
                <w:i/>
                <w:iCs/>
                <w:color w:val="007BC7" w:themeColor="accent2"/>
                <w:szCs w:val="14"/>
              </w:rPr>
              <w:t xml:space="preserve">3. </w:t>
            </w:r>
            <w:r w:rsidRPr="00804D67" w:rsidR="35319C0A">
              <w:rPr>
                <w:rFonts w:asciiTheme="majorHAnsi" w:hAnsiTheme="majorHAnsi"/>
                <w:i/>
                <w:iCs/>
                <w:color w:val="007BC7" w:themeColor="accent2"/>
                <w:szCs w:val="14"/>
              </w:rPr>
              <w:t>(</w:t>
            </w:r>
            <w:proofErr w:type="spellStart"/>
            <w:r w:rsidRPr="00804D67" w:rsidR="35319C0A">
              <w:rPr>
                <w:rFonts w:asciiTheme="majorHAnsi" w:hAnsiTheme="majorHAnsi"/>
                <w:i/>
                <w:iCs/>
                <w:color w:val="007BC7" w:themeColor="accent2"/>
                <w:szCs w:val="14"/>
              </w:rPr>
              <w:t>Peilgestuurde</w:t>
            </w:r>
            <w:proofErr w:type="spellEnd"/>
            <w:r w:rsidRPr="00804D67" w:rsidR="35319C0A">
              <w:rPr>
                <w:rFonts w:asciiTheme="majorHAnsi" w:hAnsiTheme="majorHAnsi"/>
                <w:i/>
                <w:iCs/>
                <w:color w:val="007BC7" w:themeColor="accent2"/>
                <w:szCs w:val="14"/>
              </w:rPr>
              <w:t>) drainagesystemen</w:t>
            </w:r>
          </w:p>
          <w:p w:rsidRPr="00804D67" w:rsidR="00D8227C" w:rsidP="00804D67" w:rsidRDefault="00D8227C" w14:paraId="235EED9A" w14:textId="77777777">
            <w:pPr>
              <w:spacing w:line="240" w:lineRule="auto"/>
              <w:contextualSpacing/>
              <w:rPr>
                <w:rFonts w:asciiTheme="majorHAnsi" w:hAnsiTheme="majorHAnsi"/>
                <w:i/>
                <w:iCs/>
                <w:color w:val="007BC7" w:themeColor="accent2"/>
                <w:szCs w:val="14"/>
              </w:rPr>
            </w:pPr>
          </w:p>
          <w:p w:rsidRPr="00804D67" w:rsidR="00D8227C" w:rsidP="00804D67" w:rsidRDefault="00FE6FC5" w14:paraId="336AA45C" w14:textId="00E39659">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4. </w:t>
            </w:r>
            <w:r w:rsidRPr="00804D67" w:rsidR="00D8227C">
              <w:rPr>
                <w:rFonts w:asciiTheme="majorHAnsi" w:hAnsiTheme="majorHAnsi"/>
                <w:i/>
                <w:iCs/>
                <w:color w:val="0070C0"/>
                <w:szCs w:val="14"/>
              </w:rPr>
              <w:t>Kwel</w:t>
            </w:r>
            <w:r w:rsidRPr="00804D67" w:rsidR="001C36E8">
              <w:rPr>
                <w:rFonts w:asciiTheme="majorHAnsi" w:hAnsiTheme="majorHAnsi"/>
                <w:i/>
                <w:iCs/>
                <w:color w:val="0070C0"/>
                <w:szCs w:val="14"/>
              </w:rPr>
              <w:t>water</w:t>
            </w:r>
            <w:r w:rsidRPr="00804D67" w:rsidR="00D8227C">
              <w:rPr>
                <w:rFonts w:asciiTheme="majorHAnsi" w:hAnsiTheme="majorHAnsi"/>
                <w:i/>
                <w:iCs/>
                <w:color w:val="0070C0"/>
                <w:szCs w:val="14"/>
              </w:rPr>
              <w:t xml:space="preserve"> en onttrekking</w:t>
            </w:r>
            <w:r w:rsidRPr="00804D67" w:rsidR="184A69E2">
              <w:rPr>
                <w:rFonts w:asciiTheme="majorHAnsi" w:hAnsiTheme="majorHAnsi"/>
                <w:i/>
                <w:iCs/>
                <w:color w:val="0070C0"/>
                <w:szCs w:val="14"/>
              </w:rPr>
              <w:t>/lozing</w:t>
            </w:r>
            <w:r w:rsidRPr="00804D67" w:rsidR="00D8227C">
              <w:rPr>
                <w:rFonts w:asciiTheme="majorHAnsi" w:hAnsiTheme="majorHAnsi"/>
                <w:i/>
                <w:iCs/>
                <w:color w:val="0070C0"/>
                <w:szCs w:val="14"/>
              </w:rPr>
              <w:t xml:space="preserve"> van </w:t>
            </w:r>
            <w:r w:rsidRPr="00804D67" w:rsidR="001C36E8">
              <w:rPr>
                <w:rFonts w:asciiTheme="majorHAnsi" w:hAnsiTheme="majorHAnsi"/>
                <w:i/>
                <w:iCs/>
                <w:color w:val="0070C0"/>
                <w:szCs w:val="14"/>
              </w:rPr>
              <w:t xml:space="preserve">grondwater </w:t>
            </w:r>
            <w:r w:rsidRPr="00804D67" w:rsidR="00090DFC">
              <w:rPr>
                <w:rFonts w:asciiTheme="majorHAnsi" w:hAnsiTheme="majorHAnsi"/>
                <w:i/>
                <w:iCs/>
                <w:color w:val="0070C0"/>
                <w:szCs w:val="14"/>
              </w:rPr>
              <w:t xml:space="preserve">met verhoogde concentraties door </w:t>
            </w:r>
            <w:r w:rsidRPr="00804D67" w:rsidR="00D8227C">
              <w:rPr>
                <w:rFonts w:asciiTheme="majorHAnsi" w:hAnsiTheme="majorHAnsi"/>
                <w:i/>
                <w:iCs/>
                <w:color w:val="0070C0"/>
                <w:szCs w:val="14"/>
              </w:rPr>
              <w:t>antropogene Pyrietoxidatie door nitraat</w:t>
            </w:r>
          </w:p>
          <w:p w:rsidRPr="00804D67" w:rsidR="003648DD" w:rsidP="00804D67" w:rsidRDefault="003648DD" w14:paraId="5B35747F" w14:textId="77777777">
            <w:pPr>
              <w:spacing w:line="240" w:lineRule="auto"/>
              <w:contextualSpacing/>
              <w:rPr>
                <w:rFonts w:asciiTheme="majorHAnsi" w:hAnsiTheme="majorHAnsi"/>
                <w:i/>
                <w:iCs/>
                <w:color w:val="0070C0"/>
                <w:szCs w:val="14"/>
              </w:rPr>
            </w:pPr>
          </w:p>
          <w:p w:rsidRPr="00804D67" w:rsidR="003648DD" w:rsidP="00804D67" w:rsidRDefault="003648DD" w14:paraId="24BE0413" w14:textId="3FF9FE41">
            <w:pPr>
              <w:spacing w:line="240" w:lineRule="auto"/>
              <w:contextualSpacing/>
              <w:rPr>
                <w:rFonts w:asciiTheme="majorHAnsi" w:hAnsiTheme="majorHAnsi"/>
                <w:i/>
                <w:iCs/>
                <w:color w:val="007BC7" w:themeColor="accent2"/>
                <w:szCs w:val="14"/>
              </w:rPr>
            </w:pPr>
            <w:r w:rsidRPr="00804D67">
              <w:rPr>
                <w:rFonts w:asciiTheme="majorHAnsi" w:hAnsiTheme="majorHAnsi"/>
                <w:i/>
                <w:iCs/>
                <w:color w:val="0070C0"/>
                <w:szCs w:val="14"/>
              </w:rPr>
              <w:t>5. Riolering</w:t>
            </w:r>
          </w:p>
        </w:tc>
        <w:tc>
          <w:tcPr>
            <w:tcW w:w="2121" w:type="dxa"/>
          </w:tcPr>
          <w:p w:rsidRPr="00804D67" w:rsidR="00784836" w:rsidP="00804D67" w:rsidRDefault="00784836" w14:paraId="38812EC6"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WLDOC-390959707-207066 - </w:t>
            </w:r>
            <w:hyperlink w:history="1" r:id="rId14">
              <w:r w:rsidRPr="00804D67">
                <w:rPr>
                  <w:rStyle w:val="Hyperlink"/>
                  <w:rFonts w:asciiTheme="majorHAnsi" w:hAnsiTheme="majorHAnsi"/>
                  <w:color w:val="007BC7"/>
                  <w:szCs w:val="14"/>
                </w:rPr>
                <w:t xml:space="preserve">Wageningen (2024) KRW doelbereik en resterende opgave 2027 voor de </w:t>
              </w:r>
              <w:proofErr w:type="spellStart"/>
              <w:r w:rsidRPr="00804D67">
                <w:rPr>
                  <w:rStyle w:val="Hyperlink"/>
                  <w:rFonts w:asciiTheme="majorHAnsi" w:hAnsiTheme="majorHAnsi"/>
                  <w:color w:val="007BC7"/>
                  <w:szCs w:val="14"/>
                </w:rPr>
                <w:t>nutrienten</w:t>
              </w:r>
              <w:proofErr w:type="spellEnd"/>
              <w:r w:rsidRPr="00804D67">
                <w:rPr>
                  <w:rStyle w:val="Hyperlink"/>
                  <w:rFonts w:asciiTheme="majorHAnsi" w:hAnsiTheme="majorHAnsi"/>
                  <w:color w:val="007BC7"/>
                  <w:szCs w:val="14"/>
                </w:rPr>
                <w:t xml:space="preserve"> in de Maasregio.pdf</w:t>
              </w:r>
            </w:hyperlink>
          </w:p>
          <w:p w:rsidRPr="00804D67" w:rsidR="00784836" w:rsidP="00804D67" w:rsidRDefault="00784836" w14:paraId="4CCE2696" w14:textId="77777777">
            <w:pPr>
              <w:spacing w:line="240" w:lineRule="auto"/>
              <w:contextualSpacing/>
              <w:rPr>
                <w:rFonts w:asciiTheme="majorHAnsi" w:hAnsiTheme="majorHAnsi"/>
                <w:color w:val="007BC7"/>
                <w:szCs w:val="14"/>
              </w:rPr>
            </w:pPr>
          </w:p>
          <w:p w:rsidRPr="00804D67" w:rsidR="00784836" w:rsidP="00804D67" w:rsidRDefault="00784836" w14:paraId="4EEC2969"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WLDOC-390959707-207065 - </w:t>
            </w:r>
            <w:hyperlink w:history="1" r:id="rId15">
              <w:r w:rsidRPr="00804D67">
                <w:rPr>
                  <w:rStyle w:val="Hyperlink"/>
                  <w:rFonts w:asciiTheme="majorHAnsi" w:hAnsiTheme="majorHAnsi"/>
                  <w:color w:val="007BC7"/>
                  <w:szCs w:val="14"/>
                </w:rPr>
                <w:t xml:space="preserve">database uitlevering </w:t>
              </w:r>
              <w:proofErr w:type="spellStart"/>
              <w:r w:rsidRPr="00804D67">
                <w:rPr>
                  <w:rStyle w:val="Hyperlink"/>
                  <w:rFonts w:asciiTheme="majorHAnsi" w:hAnsiTheme="majorHAnsi"/>
                  <w:color w:val="007BC7"/>
                  <w:szCs w:val="14"/>
                </w:rPr>
                <w:t>NPbalans</w:t>
              </w:r>
              <w:proofErr w:type="spellEnd"/>
              <w:r w:rsidRPr="00804D67">
                <w:rPr>
                  <w:rStyle w:val="Hyperlink"/>
                  <w:rFonts w:asciiTheme="majorHAnsi" w:hAnsiTheme="majorHAnsi"/>
                  <w:color w:val="007BC7"/>
                  <w:szCs w:val="14"/>
                </w:rPr>
                <w:t xml:space="preserve"> Maas zomerhalfjaar 2014-2017-scenarios (aangeleverd mei 2024).xlsx</w:t>
              </w:r>
            </w:hyperlink>
          </w:p>
          <w:p w:rsidRPr="00804D67" w:rsidR="0072413A" w:rsidP="00804D67" w:rsidRDefault="0072413A" w14:paraId="092072DF" w14:textId="77777777">
            <w:pPr>
              <w:spacing w:line="240" w:lineRule="auto"/>
              <w:contextualSpacing/>
              <w:rPr>
                <w:rFonts w:asciiTheme="majorHAnsi" w:hAnsiTheme="majorHAnsi"/>
                <w:bCs/>
                <w:i/>
                <w:iCs/>
                <w:color w:val="007BC7"/>
                <w:szCs w:val="14"/>
              </w:rPr>
            </w:pPr>
          </w:p>
          <w:p w:rsidRPr="00804D67" w:rsidR="002D618C" w:rsidP="00804D67" w:rsidRDefault="002D618C" w14:paraId="3CE3936D"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16">
              <w:r w:rsidRPr="00804D67">
                <w:rPr>
                  <w:rStyle w:val="Hyperlink"/>
                  <w:rFonts w:asciiTheme="majorHAnsi" w:hAnsiTheme="majorHAnsi"/>
                  <w:color w:val="007BC7"/>
                  <w:szCs w:val="14"/>
                </w:rPr>
                <w:t>2025_DE_versie_KRW_Waterlichamen_JFF_NRW_Limburg.pdf</w:t>
              </w:r>
            </w:hyperlink>
          </w:p>
          <w:p w:rsidRPr="00804D67" w:rsidR="002D618C" w:rsidP="00804D67" w:rsidRDefault="002D618C" w14:paraId="6C634B19" w14:textId="77777777">
            <w:pPr>
              <w:spacing w:line="240" w:lineRule="auto"/>
              <w:contextualSpacing/>
              <w:rPr>
                <w:rFonts w:asciiTheme="majorHAnsi" w:hAnsiTheme="majorHAnsi"/>
                <w:color w:val="007BC7"/>
                <w:szCs w:val="14"/>
              </w:rPr>
            </w:pPr>
          </w:p>
          <w:p w:rsidRPr="00804D67" w:rsidR="002D618C" w:rsidP="00804D67" w:rsidRDefault="002D618C" w14:paraId="019BA234"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17">
              <w:r w:rsidRPr="00804D67">
                <w:rPr>
                  <w:rStyle w:val="Hyperlink"/>
                  <w:rFonts w:asciiTheme="majorHAnsi" w:hAnsiTheme="majorHAnsi"/>
                  <w:color w:val="007BC7"/>
                  <w:szCs w:val="14"/>
                </w:rPr>
                <w:t>Waterschap Limburg (2024) grenswaterkwaliteitsrapport.pdf</w:t>
              </w:r>
            </w:hyperlink>
          </w:p>
          <w:p w:rsidRPr="00804D67" w:rsidR="002D618C" w:rsidP="00804D67" w:rsidRDefault="002D618C" w14:paraId="367FE5C9" w14:textId="77777777">
            <w:pPr>
              <w:spacing w:line="240" w:lineRule="auto"/>
              <w:contextualSpacing/>
              <w:rPr>
                <w:rFonts w:asciiTheme="majorHAnsi" w:hAnsiTheme="majorHAnsi"/>
                <w:color w:val="007BC7"/>
                <w:szCs w:val="14"/>
              </w:rPr>
            </w:pPr>
          </w:p>
          <w:p w:rsidRPr="00804D67" w:rsidR="002D618C" w:rsidP="00804D67" w:rsidRDefault="002D618C" w14:paraId="4AAA640E"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18">
              <w:r w:rsidRPr="00804D67">
                <w:rPr>
                  <w:rStyle w:val="Hyperlink"/>
                  <w:rFonts w:asciiTheme="majorHAnsi" w:hAnsiTheme="majorHAnsi"/>
                  <w:color w:val="007BC7"/>
                  <w:szCs w:val="14"/>
                </w:rPr>
                <w:t>JFF-Achtergronddocument_KR</w:t>
              </w:r>
              <w:r w:rsidRPr="00804D67">
                <w:rPr>
                  <w:rStyle w:val="Hyperlink"/>
                  <w:rFonts w:asciiTheme="majorHAnsi" w:hAnsiTheme="majorHAnsi"/>
                  <w:color w:val="007BC7"/>
                  <w:szCs w:val="14"/>
                </w:rPr>
                <w:lastRenderedPageBreak/>
                <w:t>W-aanpak_NL-DE_27-10-2025_NL.pdf</w:t>
              </w:r>
            </w:hyperlink>
          </w:p>
          <w:p w:rsidRPr="00804D67" w:rsidR="002D618C" w:rsidP="00804D67" w:rsidRDefault="002D618C" w14:paraId="6BBF449A" w14:textId="77777777">
            <w:pPr>
              <w:spacing w:line="240" w:lineRule="auto"/>
              <w:contextualSpacing/>
              <w:rPr>
                <w:rFonts w:asciiTheme="majorHAnsi" w:hAnsiTheme="majorHAnsi"/>
                <w:bCs/>
                <w:i/>
                <w:iCs/>
                <w:color w:val="007BC7"/>
                <w:szCs w:val="14"/>
              </w:rPr>
            </w:pPr>
          </w:p>
        </w:tc>
      </w:tr>
      <w:tr w:rsidRPr="00804D67" w:rsidR="002A1D94" w:rsidTr="683A0722" w14:paraId="6010FB86" w14:textId="3BD2214A">
        <w:trPr>
          <w:trHeight w:val="20"/>
        </w:trPr>
        <w:tc>
          <w:tcPr>
            <w:tcW w:w="988" w:type="dxa"/>
          </w:tcPr>
          <w:p w:rsidRPr="00804D67" w:rsidR="0072413A" w:rsidP="00804D67" w:rsidRDefault="0072413A" w14:paraId="5D39C4A3"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lastRenderedPageBreak/>
              <w:t>Zink</w:t>
            </w:r>
          </w:p>
        </w:tc>
        <w:tc>
          <w:tcPr>
            <w:tcW w:w="1417" w:type="dxa"/>
          </w:tcPr>
          <w:p w:rsidRPr="00804D67" w:rsidR="00D4031A" w:rsidP="00804D67" w:rsidRDefault="6F60C389" w14:paraId="25FD3958" w14:textId="5F18AF21">
            <w:pPr>
              <w:spacing w:line="240" w:lineRule="auto"/>
              <w:contextualSpacing/>
              <w:rPr>
                <w:rFonts w:asciiTheme="majorHAnsi" w:hAnsiTheme="majorHAnsi"/>
                <w:szCs w:val="14"/>
              </w:rPr>
            </w:pPr>
            <w:r w:rsidRPr="00804D67">
              <w:rPr>
                <w:rFonts w:asciiTheme="majorHAnsi" w:hAnsiTheme="majorHAnsi"/>
                <w:i/>
                <w:iCs/>
                <w:color w:val="0070C0"/>
                <w:szCs w:val="14"/>
              </w:rPr>
              <w:t>Ecologie (Specifieke verontreinigende stoffen)</w:t>
            </w:r>
          </w:p>
          <w:p w:rsidRPr="00804D67" w:rsidR="00D4031A" w:rsidP="00804D67" w:rsidRDefault="00D4031A" w14:paraId="1A0CB45B" w14:textId="77777777">
            <w:pPr>
              <w:spacing w:line="240" w:lineRule="auto"/>
              <w:contextualSpacing/>
              <w:rPr>
                <w:rFonts w:asciiTheme="majorHAnsi" w:hAnsiTheme="majorHAnsi"/>
                <w:szCs w:val="14"/>
              </w:rPr>
            </w:pPr>
          </w:p>
          <w:p w:rsidRPr="00804D67" w:rsidR="00D4031A" w:rsidP="00804D67" w:rsidRDefault="00D4031A" w14:paraId="7DC12686" w14:textId="77777777">
            <w:pPr>
              <w:spacing w:line="240" w:lineRule="auto"/>
              <w:contextualSpacing/>
              <w:rPr>
                <w:rFonts w:asciiTheme="majorHAnsi" w:hAnsiTheme="majorHAnsi"/>
                <w:szCs w:val="14"/>
              </w:rPr>
            </w:pPr>
          </w:p>
          <w:p w:rsidRPr="00804D67" w:rsidR="00D4031A" w:rsidP="00804D67" w:rsidRDefault="00D4031A" w14:paraId="0E55D00F" w14:textId="77777777">
            <w:pPr>
              <w:spacing w:line="240" w:lineRule="auto"/>
              <w:contextualSpacing/>
              <w:rPr>
                <w:rFonts w:asciiTheme="majorHAnsi" w:hAnsiTheme="majorHAnsi"/>
                <w:szCs w:val="14"/>
              </w:rPr>
            </w:pPr>
          </w:p>
          <w:p w:rsidRPr="00804D67" w:rsidR="00D4031A" w:rsidP="00804D67" w:rsidRDefault="00D4031A" w14:paraId="755D7A0A" w14:textId="77777777">
            <w:pPr>
              <w:spacing w:line="240" w:lineRule="auto"/>
              <w:contextualSpacing/>
              <w:rPr>
                <w:rFonts w:asciiTheme="majorHAnsi" w:hAnsiTheme="majorHAnsi"/>
                <w:szCs w:val="14"/>
              </w:rPr>
            </w:pPr>
          </w:p>
          <w:p w:rsidRPr="00804D67" w:rsidR="00D4031A" w:rsidP="00804D67" w:rsidRDefault="00D4031A" w14:paraId="048ECA4C" w14:textId="77777777">
            <w:pPr>
              <w:spacing w:line="240" w:lineRule="auto"/>
              <w:contextualSpacing/>
              <w:rPr>
                <w:rFonts w:asciiTheme="majorHAnsi" w:hAnsiTheme="majorHAnsi"/>
                <w:szCs w:val="14"/>
              </w:rPr>
            </w:pPr>
          </w:p>
          <w:p w:rsidRPr="00804D67" w:rsidR="00D4031A" w:rsidP="00804D67" w:rsidRDefault="00D4031A" w14:paraId="3AD819E8" w14:textId="77777777">
            <w:pPr>
              <w:spacing w:line="240" w:lineRule="auto"/>
              <w:contextualSpacing/>
              <w:rPr>
                <w:rFonts w:asciiTheme="majorHAnsi" w:hAnsiTheme="majorHAnsi"/>
                <w:szCs w:val="14"/>
              </w:rPr>
            </w:pPr>
          </w:p>
          <w:p w:rsidRPr="00804D67" w:rsidR="00D4031A" w:rsidP="00804D67" w:rsidRDefault="00D4031A" w14:paraId="0C3985BC" w14:textId="70E75606">
            <w:pPr>
              <w:spacing w:line="240" w:lineRule="auto"/>
              <w:contextualSpacing/>
              <w:rPr>
                <w:rFonts w:asciiTheme="majorHAnsi" w:hAnsiTheme="majorHAnsi"/>
                <w:szCs w:val="14"/>
              </w:rPr>
            </w:pPr>
          </w:p>
        </w:tc>
        <w:tc>
          <w:tcPr>
            <w:tcW w:w="1134" w:type="dxa"/>
          </w:tcPr>
          <w:p w:rsidRPr="00804D67" w:rsidR="0072413A" w:rsidP="00804D67" w:rsidRDefault="0072413A" w14:paraId="15CC374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72413A" w:rsidP="00804D67" w:rsidRDefault="0072413A" w14:paraId="56720259"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BF311C" w:rsidP="00804D67" w:rsidRDefault="00BF311C" w14:paraId="11E690A1" w14:textId="77777777">
            <w:pPr>
              <w:spacing w:line="240" w:lineRule="auto"/>
              <w:contextualSpacing/>
              <w:rPr>
                <w:rFonts w:asciiTheme="majorHAnsi" w:hAnsiTheme="majorHAnsi"/>
                <w:i/>
                <w:iCs/>
                <w:color w:val="007BC7" w:themeColor="text2"/>
                <w:szCs w:val="14"/>
              </w:rPr>
            </w:pPr>
            <w:r w:rsidRPr="00804D67">
              <w:rPr>
                <w:rFonts w:asciiTheme="majorHAnsi" w:hAnsiTheme="majorHAnsi"/>
                <w:i/>
                <w:iCs/>
                <w:color w:val="007BC7" w:themeColor="text2"/>
                <w:szCs w:val="14"/>
              </w:rPr>
              <w:t xml:space="preserve">1. RWZI </w:t>
            </w:r>
            <w:proofErr w:type="spellStart"/>
            <w:r w:rsidRPr="00804D67">
              <w:rPr>
                <w:rFonts w:asciiTheme="majorHAnsi" w:hAnsiTheme="majorHAnsi"/>
                <w:i/>
                <w:iCs/>
                <w:color w:val="007BC7" w:themeColor="text2"/>
                <w:szCs w:val="14"/>
              </w:rPr>
              <w:t>Herongen</w:t>
            </w:r>
            <w:proofErr w:type="spellEnd"/>
            <w:r w:rsidRPr="00804D67">
              <w:rPr>
                <w:rFonts w:asciiTheme="majorHAnsi" w:hAnsiTheme="majorHAnsi"/>
                <w:i/>
                <w:iCs/>
                <w:color w:val="007BC7" w:themeColor="text2"/>
                <w:szCs w:val="14"/>
              </w:rPr>
              <w:t xml:space="preserve">  </w:t>
            </w:r>
          </w:p>
          <w:p w:rsidRPr="00804D67" w:rsidR="00BF311C" w:rsidP="00804D67" w:rsidRDefault="00BF311C" w14:paraId="55473785" w14:textId="77777777">
            <w:pPr>
              <w:spacing w:line="240" w:lineRule="auto"/>
              <w:contextualSpacing/>
              <w:rPr>
                <w:rFonts w:asciiTheme="majorHAnsi" w:hAnsiTheme="majorHAnsi"/>
                <w:i/>
                <w:iCs/>
                <w:color w:val="007BC7" w:themeColor="text2"/>
                <w:szCs w:val="14"/>
              </w:rPr>
            </w:pPr>
          </w:p>
          <w:p w:rsidRPr="00804D67" w:rsidR="00BF311C" w:rsidP="00804D67" w:rsidRDefault="00BF311C" w14:paraId="2829CAA6"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BC7" w:themeColor="accent2"/>
                <w:szCs w:val="14"/>
              </w:rPr>
              <w:t>2. Glastuinbouw over de grens</w:t>
            </w:r>
          </w:p>
          <w:p w:rsidRPr="00804D67" w:rsidR="00BF311C" w:rsidP="00804D67" w:rsidRDefault="00BF311C" w14:paraId="66501A45" w14:textId="77777777">
            <w:pPr>
              <w:spacing w:line="240" w:lineRule="auto"/>
              <w:contextualSpacing/>
              <w:rPr>
                <w:rFonts w:asciiTheme="majorHAnsi" w:hAnsiTheme="majorHAnsi"/>
                <w:i/>
                <w:iCs/>
                <w:color w:val="007BC7" w:themeColor="accent2"/>
                <w:szCs w:val="14"/>
              </w:rPr>
            </w:pPr>
          </w:p>
          <w:p w:rsidRPr="00804D67" w:rsidR="00BF311C" w:rsidP="00804D67" w:rsidRDefault="00BF311C" w14:paraId="2A0CAC59" w14:textId="77777777">
            <w:pPr>
              <w:spacing w:line="240" w:lineRule="auto"/>
              <w:contextualSpacing/>
              <w:rPr>
                <w:rFonts w:asciiTheme="majorHAnsi" w:hAnsiTheme="majorHAnsi"/>
                <w:i/>
                <w:iCs/>
                <w:color w:val="007BC7" w:themeColor="accent2"/>
                <w:szCs w:val="14"/>
              </w:rPr>
            </w:pPr>
            <w:r w:rsidRPr="00804D67">
              <w:rPr>
                <w:rFonts w:asciiTheme="majorHAnsi" w:hAnsiTheme="majorHAnsi"/>
                <w:i/>
                <w:iCs/>
                <w:color w:val="007BC7" w:themeColor="accent2"/>
                <w:szCs w:val="14"/>
              </w:rPr>
              <w:t>3. (</w:t>
            </w:r>
            <w:proofErr w:type="spellStart"/>
            <w:r w:rsidRPr="00804D67">
              <w:rPr>
                <w:rFonts w:asciiTheme="majorHAnsi" w:hAnsiTheme="majorHAnsi"/>
                <w:i/>
                <w:iCs/>
                <w:color w:val="007BC7" w:themeColor="accent2"/>
                <w:szCs w:val="14"/>
              </w:rPr>
              <w:t>Peilgestuurde</w:t>
            </w:r>
            <w:proofErr w:type="spellEnd"/>
            <w:r w:rsidRPr="00804D67">
              <w:rPr>
                <w:rFonts w:asciiTheme="majorHAnsi" w:hAnsiTheme="majorHAnsi"/>
                <w:i/>
                <w:iCs/>
                <w:color w:val="007BC7" w:themeColor="accent2"/>
                <w:szCs w:val="14"/>
              </w:rPr>
              <w:t>) drainagesystemen</w:t>
            </w:r>
          </w:p>
          <w:p w:rsidRPr="00804D67" w:rsidR="00BF311C" w:rsidP="00804D67" w:rsidRDefault="00BF311C" w14:paraId="433C9FA8" w14:textId="77777777">
            <w:pPr>
              <w:spacing w:line="240" w:lineRule="auto"/>
              <w:contextualSpacing/>
              <w:rPr>
                <w:rFonts w:asciiTheme="majorHAnsi" w:hAnsiTheme="majorHAnsi"/>
                <w:i/>
                <w:iCs/>
                <w:color w:val="007BC7" w:themeColor="accent2"/>
                <w:szCs w:val="14"/>
              </w:rPr>
            </w:pPr>
          </w:p>
          <w:p w:rsidRPr="00804D67" w:rsidR="00BF311C" w:rsidP="00804D67" w:rsidRDefault="00BF311C" w14:paraId="556EACC3" w14:textId="65BDF9D2">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4. Kwelwater en onttrekking</w:t>
            </w:r>
            <w:r w:rsidRPr="00804D67" w:rsidR="00D931BD">
              <w:rPr>
                <w:rFonts w:asciiTheme="majorHAnsi" w:hAnsiTheme="majorHAnsi"/>
                <w:i/>
                <w:iCs/>
                <w:color w:val="0070C0"/>
                <w:szCs w:val="14"/>
              </w:rPr>
              <w:t xml:space="preserve">/lozing </w:t>
            </w:r>
            <w:r w:rsidRPr="00804D67">
              <w:rPr>
                <w:rFonts w:asciiTheme="majorHAnsi" w:hAnsiTheme="majorHAnsi"/>
                <w:i/>
                <w:iCs/>
                <w:color w:val="0070C0"/>
                <w:szCs w:val="14"/>
              </w:rPr>
              <w:t>van grondwater met verhoogde concentraties door antropogene Pyrietoxidatie door nitraat</w:t>
            </w:r>
          </w:p>
          <w:p w:rsidRPr="00804D67" w:rsidR="00BE4FEA" w:rsidP="00804D67" w:rsidRDefault="00BE4FEA" w14:paraId="727AE01F" w14:textId="77777777">
            <w:pPr>
              <w:spacing w:line="240" w:lineRule="auto"/>
              <w:contextualSpacing/>
              <w:rPr>
                <w:rFonts w:asciiTheme="majorHAnsi" w:hAnsiTheme="majorHAnsi"/>
                <w:i/>
                <w:iCs/>
                <w:color w:val="0070C0"/>
                <w:szCs w:val="14"/>
              </w:rPr>
            </w:pPr>
          </w:p>
          <w:p w:rsidRPr="00804D67" w:rsidR="00FF7C02" w:rsidP="00804D67" w:rsidRDefault="00BF311C" w14:paraId="59446A07" w14:textId="11F02E5F">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5. </w:t>
            </w:r>
            <w:r w:rsidRPr="00804D67" w:rsidR="00FF7C02">
              <w:rPr>
                <w:rFonts w:asciiTheme="majorHAnsi" w:hAnsiTheme="majorHAnsi"/>
                <w:i/>
                <w:iCs/>
                <w:color w:val="0070C0"/>
                <w:szCs w:val="14"/>
              </w:rPr>
              <w:t>M</w:t>
            </w:r>
            <w:r w:rsidRPr="00804D67" w:rsidR="0072413A">
              <w:rPr>
                <w:rFonts w:asciiTheme="majorHAnsi" w:hAnsiTheme="majorHAnsi"/>
                <w:i/>
                <w:iCs/>
                <w:color w:val="0070C0"/>
                <w:szCs w:val="14"/>
              </w:rPr>
              <w:t>ilitaire depots/vliegvelden</w:t>
            </w:r>
          </w:p>
          <w:p w:rsidRPr="00804D67" w:rsidR="00BE4FEA" w:rsidP="00804D67" w:rsidRDefault="00BE4FEA" w14:paraId="4CE034E3" w14:textId="77777777">
            <w:pPr>
              <w:spacing w:line="240" w:lineRule="auto"/>
              <w:contextualSpacing/>
              <w:rPr>
                <w:rFonts w:asciiTheme="majorHAnsi" w:hAnsiTheme="majorHAnsi"/>
                <w:i/>
                <w:iCs/>
                <w:color w:val="0070C0"/>
                <w:szCs w:val="14"/>
              </w:rPr>
            </w:pPr>
          </w:p>
          <w:p w:rsidRPr="00804D67" w:rsidR="0072413A" w:rsidP="00804D67" w:rsidRDefault="00A42C8C" w14:paraId="6366211B" w14:textId="1DAB86EC">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6</w:t>
            </w:r>
            <w:r w:rsidRPr="00804D67" w:rsidR="00BF311C">
              <w:rPr>
                <w:rFonts w:asciiTheme="majorHAnsi" w:hAnsiTheme="majorHAnsi"/>
                <w:i/>
                <w:iCs/>
                <w:color w:val="0070C0"/>
                <w:szCs w:val="14"/>
              </w:rPr>
              <w:t>. riolering vervuild met slijtage autobanden en zin</w:t>
            </w:r>
            <w:r w:rsidRPr="00804D67" w:rsidR="006F328C">
              <w:rPr>
                <w:rFonts w:asciiTheme="majorHAnsi" w:hAnsiTheme="majorHAnsi"/>
                <w:i/>
                <w:iCs/>
                <w:color w:val="0070C0"/>
                <w:szCs w:val="14"/>
              </w:rPr>
              <w:t>ken dakgoten</w:t>
            </w:r>
          </w:p>
        </w:tc>
        <w:tc>
          <w:tcPr>
            <w:tcW w:w="2121" w:type="dxa"/>
          </w:tcPr>
          <w:p w:rsidRPr="00804D67" w:rsidR="002D618C" w:rsidP="00804D67" w:rsidRDefault="002D618C" w14:paraId="6401F160"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19">
              <w:r w:rsidRPr="00804D67">
                <w:rPr>
                  <w:rStyle w:val="Hyperlink"/>
                  <w:rFonts w:asciiTheme="majorHAnsi" w:hAnsiTheme="majorHAnsi"/>
                  <w:color w:val="007BC7"/>
                  <w:szCs w:val="14"/>
                </w:rPr>
                <w:t>2025_DE_versie_KRW_Waterlichamen_JFF_NRW_Limburg.pdf</w:t>
              </w:r>
            </w:hyperlink>
          </w:p>
          <w:p w:rsidRPr="00804D67" w:rsidR="002D618C" w:rsidP="00804D67" w:rsidRDefault="002D618C" w14:paraId="24646430" w14:textId="77777777">
            <w:pPr>
              <w:spacing w:line="240" w:lineRule="auto"/>
              <w:contextualSpacing/>
              <w:rPr>
                <w:rFonts w:asciiTheme="majorHAnsi" w:hAnsiTheme="majorHAnsi"/>
                <w:color w:val="007BC7"/>
                <w:szCs w:val="14"/>
              </w:rPr>
            </w:pPr>
          </w:p>
          <w:p w:rsidRPr="00804D67" w:rsidR="002D618C" w:rsidP="00804D67" w:rsidRDefault="002D618C" w14:paraId="3995EF1B"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20">
              <w:r w:rsidRPr="00804D67">
                <w:rPr>
                  <w:rStyle w:val="Hyperlink"/>
                  <w:rFonts w:asciiTheme="majorHAnsi" w:hAnsiTheme="majorHAnsi"/>
                  <w:color w:val="007BC7"/>
                  <w:szCs w:val="14"/>
                </w:rPr>
                <w:t>Waterschap Limburg (2024) grenswaterkwaliteitsrapport.pdf</w:t>
              </w:r>
            </w:hyperlink>
          </w:p>
          <w:p w:rsidRPr="00804D67" w:rsidR="002D618C" w:rsidP="00804D67" w:rsidRDefault="002D618C" w14:paraId="3ED340D4" w14:textId="77777777">
            <w:pPr>
              <w:spacing w:line="240" w:lineRule="auto"/>
              <w:contextualSpacing/>
              <w:rPr>
                <w:rFonts w:asciiTheme="majorHAnsi" w:hAnsiTheme="majorHAnsi"/>
                <w:color w:val="007BC7"/>
                <w:szCs w:val="14"/>
              </w:rPr>
            </w:pPr>
          </w:p>
          <w:p w:rsidRPr="00804D67" w:rsidR="002D618C" w:rsidP="00804D67" w:rsidRDefault="002D618C" w14:paraId="4802A29E"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21">
              <w:r w:rsidRPr="00804D67">
                <w:rPr>
                  <w:rStyle w:val="Hyperlink"/>
                  <w:rFonts w:asciiTheme="majorHAnsi" w:hAnsiTheme="majorHAnsi"/>
                  <w:color w:val="007BC7"/>
                  <w:szCs w:val="14"/>
                </w:rPr>
                <w:t>JFF-Achtergronddocument_KRW-aanpak_NL-DE_27-10-2025_NL.pdf</w:t>
              </w:r>
            </w:hyperlink>
          </w:p>
          <w:p w:rsidRPr="00804D67" w:rsidR="0072413A" w:rsidP="00804D67" w:rsidRDefault="0072413A" w14:paraId="0753E6FB" w14:textId="77777777">
            <w:pPr>
              <w:spacing w:line="240" w:lineRule="auto"/>
              <w:ind w:left="227" w:hanging="227"/>
              <w:contextualSpacing/>
              <w:rPr>
                <w:rFonts w:asciiTheme="majorHAnsi" w:hAnsiTheme="majorHAnsi"/>
                <w:i/>
                <w:iCs/>
                <w:color w:val="007BC7"/>
                <w:szCs w:val="14"/>
              </w:rPr>
            </w:pPr>
          </w:p>
        </w:tc>
      </w:tr>
      <w:tr w:rsidRPr="00804D67" w:rsidR="002A1D94" w:rsidTr="683A0722" w14:paraId="6CC73DBC" w14:textId="7F3035F6">
        <w:trPr>
          <w:trHeight w:val="20"/>
        </w:trPr>
        <w:tc>
          <w:tcPr>
            <w:tcW w:w="988" w:type="dxa"/>
          </w:tcPr>
          <w:p w:rsidRPr="00804D67" w:rsidR="0072413A" w:rsidP="00804D67" w:rsidRDefault="0072413A" w14:paraId="068E210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Seleen</w:t>
            </w:r>
          </w:p>
        </w:tc>
        <w:tc>
          <w:tcPr>
            <w:tcW w:w="1417" w:type="dxa"/>
          </w:tcPr>
          <w:p w:rsidRPr="00804D67" w:rsidR="0072413A" w:rsidP="00804D67" w:rsidRDefault="0072413A" w14:paraId="159662EA"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Ecologie (Specifieke verontreinigende stoffen)</w:t>
            </w:r>
          </w:p>
        </w:tc>
        <w:tc>
          <w:tcPr>
            <w:tcW w:w="1134" w:type="dxa"/>
          </w:tcPr>
          <w:p w:rsidRPr="00804D67" w:rsidR="0072413A" w:rsidP="00804D67" w:rsidRDefault="0072413A" w14:paraId="455D5C29"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72413A" w:rsidP="00804D67" w:rsidRDefault="0072413A" w14:paraId="29A570B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72413A" w:rsidP="00804D67" w:rsidRDefault="006F328C" w14:paraId="74FA5F55" w14:textId="7E5D53F4">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 xml:space="preserve">1. </w:t>
            </w:r>
            <w:r w:rsidRPr="00804D67" w:rsidR="00224C9E">
              <w:rPr>
                <w:rFonts w:asciiTheme="majorHAnsi" w:hAnsiTheme="majorHAnsi"/>
                <w:bCs/>
                <w:i/>
                <w:iCs/>
                <w:color w:val="0070C0"/>
                <w:szCs w:val="14"/>
              </w:rPr>
              <w:t xml:space="preserve">RWZI </w:t>
            </w:r>
            <w:proofErr w:type="spellStart"/>
            <w:r w:rsidRPr="00804D67" w:rsidR="00224C9E">
              <w:rPr>
                <w:rFonts w:asciiTheme="majorHAnsi" w:hAnsiTheme="majorHAnsi"/>
                <w:bCs/>
                <w:i/>
                <w:iCs/>
                <w:color w:val="0070C0"/>
                <w:szCs w:val="14"/>
              </w:rPr>
              <w:t>Herongen</w:t>
            </w:r>
            <w:proofErr w:type="spellEnd"/>
            <w:r w:rsidRPr="00804D67" w:rsidR="00224C9E">
              <w:rPr>
                <w:rFonts w:asciiTheme="majorHAnsi" w:hAnsiTheme="majorHAnsi"/>
                <w:bCs/>
                <w:i/>
                <w:iCs/>
                <w:color w:val="0070C0"/>
                <w:szCs w:val="14"/>
              </w:rPr>
              <w:t xml:space="preserve">; </w:t>
            </w:r>
            <w:r w:rsidRPr="00804D67">
              <w:rPr>
                <w:rFonts w:asciiTheme="majorHAnsi" w:hAnsiTheme="majorHAnsi"/>
                <w:bCs/>
                <w:i/>
                <w:iCs/>
                <w:color w:val="0070C0"/>
                <w:szCs w:val="14"/>
              </w:rPr>
              <w:t>M</w:t>
            </w:r>
            <w:r w:rsidRPr="00804D67" w:rsidR="0072413A">
              <w:rPr>
                <w:rFonts w:asciiTheme="majorHAnsi" w:hAnsiTheme="majorHAnsi"/>
                <w:bCs/>
                <w:i/>
                <w:iCs/>
                <w:color w:val="0070C0"/>
                <w:szCs w:val="14"/>
              </w:rPr>
              <w:t>edicijnen</w:t>
            </w:r>
            <w:r w:rsidRPr="00804D67" w:rsidR="00016914">
              <w:rPr>
                <w:rFonts w:asciiTheme="majorHAnsi" w:hAnsiTheme="majorHAnsi"/>
                <w:bCs/>
                <w:i/>
                <w:iCs/>
                <w:color w:val="0070C0"/>
                <w:szCs w:val="14"/>
              </w:rPr>
              <w:t xml:space="preserve"> en anti-roosmiddel</w:t>
            </w:r>
            <w:r w:rsidRPr="00804D67" w:rsidR="0072413A">
              <w:rPr>
                <w:rFonts w:asciiTheme="majorHAnsi" w:hAnsiTheme="majorHAnsi"/>
                <w:bCs/>
                <w:i/>
                <w:iCs/>
                <w:color w:val="0070C0"/>
                <w:szCs w:val="14"/>
              </w:rPr>
              <w:t xml:space="preserve"> </w:t>
            </w:r>
            <w:r w:rsidRPr="00804D67">
              <w:rPr>
                <w:rFonts w:asciiTheme="majorHAnsi" w:hAnsiTheme="majorHAnsi"/>
                <w:bCs/>
                <w:i/>
                <w:iCs/>
                <w:color w:val="0070C0"/>
                <w:szCs w:val="14"/>
              </w:rPr>
              <w:t>in het</w:t>
            </w:r>
            <w:r w:rsidRPr="00804D67" w:rsidR="0072413A">
              <w:rPr>
                <w:rFonts w:asciiTheme="majorHAnsi" w:hAnsiTheme="majorHAnsi"/>
                <w:bCs/>
                <w:i/>
                <w:iCs/>
                <w:color w:val="0070C0"/>
                <w:szCs w:val="14"/>
              </w:rPr>
              <w:t xml:space="preserve"> rioolstelsel</w:t>
            </w:r>
          </w:p>
          <w:p w:rsidRPr="00804D67" w:rsidR="006F328C" w:rsidP="00804D67" w:rsidRDefault="006F328C" w14:paraId="5EF67C57" w14:textId="77777777">
            <w:pPr>
              <w:spacing w:line="240" w:lineRule="auto"/>
              <w:contextualSpacing/>
              <w:rPr>
                <w:rFonts w:asciiTheme="majorHAnsi" w:hAnsiTheme="majorHAnsi"/>
                <w:bCs/>
                <w:i/>
                <w:iCs/>
                <w:color w:val="0070C0"/>
                <w:szCs w:val="14"/>
              </w:rPr>
            </w:pPr>
          </w:p>
          <w:p w:rsidRPr="00804D67" w:rsidR="00224C9E" w:rsidP="00804D67" w:rsidRDefault="006F328C" w14:paraId="4AE2759F" w14:textId="1834A94F">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2. </w:t>
            </w:r>
            <w:r w:rsidRPr="00804D67" w:rsidR="00D931BD">
              <w:rPr>
                <w:rFonts w:asciiTheme="majorHAnsi" w:hAnsiTheme="majorHAnsi"/>
                <w:i/>
                <w:iCs/>
                <w:color w:val="0070C0"/>
                <w:szCs w:val="14"/>
              </w:rPr>
              <w:t>Kwelwater en onttrekking/lozing van grondwater met verhoogde concentraties door antropogene Pyrietoxidatie door nitraat</w:t>
            </w:r>
          </w:p>
        </w:tc>
        <w:tc>
          <w:tcPr>
            <w:tcW w:w="2121" w:type="dxa"/>
          </w:tcPr>
          <w:p w:rsidRPr="00804D67" w:rsidR="002D618C" w:rsidP="00804D67" w:rsidRDefault="002D618C" w14:paraId="4F571776"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22">
              <w:r w:rsidRPr="00804D67">
                <w:rPr>
                  <w:rStyle w:val="Hyperlink"/>
                  <w:rFonts w:asciiTheme="majorHAnsi" w:hAnsiTheme="majorHAnsi"/>
                  <w:color w:val="007BC7"/>
                  <w:szCs w:val="14"/>
                </w:rPr>
                <w:t>2025_DE_versie_KRW_Waterlichamen_JFF_NRW_Limburg.pdf</w:t>
              </w:r>
            </w:hyperlink>
          </w:p>
          <w:p w:rsidRPr="00804D67" w:rsidR="002D618C" w:rsidP="00804D67" w:rsidRDefault="002D618C" w14:paraId="5C8131ED" w14:textId="77777777">
            <w:pPr>
              <w:spacing w:line="240" w:lineRule="auto"/>
              <w:contextualSpacing/>
              <w:rPr>
                <w:rFonts w:asciiTheme="majorHAnsi" w:hAnsiTheme="majorHAnsi"/>
                <w:color w:val="007BC7"/>
                <w:szCs w:val="14"/>
              </w:rPr>
            </w:pPr>
          </w:p>
          <w:p w:rsidRPr="00804D67" w:rsidR="002D618C" w:rsidP="00804D67" w:rsidRDefault="002D618C" w14:paraId="5B2BE07C"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23">
              <w:r w:rsidRPr="00804D67">
                <w:rPr>
                  <w:rStyle w:val="Hyperlink"/>
                  <w:rFonts w:asciiTheme="majorHAnsi" w:hAnsiTheme="majorHAnsi"/>
                  <w:color w:val="007BC7"/>
                  <w:szCs w:val="14"/>
                </w:rPr>
                <w:t>Waterschap Limburg (2024) grenswaterkwaliteitsrapport.pdf</w:t>
              </w:r>
            </w:hyperlink>
          </w:p>
          <w:p w:rsidRPr="00804D67" w:rsidR="002D618C" w:rsidP="00804D67" w:rsidRDefault="002D618C" w14:paraId="68BD3CD6" w14:textId="77777777">
            <w:pPr>
              <w:spacing w:line="240" w:lineRule="auto"/>
              <w:contextualSpacing/>
              <w:rPr>
                <w:rFonts w:asciiTheme="majorHAnsi" w:hAnsiTheme="majorHAnsi"/>
                <w:color w:val="007BC7"/>
                <w:szCs w:val="14"/>
              </w:rPr>
            </w:pPr>
          </w:p>
          <w:p w:rsidRPr="00804D67" w:rsidR="002D618C" w:rsidP="00804D67" w:rsidRDefault="002D618C" w14:paraId="3D4FCDFD"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24">
              <w:r w:rsidRPr="00804D67">
                <w:rPr>
                  <w:rStyle w:val="Hyperlink"/>
                  <w:rFonts w:asciiTheme="majorHAnsi" w:hAnsiTheme="majorHAnsi"/>
                  <w:color w:val="007BC7"/>
                  <w:szCs w:val="14"/>
                </w:rPr>
                <w:t>JFF-Achtergronddocument_KRW-aanpak_NL-DE_27-10-2025_NL.pdf</w:t>
              </w:r>
            </w:hyperlink>
          </w:p>
          <w:p w:rsidRPr="00804D67" w:rsidR="0072413A" w:rsidP="00804D67" w:rsidRDefault="0072413A" w14:paraId="77931A85" w14:textId="77777777">
            <w:pPr>
              <w:spacing w:line="240" w:lineRule="auto"/>
              <w:contextualSpacing/>
              <w:rPr>
                <w:rFonts w:asciiTheme="majorHAnsi" w:hAnsiTheme="majorHAnsi"/>
                <w:bCs/>
                <w:i/>
                <w:iCs/>
                <w:color w:val="007BC7"/>
                <w:szCs w:val="14"/>
              </w:rPr>
            </w:pPr>
          </w:p>
        </w:tc>
      </w:tr>
      <w:tr w:rsidRPr="00804D67" w:rsidR="002A1D94" w:rsidTr="683A0722" w14:paraId="2D85547D" w14:textId="62754343">
        <w:trPr>
          <w:trHeight w:val="20"/>
        </w:trPr>
        <w:tc>
          <w:tcPr>
            <w:tcW w:w="988" w:type="dxa"/>
          </w:tcPr>
          <w:p w:rsidRPr="00804D67" w:rsidR="00A42C8C" w:rsidP="00804D67" w:rsidRDefault="00A42C8C" w14:paraId="3298417F"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Kobalt</w:t>
            </w:r>
          </w:p>
        </w:tc>
        <w:tc>
          <w:tcPr>
            <w:tcW w:w="1417" w:type="dxa"/>
          </w:tcPr>
          <w:p w:rsidRPr="00804D67" w:rsidR="00A42C8C" w:rsidP="00804D67" w:rsidRDefault="00A42C8C" w14:paraId="161563B4"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Ecologie (Specifieke verontreinigende stoffen)</w:t>
            </w:r>
          </w:p>
        </w:tc>
        <w:tc>
          <w:tcPr>
            <w:tcW w:w="1134" w:type="dxa"/>
          </w:tcPr>
          <w:p w:rsidRPr="00804D67" w:rsidR="00A42C8C" w:rsidP="00804D67" w:rsidRDefault="00A42C8C" w14:paraId="4D9EBD91"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A42C8C" w:rsidP="00804D67" w:rsidRDefault="00A42C8C" w14:paraId="5DDB40F6"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A42C8C" w:rsidP="00804D67" w:rsidRDefault="00A42C8C" w14:paraId="1FBCDB9D" w14:textId="77777777">
            <w:pPr>
              <w:spacing w:line="240" w:lineRule="auto"/>
              <w:contextualSpacing/>
              <w:rPr>
                <w:rFonts w:asciiTheme="majorHAnsi" w:hAnsiTheme="majorHAnsi"/>
                <w:i/>
                <w:iCs/>
                <w:color w:val="007BC7" w:themeColor="text2"/>
                <w:szCs w:val="14"/>
              </w:rPr>
            </w:pPr>
            <w:r w:rsidRPr="00804D67">
              <w:rPr>
                <w:rFonts w:asciiTheme="majorHAnsi" w:hAnsiTheme="majorHAnsi"/>
                <w:i/>
                <w:iCs/>
                <w:color w:val="007BC7" w:themeColor="text2"/>
                <w:szCs w:val="14"/>
              </w:rPr>
              <w:t xml:space="preserve">1. RWZI </w:t>
            </w:r>
            <w:proofErr w:type="spellStart"/>
            <w:r w:rsidRPr="00804D67">
              <w:rPr>
                <w:rFonts w:asciiTheme="majorHAnsi" w:hAnsiTheme="majorHAnsi"/>
                <w:i/>
                <w:iCs/>
                <w:color w:val="007BC7" w:themeColor="text2"/>
                <w:szCs w:val="14"/>
              </w:rPr>
              <w:t>Herongen</w:t>
            </w:r>
            <w:proofErr w:type="spellEnd"/>
            <w:r w:rsidRPr="00804D67">
              <w:rPr>
                <w:rFonts w:asciiTheme="majorHAnsi" w:hAnsiTheme="majorHAnsi"/>
                <w:i/>
                <w:iCs/>
                <w:color w:val="007BC7" w:themeColor="text2"/>
                <w:szCs w:val="14"/>
              </w:rPr>
              <w:t xml:space="preserve">  </w:t>
            </w:r>
          </w:p>
          <w:p w:rsidRPr="00804D67" w:rsidR="00A42C8C" w:rsidP="00804D67" w:rsidRDefault="00A42C8C" w14:paraId="2B41D1FB" w14:textId="77777777">
            <w:pPr>
              <w:spacing w:line="240" w:lineRule="auto"/>
              <w:contextualSpacing/>
              <w:rPr>
                <w:rFonts w:asciiTheme="majorHAnsi" w:hAnsiTheme="majorHAnsi"/>
                <w:i/>
                <w:iCs/>
                <w:color w:val="007BC7" w:themeColor="text2"/>
                <w:szCs w:val="14"/>
              </w:rPr>
            </w:pPr>
          </w:p>
          <w:p w:rsidRPr="00804D67" w:rsidR="00A42C8C" w:rsidP="00804D67" w:rsidRDefault="00A42C8C" w14:paraId="172149A7"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BC7" w:themeColor="accent2"/>
                <w:szCs w:val="14"/>
              </w:rPr>
              <w:t>2. Glastuinbouw over de grens</w:t>
            </w:r>
          </w:p>
          <w:p w:rsidRPr="00804D67" w:rsidR="00A42C8C" w:rsidP="00804D67" w:rsidRDefault="00A42C8C" w14:paraId="7313395F" w14:textId="77777777">
            <w:pPr>
              <w:spacing w:line="240" w:lineRule="auto"/>
              <w:contextualSpacing/>
              <w:rPr>
                <w:rFonts w:asciiTheme="majorHAnsi" w:hAnsiTheme="majorHAnsi"/>
                <w:i/>
                <w:iCs/>
                <w:color w:val="007BC7" w:themeColor="accent2"/>
                <w:szCs w:val="14"/>
              </w:rPr>
            </w:pPr>
          </w:p>
          <w:p w:rsidRPr="00804D67" w:rsidR="00A42C8C" w:rsidP="00804D67" w:rsidRDefault="00A42C8C" w14:paraId="438CEA12" w14:textId="77777777">
            <w:pPr>
              <w:spacing w:line="240" w:lineRule="auto"/>
              <w:contextualSpacing/>
              <w:rPr>
                <w:rFonts w:asciiTheme="majorHAnsi" w:hAnsiTheme="majorHAnsi"/>
                <w:i/>
                <w:iCs/>
                <w:color w:val="007BC7" w:themeColor="accent2"/>
                <w:szCs w:val="14"/>
              </w:rPr>
            </w:pPr>
            <w:r w:rsidRPr="00804D67">
              <w:rPr>
                <w:rFonts w:asciiTheme="majorHAnsi" w:hAnsiTheme="majorHAnsi"/>
                <w:i/>
                <w:iCs/>
                <w:color w:val="007BC7" w:themeColor="accent2"/>
                <w:szCs w:val="14"/>
              </w:rPr>
              <w:t>3. (</w:t>
            </w:r>
            <w:proofErr w:type="spellStart"/>
            <w:r w:rsidRPr="00804D67">
              <w:rPr>
                <w:rFonts w:asciiTheme="majorHAnsi" w:hAnsiTheme="majorHAnsi"/>
                <w:i/>
                <w:iCs/>
                <w:color w:val="007BC7" w:themeColor="accent2"/>
                <w:szCs w:val="14"/>
              </w:rPr>
              <w:t>Peilgestuurde</w:t>
            </w:r>
            <w:proofErr w:type="spellEnd"/>
            <w:r w:rsidRPr="00804D67">
              <w:rPr>
                <w:rFonts w:asciiTheme="majorHAnsi" w:hAnsiTheme="majorHAnsi"/>
                <w:i/>
                <w:iCs/>
                <w:color w:val="007BC7" w:themeColor="accent2"/>
                <w:szCs w:val="14"/>
              </w:rPr>
              <w:t>) drainagesystemen</w:t>
            </w:r>
          </w:p>
          <w:p w:rsidRPr="00804D67" w:rsidR="00A42C8C" w:rsidP="00804D67" w:rsidRDefault="00A42C8C" w14:paraId="0FFC986C" w14:textId="77777777">
            <w:pPr>
              <w:spacing w:line="240" w:lineRule="auto"/>
              <w:contextualSpacing/>
              <w:rPr>
                <w:rFonts w:asciiTheme="majorHAnsi" w:hAnsiTheme="majorHAnsi"/>
                <w:i/>
                <w:iCs/>
                <w:color w:val="007BC7" w:themeColor="accent2"/>
                <w:szCs w:val="14"/>
              </w:rPr>
            </w:pPr>
          </w:p>
          <w:p w:rsidRPr="00804D67" w:rsidR="00A42C8C" w:rsidP="00804D67" w:rsidRDefault="00A42C8C" w14:paraId="68701F94" w14:textId="265A5FF2">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4. </w:t>
            </w:r>
            <w:r w:rsidRPr="00804D67" w:rsidR="00D931BD">
              <w:rPr>
                <w:rFonts w:asciiTheme="majorHAnsi" w:hAnsiTheme="majorHAnsi"/>
                <w:i/>
                <w:iCs/>
                <w:color w:val="0070C0"/>
                <w:szCs w:val="14"/>
              </w:rPr>
              <w:t>Kwelwater en onttrekking/lozing van grondwater met verhoogde concentraties door antropogene Pyrietoxidatie door nitraat</w:t>
            </w:r>
          </w:p>
          <w:p w:rsidRPr="00804D67" w:rsidR="00A42C8C" w:rsidP="00804D67" w:rsidRDefault="00A42C8C" w14:paraId="30786162" w14:textId="77777777">
            <w:pPr>
              <w:spacing w:line="240" w:lineRule="auto"/>
              <w:contextualSpacing/>
              <w:rPr>
                <w:rFonts w:asciiTheme="majorHAnsi" w:hAnsiTheme="majorHAnsi"/>
                <w:i/>
                <w:iCs/>
                <w:color w:val="0070C0"/>
                <w:szCs w:val="14"/>
              </w:rPr>
            </w:pPr>
          </w:p>
          <w:p w:rsidRPr="00804D67" w:rsidR="00A42C8C" w:rsidP="00804D67" w:rsidRDefault="00A42C8C" w14:paraId="153CC6AB"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5. Militaire depots/vliegvelden</w:t>
            </w:r>
          </w:p>
          <w:p w:rsidRPr="00804D67" w:rsidR="00A42C8C" w:rsidP="00804D67" w:rsidRDefault="00A42C8C" w14:paraId="579E4E55" w14:textId="77777777">
            <w:pPr>
              <w:spacing w:line="240" w:lineRule="auto"/>
              <w:contextualSpacing/>
              <w:rPr>
                <w:rFonts w:asciiTheme="majorHAnsi" w:hAnsiTheme="majorHAnsi"/>
                <w:i/>
                <w:iCs/>
                <w:color w:val="0070C0"/>
                <w:szCs w:val="14"/>
              </w:rPr>
            </w:pPr>
          </w:p>
          <w:p w:rsidRPr="00804D67" w:rsidR="00A42C8C" w:rsidP="00804D67" w:rsidRDefault="00A42C8C" w14:paraId="3F57FCAD" w14:textId="5368856E">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6. riolering </w:t>
            </w:r>
          </w:p>
        </w:tc>
        <w:tc>
          <w:tcPr>
            <w:tcW w:w="2121" w:type="dxa"/>
          </w:tcPr>
          <w:p w:rsidRPr="00804D67" w:rsidR="00A42C8C" w:rsidP="00804D67" w:rsidRDefault="00A42C8C" w14:paraId="7E9C3DF8"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25">
              <w:r w:rsidRPr="00804D67">
                <w:rPr>
                  <w:rStyle w:val="Hyperlink"/>
                  <w:rFonts w:asciiTheme="majorHAnsi" w:hAnsiTheme="majorHAnsi"/>
                  <w:color w:val="007BC7"/>
                  <w:szCs w:val="14"/>
                </w:rPr>
                <w:t>2025_DE_versie_KRW_Waterlichamen_JFF_NRW_Limburg.pdf</w:t>
              </w:r>
            </w:hyperlink>
          </w:p>
          <w:p w:rsidRPr="00804D67" w:rsidR="00A42C8C" w:rsidP="00804D67" w:rsidRDefault="00A42C8C" w14:paraId="7DD9441B" w14:textId="77777777">
            <w:pPr>
              <w:spacing w:line="240" w:lineRule="auto"/>
              <w:contextualSpacing/>
              <w:rPr>
                <w:rFonts w:asciiTheme="majorHAnsi" w:hAnsiTheme="majorHAnsi"/>
                <w:color w:val="007BC7"/>
                <w:szCs w:val="14"/>
              </w:rPr>
            </w:pPr>
          </w:p>
          <w:p w:rsidRPr="00804D67" w:rsidR="00A42C8C" w:rsidP="00804D67" w:rsidRDefault="00A42C8C" w14:paraId="4B02576B"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26">
              <w:r w:rsidRPr="00804D67">
                <w:rPr>
                  <w:rStyle w:val="Hyperlink"/>
                  <w:rFonts w:asciiTheme="majorHAnsi" w:hAnsiTheme="majorHAnsi"/>
                  <w:color w:val="007BC7"/>
                  <w:szCs w:val="14"/>
                </w:rPr>
                <w:t>Waterschap Limburg (2024) grenswaterkwaliteitsrapport.pdf</w:t>
              </w:r>
            </w:hyperlink>
          </w:p>
          <w:p w:rsidRPr="00804D67" w:rsidR="00A42C8C" w:rsidP="00804D67" w:rsidRDefault="00A42C8C" w14:paraId="27935781" w14:textId="77777777">
            <w:pPr>
              <w:spacing w:line="240" w:lineRule="auto"/>
              <w:contextualSpacing/>
              <w:rPr>
                <w:rFonts w:asciiTheme="majorHAnsi" w:hAnsiTheme="majorHAnsi"/>
                <w:color w:val="007BC7"/>
                <w:szCs w:val="14"/>
              </w:rPr>
            </w:pPr>
          </w:p>
          <w:p w:rsidRPr="00804D67" w:rsidR="00A42C8C" w:rsidP="00804D67" w:rsidRDefault="00A42C8C" w14:paraId="33E07552"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27">
              <w:r w:rsidRPr="00804D67">
                <w:rPr>
                  <w:rStyle w:val="Hyperlink"/>
                  <w:rFonts w:asciiTheme="majorHAnsi" w:hAnsiTheme="majorHAnsi"/>
                  <w:color w:val="007BC7"/>
                  <w:szCs w:val="14"/>
                </w:rPr>
                <w:t>JFF-Achtergronddocument_KRW-aanpak_NL-DE_27-10-2025_NL.pdf</w:t>
              </w:r>
            </w:hyperlink>
          </w:p>
          <w:p w:rsidRPr="00804D67" w:rsidR="00A42C8C" w:rsidP="00804D67" w:rsidRDefault="00A42C8C" w14:paraId="47A24E10" w14:textId="77777777">
            <w:pPr>
              <w:spacing w:line="240" w:lineRule="auto"/>
              <w:contextualSpacing/>
              <w:rPr>
                <w:rFonts w:asciiTheme="majorHAnsi" w:hAnsiTheme="majorHAnsi"/>
                <w:bCs/>
                <w:i/>
                <w:iCs/>
                <w:color w:val="007BC7"/>
                <w:szCs w:val="14"/>
              </w:rPr>
            </w:pPr>
          </w:p>
        </w:tc>
      </w:tr>
      <w:tr w:rsidRPr="00804D67" w:rsidR="002A1D94" w:rsidTr="683A0722" w14:paraId="21FBD93C" w14:textId="289D4699">
        <w:trPr>
          <w:trHeight w:val="20"/>
        </w:trPr>
        <w:tc>
          <w:tcPr>
            <w:tcW w:w="988" w:type="dxa"/>
          </w:tcPr>
          <w:p w:rsidRPr="00804D67" w:rsidR="00A42C8C" w:rsidP="00804D67" w:rsidRDefault="00A42C8C" w14:paraId="6F06F881"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Arseen</w:t>
            </w:r>
          </w:p>
        </w:tc>
        <w:tc>
          <w:tcPr>
            <w:tcW w:w="1417" w:type="dxa"/>
          </w:tcPr>
          <w:p w:rsidRPr="00804D67" w:rsidR="00A42C8C" w:rsidP="00804D67" w:rsidRDefault="00A42C8C" w14:paraId="7978566F"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Ecologie (Specifieke verontreinigende stoffen)</w:t>
            </w:r>
          </w:p>
        </w:tc>
        <w:tc>
          <w:tcPr>
            <w:tcW w:w="1134" w:type="dxa"/>
          </w:tcPr>
          <w:p w:rsidRPr="00804D67" w:rsidR="00A42C8C" w:rsidP="00804D67" w:rsidRDefault="00A42C8C" w14:paraId="1898DDF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A42C8C" w:rsidP="00804D67" w:rsidRDefault="00A42C8C" w14:paraId="3B88B130"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A42C8C" w:rsidP="00804D67" w:rsidRDefault="00A42C8C" w14:paraId="458A89FF" w14:textId="77777777">
            <w:pPr>
              <w:spacing w:line="240" w:lineRule="auto"/>
              <w:contextualSpacing/>
              <w:rPr>
                <w:rFonts w:asciiTheme="majorHAnsi" w:hAnsiTheme="majorHAnsi"/>
                <w:i/>
                <w:iCs/>
                <w:color w:val="007BC7" w:themeColor="text2"/>
                <w:szCs w:val="14"/>
              </w:rPr>
            </w:pPr>
            <w:r w:rsidRPr="00804D67">
              <w:rPr>
                <w:rFonts w:asciiTheme="majorHAnsi" w:hAnsiTheme="majorHAnsi"/>
                <w:i/>
                <w:iCs/>
                <w:color w:val="007BC7" w:themeColor="text2"/>
                <w:szCs w:val="14"/>
              </w:rPr>
              <w:t xml:space="preserve">1. RWZI </w:t>
            </w:r>
            <w:proofErr w:type="spellStart"/>
            <w:r w:rsidRPr="00804D67">
              <w:rPr>
                <w:rFonts w:asciiTheme="majorHAnsi" w:hAnsiTheme="majorHAnsi"/>
                <w:i/>
                <w:iCs/>
                <w:color w:val="007BC7" w:themeColor="text2"/>
                <w:szCs w:val="14"/>
              </w:rPr>
              <w:t>Herongen</w:t>
            </w:r>
            <w:proofErr w:type="spellEnd"/>
            <w:r w:rsidRPr="00804D67">
              <w:rPr>
                <w:rFonts w:asciiTheme="majorHAnsi" w:hAnsiTheme="majorHAnsi"/>
                <w:i/>
                <w:iCs/>
                <w:color w:val="007BC7" w:themeColor="text2"/>
                <w:szCs w:val="14"/>
              </w:rPr>
              <w:t xml:space="preserve">  </w:t>
            </w:r>
          </w:p>
          <w:p w:rsidRPr="00804D67" w:rsidR="00A42C8C" w:rsidP="00804D67" w:rsidRDefault="00A42C8C" w14:paraId="6EDCCDAE" w14:textId="77777777">
            <w:pPr>
              <w:spacing w:line="240" w:lineRule="auto"/>
              <w:contextualSpacing/>
              <w:rPr>
                <w:rFonts w:asciiTheme="majorHAnsi" w:hAnsiTheme="majorHAnsi"/>
                <w:i/>
                <w:iCs/>
                <w:color w:val="007BC7" w:themeColor="text2"/>
                <w:szCs w:val="14"/>
              </w:rPr>
            </w:pPr>
          </w:p>
          <w:p w:rsidRPr="00804D67" w:rsidR="00A42C8C" w:rsidP="00804D67" w:rsidRDefault="00A42C8C" w14:paraId="27CB8872"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BC7" w:themeColor="accent2"/>
                <w:szCs w:val="14"/>
              </w:rPr>
              <w:t>2. Glastuinbouw over de grens</w:t>
            </w:r>
          </w:p>
          <w:p w:rsidRPr="00804D67" w:rsidR="00A42C8C" w:rsidP="00804D67" w:rsidRDefault="00A42C8C" w14:paraId="463E372F" w14:textId="77777777">
            <w:pPr>
              <w:spacing w:line="240" w:lineRule="auto"/>
              <w:contextualSpacing/>
              <w:rPr>
                <w:rFonts w:asciiTheme="majorHAnsi" w:hAnsiTheme="majorHAnsi"/>
                <w:i/>
                <w:iCs/>
                <w:color w:val="007BC7" w:themeColor="accent2"/>
                <w:szCs w:val="14"/>
              </w:rPr>
            </w:pPr>
          </w:p>
          <w:p w:rsidRPr="00804D67" w:rsidR="00A42C8C" w:rsidP="00804D67" w:rsidRDefault="00A42C8C" w14:paraId="5BD7E1A3" w14:textId="77777777">
            <w:pPr>
              <w:spacing w:line="240" w:lineRule="auto"/>
              <w:contextualSpacing/>
              <w:rPr>
                <w:rFonts w:asciiTheme="majorHAnsi" w:hAnsiTheme="majorHAnsi"/>
                <w:i/>
                <w:iCs/>
                <w:color w:val="007BC7" w:themeColor="accent2"/>
                <w:szCs w:val="14"/>
              </w:rPr>
            </w:pPr>
            <w:r w:rsidRPr="00804D67">
              <w:rPr>
                <w:rFonts w:asciiTheme="majorHAnsi" w:hAnsiTheme="majorHAnsi"/>
                <w:i/>
                <w:iCs/>
                <w:color w:val="007BC7" w:themeColor="accent2"/>
                <w:szCs w:val="14"/>
              </w:rPr>
              <w:t>3. (</w:t>
            </w:r>
            <w:proofErr w:type="spellStart"/>
            <w:r w:rsidRPr="00804D67">
              <w:rPr>
                <w:rFonts w:asciiTheme="majorHAnsi" w:hAnsiTheme="majorHAnsi"/>
                <w:i/>
                <w:iCs/>
                <w:color w:val="007BC7" w:themeColor="accent2"/>
                <w:szCs w:val="14"/>
              </w:rPr>
              <w:t>Peilgestuurde</w:t>
            </w:r>
            <w:proofErr w:type="spellEnd"/>
            <w:r w:rsidRPr="00804D67">
              <w:rPr>
                <w:rFonts w:asciiTheme="majorHAnsi" w:hAnsiTheme="majorHAnsi"/>
                <w:i/>
                <w:iCs/>
                <w:color w:val="007BC7" w:themeColor="accent2"/>
                <w:szCs w:val="14"/>
              </w:rPr>
              <w:t>) drainagesystemen</w:t>
            </w:r>
          </w:p>
          <w:p w:rsidRPr="00804D67" w:rsidR="00A42C8C" w:rsidP="00804D67" w:rsidRDefault="00A42C8C" w14:paraId="03F802B6" w14:textId="77777777">
            <w:pPr>
              <w:spacing w:line="240" w:lineRule="auto"/>
              <w:contextualSpacing/>
              <w:rPr>
                <w:rFonts w:asciiTheme="majorHAnsi" w:hAnsiTheme="majorHAnsi"/>
                <w:i/>
                <w:iCs/>
                <w:color w:val="007BC7" w:themeColor="accent2"/>
                <w:szCs w:val="14"/>
              </w:rPr>
            </w:pPr>
          </w:p>
          <w:p w:rsidRPr="00804D67" w:rsidR="00A42C8C" w:rsidP="00804D67" w:rsidRDefault="00A42C8C" w14:paraId="5C8CA116" w14:textId="74CF2EE8">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4. </w:t>
            </w:r>
            <w:r w:rsidRPr="00804D67" w:rsidR="00D931BD">
              <w:rPr>
                <w:rFonts w:asciiTheme="majorHAnsi" w:hAnsiTheme="majorHAnsi"/>
                <w:i/>
                <w:iCs/>
                <w:color w:val="0070C0"/>
                <w:szCs w:val="14"/>
              </w:rPr>
              <w:t>Kwelwater en onttrekking/lozing van grondwater met verhoogde concentraties door antropogene Pyrietoxidatie door nitraat</w:t>
            </w:r>
          </w:p>
          <w:p w:rsidRPr="00804D67" w:rsidR="00A42C8C" w:rsidP="00804D67" w:rsidRDefault="00A42C8C" w14:paraId="1A0C9FD6" w14:textId="77777777">
            <w:pPr>
              <w:spacing w:line="240" w:lineRule="auto"/>
              <w:contextualSpacing/>
              <w:rPr>
                <w:rFonts w:asciiTheme="majorHAnsi" w:hAnsiTheme="majorHAnsi"/>
                <w:i/>
                <w:iCs/>
                <w:color w:val="0070C0"/>
                <w:szCs w:val="14"/>
              </w:rPr>
            </w:pPr>
          </w:p>
          <w:p w:rsidRPr="00804D67" w:rsidR="00A42C8C" w:rsidP="00804D67" w:rsidRDefault="00A42C8C" w14:paraId="715C9C39"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5. Militaire depots/vliegvelden</w:t>
            </w:r>
          </w:p>
          <w:p w:rsidRPr="00804D67" w:rsidR="00A42C8C" w:rsidP="00804D67" w:rsidRDefault="00A42C8C" w14:paraId="08E21B7D" w14:textId="77777777">
            <w:pPr>
              <w:spacing w:line="240" w:lineRule="auto"/>
              <w:contextualSpacing/>
              <w:rPr>
                <w:rFonts w:asciiTheme="majorHAnsi" w:hAnsiTheme="majorHAnsi"/>
                <w:i/>
                <w:iCs/>
                <w:color w:val="0070C0"/>
                <w:szCs w:val="14"/>
              </w:rPr>
            </w:pPr>
          </w:p>
          <w:p w:rsidRPr="00804D67" w:rsidR="00A42C8C" w:rsidP="00804D67" w:rsidRDefault="00A42C8C" w14:paraId="06025176" w14:textId="54802717">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6. riolering </w:t>
            </w:r>
          </w:p>
        </w:tc>
        <w:tc>
          <w:tcPr>
            <w:tcW w:w="2121" w:type="dxa"/>
          </w:tcPr>
          <w:p w:rsidRPr="00804D67" w:rsidR="00A42C8C" w:rsidP="00804D67" w:rsidRDefault="00A42C8C" w14:paraId="592928AA"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28">
              <w:r w:rsidRPr="00804D67">
                <w:rPr>
                  <w:rStyle w:val="Hyperlink"/>
                  <w:rFonts w:asciiTheme="majorHAnsi" w:hAnsiTheme="majorHAnsi"/>
                  <w:color w:val="007BC7"/>
                  <w:szCs w:val="14"/>
                </w:rPr>
                <w:t>2025_DE_versie_KRW_Waterlichamen_JFF_NRW_Limburg.pdf</w:t>
              </w:r>
            </w:hyperlink>
          </w:p>
          <w:p w:rsidRPr="00804D67" w:rsidR="00A42C8C" w:rsidP="00804D67" w:rsidRDefault="00A42C8C" w14:paraId="01F18D4F" w14:textId="77777777">
            <w:pPr>
              <w:spacing w:line="240" w:lineRule="auto"/>
              <w:contextualSpacing/>
              <w:rPr>
                <w:rFonts w:asciiTheme="majorHAnsi" w:hAnsiTheme="majorHAnsi"/>
                <w:color w:val="007BC7"/>
                <w:szCs w:val="14"/>
              </w:rPr>
            </w:pPr>
          </w:p>
          <w:p w:rsidRPr="00804D67" w:rsidR="00A42C8C" w:rsidP="00804D67" w:rsidRDefault="00A42C8C" w14:paraId="1B09EEB5"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29">
              <w:r w:rsidRPr="00804D67">
                <w:rPr>
                  <w:rStyle w:val="Hyperlink"/>
                  <w:rFonts w:asciiTheme="majorHAnsi" w:hAnsiTheme="majorHAnsi"/>
                  <w:color w:val="007BC7"/>
                  <w:szCs w:val="14"/>
                </w:rPr>
                <w:t>Waterschap Limburg (2024) grenswaterkwaliteitsrapport.pdf</w:t>
              </w:r>
            </w:hyperlink>
          </w:p>
          <w:p w:rsidRPr="00804D67" w:rsidR="00A42C8C" w:rsidP="00804D67" w:rsidRDefault="00A42C8C" w14:paraId="56379201" w14:textId="77777777">
            <w:pPr>
              <w:spacing w:line="240" w:lineRule="auto"/>
              <w:contextualSpacing/>
              <w:rPr>
                <w:rFonts w:asciiTheme="majorHAnsi" w:hAnsiTheme="majorHAnsi"/>
                <w:color w:val="007BC7"/>
                <w:szCs w:val="14"/>
              </w:rPr>
            </w:pPr>
          </w:p>
          <w:p w:rsidRPr="00804D67" w:rsidR="00A42C8C" w:rsidP="00804D67" w:rsidRDefault="00A42C8C" w14:paraId="67174D46"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30">
              <w:r w:rsidRPr="00804D67">
                <w:rPr>
                  <w:rStyle w:val="Hyperlink"/>
                  <w:rFonts w:asciiTheme="majorHAnsi" w:hAnsiTheme="majorHAnsi"/>
                  <w:color w:val="007BC7"/>
                  <w:szCs w:val="14"/>
                </w:rPr>
                <w:t>JFF-Achtergronddocument_KRW-aanpak_NL-DE_27-10-2025_NL.pdf</w:t>
              </w:r>
            </w:hyperlink>
          </w:p>
          <w:p w:rsidRPr="00804D67" w:rsidR="00A42C8C" w:rsidP="00804D67" w:rsidRDefault="00A42C8C" w14:paraId="34AA223E" w14:textId="77777777">
            <w:pPr>
              <w:spacing w:line="240" w:lineRule="auto"/>
              <w:contextualSpacing/>
              <w:rPr>
                <w:rFonts w:asciiTheme="majorHAnsi" w:hAnsiTheme="majorHAnsi"/>
                <w:bCs/>
                <w:i/>
                <w:iCs/>
                <w:color w:val="007BC7"/>
                <w:szCs w:val="14"/>
              </w:rPr>
            </w:pPr>
          </w:p>
        </w:tc>
      </w:tr>
      <w:tr w:rsidRPr="00804D67" w:rsidR="002A1D94" w:rsidTr="683A0722" w14:paraId="654FBC2C" w14:textId="22F072E1">
        <w:trPr>
          <w:trHeight w:val="20"/>
        </w:trPr>
        <w:tc>
          <w:tcPr>
            <w:tcW w:w="988" w:type="dxa"/>
          </w:tcPr>
          <w:p w:rsidRPr="00804D67" w:rsidR="00A42C8C" w:rsidP="00804D67" w:rsidRDefault="00A42C8C" w14:paraId="55C9A392" w14:textId="77777777">
            <w:pPr>
              <w:spacing w:line="240" w:lineRule="auto"/>
              <w:contextualSpacing/>
              <w:rPr>
                <w:rFonts w:asciiTheme="majorHAnsi" w:hAnsiTheme="majorHAnsi"/>
                <w:bCs/>
                <w:i/>
                <w:iCs/>
                <w:color w:val="0070C0"/>
                <w:szCs w:val="14"/>
              </w:rPr>
            </w:pPr>
            <w:proofErr w:type="spellStart"/>
            <w:r w:rsidRPr="00804D67">
              <w:rPr>
                <w:rFonts w:asciiTheme="majorHAnsi" w:hAnsiTheme="majorHAnsi"/>
                <w:bCs/>
                <w:i/>
                <w:iCs/>
                <w:color w:val="0070C0"/>
                <w:szCs w:val="14"/>
              </w:rPr>
              <w:lastRenderedPageBreak/>
              <w:t>Fenoxycarb</w:t>
            </w:r>
            <w:proofErr w:type="spellEnd"/>
          </w:p>
        </w:tc>
        <w:tc>
          <w:tcPr>
            <w:tcW w:w="1417" w:type="dxa"/>
          </w:tcPr>
          <w:p w:rsidRPr="00804D67" w:rsidR="00A42C8C" w:rsidP="00804D67" w:rsidRDefault="00A42C8C" w14:paraId="3394EA89"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Ecologie (Specifieke verontreinigende stoffen)</w:t>
            </w:r>
          </w:p>
        </w:tc>
        <w:tc>
          <w:tcPr>
            <w:tcW w:w="1134" w:type="dxa"/>
          </w:tcPr>
          <w:p w:rsidRPr="00804D67" w:rsidR="00A42C8C" w:rsidP="00804D67" w:rsidRDefault="00A42C8C" w14:paraId="72F66315"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A42C8C" w:rsidP="00804D67" w:rsidRDefault="00A42C8C" w14:paraId="71440A3F"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A42C8C" w:rsidP="00804D67" w:rsidRDefault="00677D1D" w14:paraId="5A4A0932" w14:textId="0EB849D0">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 xml:space="preserve">1. Verbod op </w:t>
            </w:r>
            <w:proofErr w:type="spellStart"/>
            <w:r w:rsidRPr="00804D67">
              <w:rPr>
                <w:rFonts w:asciiTheme="majorHAnsi" w:hAnsiTheme="majorHAnsi"/>
                <w:bCs/>
                <w:i/>
                <w:iCs/>
                <w:color w:val="0070C0"/>
                <w:szCs w:val="14"/>
              </w:rPr>
              <w:t>Fenoxycarb</w:t>
            </w:r>
            <w:proofErr w:type="spellEnd"/>
            <w:r w:rsidRPr="00804D67">
              <w:rPr>
                <w:rFonts w:asciiTheme="majorHAnsi" w:hAnsiTheme="majorHAnsi"/>
                <w:bCs/>
                <w:i/>
                <w:iCs/>
                <w:color w:val="0070C0"/>
                <w:szCs w:val="14"/>
              </w:rPr>
              <w:t xml:space="preserve"> (</w:t>
            </w:r>
            <w:proofErr w:type="spellStart"/>
            <w:r w:rsidRPr="00804D67">
              <w:rPr>
                <w:rFonts w:asciiTheme="majorHAnsi" w:hAnsiTheme="majorHAnsi"/>
                <w:bCs/>
                <w:i/>
                <w:iCs/>
                <w:color w:val="0070C0"/>
                <w:szCs w:val="14"/>
              </w:rPr>
              <w:t>Insegar</w:t>
            </w:r>
            <w:proofErr w:type="spellEnd"/>
            <w:r w:rsidRPr="00804D67">
              <w:rPr>
                <w:rFonts w:asciiTheme="majorHAnsi" w:hAnsiTheme="majorHAnsi"/>
                <w:bCs/>
                <w:i/>
                <w:iCs/>
                <w:color w:val="0070C0"/>
                <w:szCs w:val="14"/>
              </w:rPr>
              <w:t xml:space="preserve">) in NRW. </w:t>
            </w:r>
          </w:p>
        </w:tc>
        <w:tc>
          <w:tcPr>
            <w:tcW w:w="2121" w:type="dxa"/>
          </w:tcPr>
          <w:p w:rsidRPr="00804D67" w:rsidR="00A42C8C" w:rsidP="00804D67" w:rsidRDefault="00A42C8C" w14:paraId="0B64AA0D"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31">
              <w:r w:rsidRPr="00804D67">
                <w:rPr>
                  <w:rStyle w:val="Hyperlink"/>
                  <w:rFonts w:asciiTheme="majorHAnsi" w:hAnsiTheme="majorHAnsi"/>
                  <w:color w:val="007BC7"/>
                  <w:szCs w:val="14"/>
                </w:rPr>
                <w:t>2025_DE_versie_KRW_Waterlichamen_JFF_NRW_Limburg.pdf</w:t>
              </w:r>
            </w:hyperlink>
          </w:p>
          <w:p w:rsidRPr="00804D67" w:rsidR="00A42C8C" w:rsidP="00804D67" w:rsidRDefault="00A42C8C" w14:paraId="0BD38089" w14:textId="77777777">
            <w:pPr>
              <w:spacing w:line="240" w:lineRule="auto"/>
              <w:contextualSpacing/>
              <w:rPr>
                <w:rFonts w:asciiTheme="majorHAnsi" w:hAnsiTheme="majorHAnsi"/>
                <w:color w:val="007BC7"/>
                <w:szCs w:val="14"/>
              </w:rPr>
            </w:pPr>
          </w:p>
          <w:p w:rsidRPr="00804D67" w:rsidR="00A42C8C" w:rsidP="00804D67" w:rsidRDefault="00A42C8C" w14:paraId="2FDC6B92"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32">
              <w:r w:rsidRPr="00804D67">
                <w:rPr>
                  <w:rStyle w:val="Hyperlink"/>
                  <w:rFonts w:asciiTheme="majorHAnsi" w:hAnsiTheme="majorHAnsi"/>
                  <w:color w:val="007BC7"/>
                  <w:szCs w:val="14"/>
                </w:rPr>
                <w:t>Waterschap Limburg (2024) grenswaterkwaliteitsrapport.pdf</w:t>
              </w:r>
            </w:hyperlink>
          </w:p>
          <w:p w:rsidRPr="00804D67" w:rsidR="00A42C8C" w:rsidP="00804D67" w:rsidRDefault="00A42C8C" w14:paraId="685985B0" w14:textId="77777777">
            <w:pPr>
              <w:spacing w:line="240" w:lineRule="auto"/>
              <w:contextualSpacing/>
              <w:rPr>
                <w:rFonts w:asciiTheme="majorHAnsi" w:hAnsiTheme="majorHAnsi"/>
                <w:color w:val="007BC7"/>
                <w:szCs w:val="14"/>
              </w:rPr>
            </w:pPr>
          </w:p>
          <w:p w:rsidRPr="00804D67" w:rsidR="00A42C8C" w:rsidP="00804D67" w:rsidRDefault="00A42C8C" w14:paraId="36179861"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33">
              <w:r w:rsidRPr="00804D67">
                <w:rPr>
                  <w:rStyle w:val="Hyperlink"/>
                  <w:rFonts w:asciiTheme="majorHAnsi" w:hAnsiTheme="majorHAnsi"/>
                  <w:color w:val="007BC7"/>
                  <w:szCs w:val="14"/>
                </w:rPr>
                <w:t>JFF-Achtergronddocument_KRW-aanpak_NL-DE_27-10-2025_NL.pdf</w:t>
              </w:r>
            </w:hyperlink>
          </w:p>
          <w:p w:rsidRPr="00804D67" w:rsidR="00A42C8C" w:rsidP="00804D67" w:rsidRDefault="00A42C8C" w14:paraId="7D73E146" w14:textId="77777777">
            <w:pPr>
              <w:spacing w:line="240" w:lineRule="auto"/>
              <w:contextualSpacing/>
              <w:rPr>
                <w:rFonts w:asciiTheme="majorHAnsi" w:hAnsiTheme="majorHAnsi"/>
                <w:bCs/>
                <w:i/>
                <w:iCs/>
                <w:color w:val="007BC7"/>
                <w:szCs w:val="14"/>
              </w:rPr>
            </w:pPr>
          </w:p>
        </w:tc>
      </w:tr>
      <w:tr w:rsidRPr="00804D67" w:rsidR="002A1D94" w:rsidTr="683A0722" w14:paraId="1F676D9A" w14:textId="2B59AE31">
        <w:trPr>
          <w:trHeight w:val="20"/>
        </w:trPr>
        <w:tc>
          <w:tcPr>
            <w:tcW w:w="988" w:type="dxa"/>
          </w:tcPr>
          <w:p w:rsidRPr="00804D67" w:rsidR="00A42C8C" w:rsidP="00804D67" w:rsidRDefault="00A42C8C" w14:paraId="3EF2CB3C"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Nikkel</w:t>
            </w:r>
          </w:p>
        </w:tc>
        <w:tc>
          <w:tcPr>
            <w:tcW w:w="1417" w:type="dxa"/>
          </w:tcPr>
          <w:p w:rsidRPr="00804D67" w:rsidR="00A42C8C" w:rsidP="00804D67" w:rsidRDefault="00A42C8C" w14:paraId="036BA22E"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Chemie (prioritaire stoffen)</w:t>
            </w:r>
          </w:p>
        </w:tc>
        <w:tc>
          <w:tcPr>
            <w:tcW w:w="1134" w:type="dxa"/>
          </w:tcPr>
          <w:p w:rsidRPr="00804D67" w:rsidR="00A42C8C" w:rsidP="00804D67" w:rsidRDefault="00A42C8C" w14:paraId="533968F8"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A42C8C" w:rsidP="00804D67" w:rsidRDefault="00A42C8C" w14:paraId="5C7CDD04"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A42C8C" w:rsidP="00804D67" w:rsidRDefault="00A42C8C" w14:paraId="3FAD9A60" w14:textId="77777777">
            <w:pPr>
              <w:spacing w:line="240" w:lineRule="auto"/>
              <w:contextualSpacing/>
              <w:rPr>
                <w:rFonts w:asciiTheme="majorHAnsi" w:hAnsiTheme="majorHAnsi"/>
                <w:i/>
                <w:iCs/>
                <w:color w:val="007BC7" w:themeColor="text2"/>
                <w:szCs w:val="14"/>
              </w:rPr>
            </w:pPr>
            <w:r w:rsidRPr="00804D67">
              <w:rPr>
                <w:rFonts w:asciiTheme="majorHAnsi" w:hAnsiTheme="majorHAnsi"/>
                <w:i/>
                <w:iCs/>
                <w:color w:val="007BC7" w:themeColor="text2"/>
                <w:szCs w:val="14"/>
              </w:rPr>
              <w:t xml:space="preserve">1. RWZI </w:t>
            </w:r>
            <w:proofErr w:type="spellStart"/>
            <w:r w:rsidRPr="00804D67">
              <w:rPr>
                <w:rFonts w:asciiTheme="majorHAnsi" w:hAnsiTheme="majorHAnsi"/>
                <w:i/>
                <w:iCs/>
                <w:color w:val="007BC7" w:themeColor="text2"/>
                <w:szCs w:val="14"/>
              </w:rPr>
              <w:t>Herongen</w:t>
            </w:r>
            <w:proofErr w:type="spellEnd"/>
            <w:r w:rsidRPr="00804D67">
              <w:rPr>
                <w:rFonts w:asciiTheme="majorHAnsi" w:hAnsiTheme="majorHAnsi"/>
                <w:i/>
                <w:iCs/>
                <w:color w:val="007BC7" w:themeColor="text2"/>
                <w:szCs w:val="14"/>
              </w:rPr>
              <w:t xml:space="preserve">  </w:t>
            </w:r>
          </w:p>
          <w:p w:rsidRPr="00804D67" w:rsidR="00A42C8C" w:rsidP="00804D67" w:rsidRDefault="00A42C8C" w14:paraId="020819AA" w14:textId="77777777">
            <w:pPr>
              <w:spacing w:line="240" w:lineRule="auto"/>
              <w:contextualSpacing/>
              <w:rPr>
                <w:rFonts w:asciiTheme="majorHAnsi" w:hAnsiTheme="majorHAnsi"/>
                <w:i/>
                <w:iCs/>
                <w:color w:val="007BC7" w:themeColor="text2"/>
                <w:szCs w:val="14"/>
              </w:rPr>
            </w:pPr>
          </w:p>
          <w:p w:rsidRPr="00804D67" w:rsidR="00A42C8C" w:rsidP="00804D67" w:rsidRDefault="00A42C8C" w14:paraId="0BCD387F"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BC7" w:themeColor="accent2"/>
                <w:szCs w:val="14"/>
              </w:rPr>
              <w:t>2. Glastuinbouw over de grens</w:t>
            </w:r>
          </w:p>
          <w:p w:rsidRPr="00804D67" w:rsidR="00A42C8C" w:rsidP="00804D67" w:rsidRDefault="00A42C8C" w14:paraId="5AFD1A48" w14:textId="77777777">
            <w:pPr>
              <w:spacing w:line="240" w:lineRule="auto"/>
              <w:contextualSpacing/>
              <w:rPr>
                <w:rFonts w:asciiTheme="majorHAnsi" w:hAnsiTheme="majorHAnsi"/>
                <w:i/>
                <w:iCs/>
                <w:color w:val="007BC7" w:themeColor="accent2"/>
                <w:szCs w:val="14"/>
              </w:rPr>
            </w:pPr>
          </w:p>
          <w:p w:rsidRPr="00804D67" w:rsidR="00A42C8C" w:rsidP="00804D67" w:rsidRDefault="00A42C8C" w14:paraId="3AE62B31" w14:textId="77777777">
            <w:pPr>
              <w:spacing w:line="240" w:lineRule="auto"/>
              <w:contextualSpacing/>
              <w:rPr>
                <w:rFonts w:asciiTheme="majorHAnsi" w:hAnsiTheme="majorHAnsi"/>
                <w:i/>
                <w:iCs/>
                <w:color w:val="007BC7" w:themeColor="accent2"/>
                <w:szCs w:val="14"/>
              </w:rPr>
            </w:pPr>
            <w:r w:rsidRPr="00804D67">
              <w:rPr>
                <w:rFonts w:asciiTheme="majorHAnsi" w:hAnsiTheme="majorHAnsi"/>
                <w:i/>
                <w:iCs/>
                <w:color w:val="007BC7" w:themeColor="accent2"/>
                <w:szCs w:val="14"/>
              </w:rPr>
              <w:t>3. (</w:t>
            </w:r>
            <w:proofErr w:type="spellStart"/>
            <w:r w:rsidRPr="00804D67">
              <w:rPr>
                <w:rFonts w:asciiTheme="majorHAnsi" w:hAnsiTheme="majorHAnsi"/>
                <w:i/>
                <w:iCs/>
                <w:color w:val="007BC7" w:themeColor="accent2"/>
                <w:szCs w:val="14"/>
              </w:rPr>
              <w:t>Peilgestuurde</w:t>
            </w:r>
            <w:proofErr w:type="spellEnd"/>
            <w:r w:rsidRPr="00804D67">
              <w:rPr>
                <w:rFonts w:asciiTheme="majorHAnsi" w:hAnsiTheme="majorHAnsi"/>
                <w:i/>
                <w:iCs/>
                <w:color w:val="007BC7" w:themeColor="accent2"/>
                <w:szCs w:val="14"/>
              </w:rPr>
              <w:t>) drainagesystemen</w:t>
            </w:r>
          </w:p>
          <w:p w:rsidRPr="00804D67" w:rsidR="00D931BD" w:rsidP="00804D67" w:rsidRDefault="00D931BD" w14:paraId="04E1F793" w14:textId="77777777">
            <w:pPr>
              <w:spacing w:line="240" w:lineRule="auto"/>
              <w:contextualSpacing/>
              <w:rPr>
                <w:rFonts w:asciiTheme="majorHAnsi" w:hAnsiTheme="majorHAnsi"/>
                <w:i/>
                <w:iCs/>
                <w:color w:val="0070C0"/>
                <w:szCs w:val="14"/>
              </w:rPr>
            </w:pPr>
          </w:p>
          <w:p w:rsidRPr="00804D67" w:rsidR="00D931BD" w:rsidP="00804D67" w:rsidRDefault="00D931BD" w14:paraId="5AAA74EF" w14:textId="15F454AA">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4. Kwelwater en onttrekking/lozing van grondwater met verhoogde concentraties door antropogene Pyrietoxidatie door nitraat</w:t>
            </w:r>
          </w:p>
          <w:p w:rsidRPr="00804D67" w:rsidR="00A42C8C" w:rsidP="00804D67" w:rsidRDefault="00A42C8C" w14:paraId="7EA0993A" w14:textId="77777777">
            <w:pPr>
              <w:spacing w:line="240" w:lineRule="auto"/>
              <w:contextualSpacing/>
              <w:rPr>
                <w:rFonts w:asciiTheme="majorHAnsi" w:hAnsiTheme="majorHAnsi"/>
                <w:i/>
                <w:iCs/>
                <w:color w:val="0070C0"/>
                <w:szCs w:val="14"/>
              </w:rPr>
            </w:pPr>
          </w:p>
          <w:p w:rsidRPr="00804D67" w:rsidR="00A42C8C" w:rsidP="00804D67" w:rsidRDefault="00A42C8C" w14:paraId="7223394F"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5. Militaire depots/vliegvelden</w:t>
            </w:r>
          </w:p>
          <w:p w:rsidRPr="00804D67" w:rsidR="00A42C8C" w:rsidP="00804D67" w:rsidRDefault="00A42C8C" w14:paraId="4C5A73A0" w14:textId="77777777">
            <w:pPr>
              <w:spacing w:line="240" w:lineRule="auto"/>
              <w:contextualSpacing/>
              <w:rPr>
                <w:rFonts w:asciiTheme="majorHAnsi" w:hAnsiTheme="majorHAnsi"/>
                <w:i/>
                <w:iCs/>
                <w:color w:val="0070C0"/>
                <w:szCs w:val="14"/>
              </w:rPr>
            </w:pPr>
          </w:p>
          <w:p w:rsidRPr="00804D67" w:rsidR="00A42C8C" w:rsidP="00804D67" w:rsidRDefault="00A42C8C" w14:paraId="3D37C403" w14:textId="4A8C4501">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6. riolering</w:t>
            </w:r>
          </w:p>
        </w:tc>
        <w:tc>
          <w:tcPr>
            <w:tcW w:w="2121" w:type="dxa"/>
          </w:tcPr>
          <w:p w:rsidRPr="00804D67" w:rsidR="00A42C8C" w:rsidP="00804D67" w:rsidRDefault="00A42C8C" w14:paraId="72E1ED66"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34">
              <w:r w:rsidRPr="00804D67">
                <w:rPr>
                  <w:rStyle w:val="Hyperlink"/>
                  <w:rFonts w:asciiTheme="majorHAnsi" w:hAnsiTheme="majorHAnsi"/>
                  <w:color w:val="007BC7"/>
                  <w:szCs w:val="14"/>
                </w:rPr>
                <w:t>2025_DE_versie_KRW_Waterlichamen_JFF_NRW_Limburg.pdf</w:t>
              </w:r>
            </w:hyperlink>
          </w:p>
          <w:p w:rsidRPr="00804D67" w:rsidR="00A42C8C" w:rsidP="00804D67" w:rsidRDefault="00A42C8C" w14:paraId="0FF5364D" w14:textId="77777777">
            <w:pPr>
              <w:spacing w:line="240" w:lineRule="auto"/>
              <w:contextualSpacing/>
              <w:rPr>
                <w:rFonts w:asciiTheme="majorHAnsi" w:hAnsiTheme="majorHAnsi"/>
                <w:color w:val="007BC7"/>
                <w:szCs w:val="14"/>
              </w:rPr>
            </w:pPr>
          </w:p>
          <w:p w:rsidRPr="00804D67" w:rsidR="00A42C8C" w:rsidP="00804D67" w:rsidRDefault="00A42C8C" w14:paraId="605D49E7"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35">
              <w:r w:rsidRPr="00804D67">
                <w:rPr>
                  <w:rStyle w:val="Hyperlink"/>
                  <w:rFonts w:asciiTheme="majorHAnsi" w:hAnsiTheme="majorHAnsi"/>
                  <w:color w:val="007BC7"/>
                  <w:szCs w:val="14"/>
                </w:rPr>
                <w:t>Waterschap Limburg (2024) grenswaterkwaliteitsrapport.pdf</w:t>
              </w:r>
            </w:hyperlink>
          </w:p>
          <w:p w:rsidRPr="00804D67" w:rsidR="00A42C8C" w:rsidP="00804D67" w:rsidRDefault="00A42C8C" w14:paraId="474F8BEC" w14:textId="77777777">
            <w:pPr>
              <w:spacing w:line="240" w:lineRule="auto"/>
              <w:contextualSpacing/>
              <w:rPr>
                <w:rFonts w:asciiTheme="majorHAnsi" w:hAnsiTheme="majorHAnsi"/>
                <w:color w:val="007BC7"/>
                <w:szCs w:val="14"/>
              </w:rPr>
            </w:pPr>
          </w:p>
          <w:p w:rsidRPr="00804D67" w:rsidR="00A42C8C" w:rsidP="00804D67" w:rsidRDefault="00A42C8C" w14:paraId="75E919D4"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36">
              <w:r w:rsidRPr="00804D67">
                <w:rPr>
                  <w:rStyle w:val="Hyperlink"/>
                  <w:rFonts w:asciiTheme="majorHAnsi" w:hAnsiTheme="majorHAnsi"/>
                  <w:color w:val="007BC7"/>
                  <w:szCs w:val="14"/>
                </w:rPr>
                <w:t>JFF-Achtergronddocument_KRW-aanpak_NL-DE_27-10-2025_NL.pdf</w:t>
              </w:r>
            </w:hyperlink>
          </w:p>
          <w:p w:rsidRPr="00804D67" w:rsidR="00A42C8C" w:rsidP="00804D67" w:rsidRDefault="00A42C8C" w14:paraId="2A7C5DE7" w14:textId="77777777">
            <w:pPr>
              <w:spacing w:line="240" w:lineRule="auto"/>
              <w:contextualSpacing/>
              <w:rPr>
                <w:rFonts w:asciiTheme="majorHAnsi" w:hAnsiTheme="majorHAnsi"/>
                <w:bCs/>
                <w:i/>
                <w:iCs/>
                <w:color w:val="007BC7"/>
                <w:szCs w:val="14"/>
              </w:rPr>
            </w:pPr>
          </w:p>
        </w:tc>
      </w:tr>
      <w:tr w:rsidRPr="00804D67" w:rsidR="002A1D94" w:rsidTr="683A0722" w14:paraId="4D6AECC5" w14:textId="4AFEA772">
        <w:trPr>
          <w:trHeight w:val="20"/>
        </w:trPr>
        <w:tc>
          <w:tcPr>
            <w:tcW w:w="988" w:type="dxa"/>
          </w:tcPr>
          <w:p w:rsidRPr="00804D67" w:rsidR="00A42C8C" w:rsidP="00804D67" w:rsidRDefault="00A42C8C" w14:paraId="5DE45D7F"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Som PBDE</w:t>
            </w:r>
          </w:p>
        </w:tc>
        <w:tc>
          <w:tcPr>
            <w:tcW w:w="1417" w:type="dxa"/>
          </w:tcPr>
          <w:p w:rsidRPr="00804D67" w:rsidR="00A42C8C" w:rsidP="00804D67" w:rsidRDefault="00A42C8C" w14:paraId="1CE3C5F4"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Chemie (prioritaire stoffen)</w:t>
            </w:r>
          </w:p>
        </w:tc>
        <w:tc>
          <w:tcPr>
            <w:tcW w:w="1134" w:type="dxa"/>
          </w:tcPr>
          <w:p w:rsidRPr="00804D67" w:rsidR="00A42C8C" w:rsidP="00804D67" w:rsidRDefault="00A42C8C" w14:paraId="692DDBEF"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A42C8C" w:rsidP="00804D67" w:rsidRDefault="00A42C8C" w14:paraId="1F5B45CE"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A42C8C" w:rsidP="00804D67" w:rsidRDefault="002E2A73" w14:paraId="0B91AB7B" w14:textId="09510983">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1. </w:t>
            </w:r>
            <w:r w:rsidRPr="00804D67" w:rsidR="00A42C8C">
              <w:rPr>
                <w:rFonts w:asciiTheme="majorHAnsi" w:hAnsiTheme="majorHAnsi"/>
                <w:i/>
                <w:iCs/>
                <w:color w:val="0070C0"/>
                <w:szCs w:val="14"/>
              </w:rPr>
              <w:t>Hotspots waterbodem</w:t>
            </w:r>
          </w:p>
          <w:p w:rsidRPr="00804D67" w:rsidR="00A42C8C" w:rsidP="00804D67" w:rsidRDefault="00A42C8C" w14:paraId="3FB24C15" w14:textId="77777777">
            <w:pPr>
              <w:spacing w:line="240" w:lineRule="auto"/>
              <w:contextualSpacing/>
              <w:rPr>
                <w:rFonts w:asciiTheme="majorHAnsi" w:hAnsiTheme="majorHAnsi"/>
                <w:bCs/>
                <w:i/>
                <w:iCs/>
                <w:color w:val="0070C0"/>
                <w:szCs w:val="14"/>
              </w:rPr>
            </w:pPr>
          </w:p>
          <w:p w:rsidRPr="00804D67" w:rsidR="00A42C8C" w:rsidP="00804D67" w:rsidRDefault="00291876" w14:paraId="6E6C57A3" w14:textId="07CD2A0F">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2. </w:t>
            </w:r>
            <w:r w:rsidRPr="00804D67" w:rsidR="00A42C8C">
              <w:rPr>
                <w:rFonts w:asciiTheme="majorHAnsi" w:hAnsiTheme="majorHAnsi"/>
                <w:i/>
                <w:iCs/>
                <w:color w:val="0070C0"/>
                <w:szCs w:val="14"/>
              </w:rPr>
              <w:t xml:space="preserve">Overal overschrijdend in NL via landelijke meetcampagne 2020. </w:t>
            </w:r>
            <w:r w:rsidRPr="00804D67" w:rsidR="00A42C8C">
              <w:rPr>
                <w:rFonts w:asciiTheme="majorHAnsi" w:hAnsiTheme="majorHAnsi"/>
                <w:bCs/>
                <w:i/>
                <w:iCs/>
                <w:color w:val="0070C0"/>
                <w:szCs w:val="14"/>
              </w:rPr>
              <w:t>Metingen in NRW ook overal overschrijdend</w:t>
            </w:r>
          </w:p>
        </w:tc>
        <w:tc>
          <w:tcPr>
            <w:tcW w:w="2121" w:type="dxa"/>
          </w:tcPr>
          <w:p w:rsidRPr="00804D67" w:rsidR="00A42C8C" w:rsidP="00804D67" w:rsidRDefault="00A42C8C" w14:paraId="251F216A"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37">
              <w:r w:rsidRPr="00804D67">
                <w:rPr>
                  <w:rStyle w:val="Hyperlink"/>
                  <w:rFonts w:asciiTheme="majorHAnsi" w:hAnsiTheme="majorHAnsi"/>
                  <w:color w:val="007BC7"/>
                  <w:szCs w:val="14"/>
                </w:rPr>
                <w:t>2025_DE_versie_KRW_Waterlichamen_JFF_NRW_Limburg.pdf</w:t>
              </w:r>
            </w:hyperlink>
          </w:p>
          <w:p w:rsidRPr="00804D67" w:rsidR="00A42C8C" w:rsidP="00804D67" w:rsidRDefault="00A42C8C" w14:paraId="18159409" w14:textId="77777777">
            <w:pPr>
              <w:spacing w:line="240" w:lineRule="auto"/>
              <w:contextualSpacing/>
              <w:rPr>
                <w:rFonts w:asciiTheme="majorHAnsi" w:hAnsiTheme="majorHAnsi"/>
                <w:color w:val="007BC7"/>
                <w:szCs w:val="14"/>
              </w:rPr>
            </w:pPr>
          </w:p>
          <w:p w:rsidRPr="00804D67" w:rsidR="00A42C8C" w:rsidP="00804D67" w:rsidRDefault="00A42C8C" w14:paraId="36519EF9"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38">
              <w:r w:rsidRPr="00804D67">
                <w:rPr>
                  <w:rStyle w:val="Hyperlink"/>
                  <w:rFonts w:asciiTheme="majorHAnsi" w:hAnsiTheme="majorHAnsi"/>
                  <w:color w:val="007BC7"/>
                  <w:szCs w:val="14"/>
                </w:rPr>
                <w:t>Waterschap Limburg (2024) grenswaterkwaliteitsrapport.pdf</w:t>
              </w:r>
            </w:hyperlink>
          </w:p>
          <w:p w:rsidRPr="00804D67" w:rsidR="00A42C8C" w:rsidP="00804D67" w:rsidRDefault="00A42C8C" w14:paraId="59017DB2" w14:textId="77777777">
            <w:pPr>
              <w:spacing w:line="240" w:lineRule="auto"/>
              <w:contextualSpacing/>
              <w:rPr>
                <w:rFonts w:asciiTheme="majorHAnsi" w:hAnsiTheme="majorHAnsi"/>
                <w:color w:val="007BC7"/>
                <w:szCs w:val="14"/>
              </w:rPr>
            </w:pPr>
          </w:p>
          <w:p w:rsidRPr="00804D67" w:rsidR="00A42C8C" w:rsidP="00804D67" w:rsidRDefault="00A42C8C" w14:paraId="744C8A86"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39">
              <w:r w:rsidRPr="00804D67">
                <w:rPr>
                  <w:rStyle w:val="Hyperlink"/>
                  <w:rFonts w:asciiTheme="majorHAnsi" w:hAnsiTheme="majorHAnsi"/>
                  <w:color w:val="007BC7"/>
                  <w:szCs w:val="14"/>
                </w:rPr>
                <w:t>JFF-Achtergronddocument_KRW-aanpak_NL-DE_27-10-2025_NL.pdf</w:t>
              </w:r>
            </w:hyperlink>
          </w:p>
          <w:p w:rsidRPr="00804D67" w:rsidR="00A42C8C" w:rsidP="00804D67" w:rsidRDefault="00A42C8C" w14:paraId="5BFDF46E" w14:textId="77777777">
            <w:pPr>
              <w:spacing w:line="240" w:lineRule="auto"/>
              <w:contextualSpacing/>
              <w:rPr>
                <w:rFonts w:asciiTheme="majorHAnsi" w:hAnsiTheme="majorHAnsi"/>
                <w:bCs/>
                <w:i/>
                <w:iCs/>
                <w:color w:val="007BC7"/>
                <w:szCs w:val="14"/>
              </w:rPr>
            </w:pPr>
          </w:p>
          <w:p w:rsidRPr="00804D67" w:rsidR="00A42C8C" w:rsidP="00804D67" w:rsidRDefault="00A42C8C" w14:paraId="77B5C857"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WLDOC-390959707-207078 - </w:t>
            </w:r>
            <w:hyperlink w:history="1" r:id="rId40">
              <w:r w:rsidRPr="00804D67">
                <w:rPr>
                  <w:rStyle w:val="Hyperlink"/>
                  <w:rFonts w:asciiTheme="majorHAnsi" w:hAnsiTheme="majorHAnsi"/>
                  <w:color w:val="007BC7"/>
                  <w:szCs w:val="14"/>
                </w:rPr>
                <w:t>Stowa (2022) meetcampagne biotamonitoring in regionale wateren.pdf</w:t>
              </w:r>
            </w:hyperlink>
          </w:p>
          <w:p w:rsidRPr="00804D67" w:rsidR="00A42C8C" w:rsidP="00804D67" w:rsidRDefault="00A42C8C" w14:paraId="266A97FD" w14:textId="77777777">
            <w:pPr>
              <w:spacing w:line="240" w:lineRule="auto"/>
              <w:contextualSpacing/>
              <w:rPr>
                <w:rFonts w:asciiTheme="majorHAnsi" w:hAnsiTheme="majorHAnsi"/>
                <w:bCs/>
                <w:i/>
                <w:iCs/>
                <w:color w:val="007BC7"/>
                <w:szCs w:val="14"/>
              </w:rPr>
            </w:pPr>
          </w:p>
        </w:tc>
      </w:tr>
      <w:tr w:rsidRPr="00804D67" w:rsidR="002A1D94" w:rsidTr="683A0722" w14:paraId="47E0763D" w14:textId="26252736">
        <w:trPr>
          <w:trHeight w:val="20"/>
        </w:trPr>
        <w:tc>
          <w:tcPr>
            <w:tcW w:w="988" w:type="dxa"/>
          </w:tcPr>
          <w:p w:rsidRPr="00804D67" w:rsidR="00A42C8C" w:rsidP="00804D67" w:rsidRDefault="00A42C8C" w14:paraId="1A0A126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 xml:space="preserve">Som </w:t>
            </w:r>
            <w:proofErr w:type="spellStart"/>
            <w:r w:rsidRPr="00804D67">
              <w:rPr>
                <w:rFonts w:asciiTheme="majorHAnsi" w:hAnsiTheme="majorHAnsi"/>
                <w:bCs/>
                <w:i/>
                <w:iCs/>
                <w:color w:val="0070C0"/>
                <w:szCs w:val="14"/>
              </w:rPr>
              <w:t>heptachloor</w:t>
            </w:r>
            <w:proofErr w:type="spellEnd"/>
            <w:r w:rsidRPr="00804D67">
              <w:rPr>
                <w:rFonts w:asciiTheme="majorHAnsi" w:hAnsiTheme="majorHAnsi"/>
                <w:bCs/>
                <w:i/>
                <w:iCs/>
                <w:color w:val="0070C0"/>
                <w:szCs w:val="14"/>
              </w:rPr>
              <w:t xml:space="preserve"> &amp; cis-</w:t>
            </w:r>
            <w:proofErr w:type="spellStart"/>
            <w:r w:rsidRPr="00804D67">
              <w:rPr>
                <w:rFonts w:asciiTheme="majorHAnsi" w:hAnsiTheme="majorHAnsi"/>
                <w:bCs/>
                <w:i/>
                <w:iCs/>
                <w:color w:val="0070C0"/>
                <w:szCs w:val="14"/>
              </w:rPr>
              <w:t>heptachloorepoxide</w:t>
            </w:r>
            <w:proofErr w:type="spellEnd"/>
          </w:p>
        </w:tc>
        <w:tc>
          <w:tcPr>
            <w:tcW w:w="1417" w:type="dxa"/>
          </w:tcPr>
          <w:p w:rsidRPr="00804D67" w:rsidR="00A42C8C" w:rsidP="00804D67" w:rsidRDefault="00A42C8C" w14:paraId="0F7145FA"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Chemie (prioritaire stoffen)</w:t>
            </w:r>
          </w:p>
        </w:tc>
        <w:tc>
          <w:tcPr>
            <w:tcW w:w="1134" w:type="dxa"/>
          </w:tcPr>
          <w:p w:rsidRPr="00804D67" w:rsidR="00A42C8C" w:rsidP="00804D67" w:rsidRDefault="00A42C8C" w14:paraId="079636A7"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992" w:type="dxa"/>
          </w:tcPr>
          <w:p w:rsidRPr="00804D67" w:rsidR="00A42C8C" w:rsidP="00804D67" w:rsidRDefault="00A42C8C" w14:paraId="28BB6C4D"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Aanwezig</w:t>
            </w:r>
          </w:p>
        </w:tc>
        <w:tc>
          <w:tcPr>
            <w:tcW w:w="2410" w:type="dxa"/>
          </w:tcPr>
          <w:p w:rsidRPr="00804D67" w:rsidR="00291876" w:rsidP="00804D67" w:rsidRDefault="00291876" w14:paraId="7A8A851B" w14:textId="77777777">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1. Hotspots waterbodem</w:t>
            </w:r>
          </w:p>
          <w:p w:rsidRPr="00804D67" w:rsidR="00291876" w:rsidP="00804D67" w:rsidRDefault="00291876" w14:paraId="2F216029" w14:textId="77777777">
            <w:pPr>
              <w:spacing w:line="240" w:lineRule="auto"/>
              <w:contextualSpacing/>
              <w:rPr>
                <w:rFonts w:asciiTheme="majorHAnsi" w:hAnsiTheme="majorHAnsi"/>
                <w:bCs/>
                <w:i/>
                <w:iCs/>
                <w:color w:val="0070C0"/>
                <w:szCs w:val="14"/>
              </w:rPr>
            </w:pPr>
          </w:p>
          <w:p w:rsidRPr="00804D67" w:rsidR="00A42C8C" w:rsidP="00804D67" w:rsidRDefault="00291876" w14:paraId="586222DE" w14:textId="2E72C868">
            <w:pPr>
              <w:spacing w:line="240" w:lineRule="auto"/>
              <w:contextualSpacing/>
              <w:rPr>
                <w:rFonts w:asciiTheme="majorHAnsi" w:hAnsiTheme="majorHAnsi"/>
                <w:bCs/>
                <w:i/>
                <w:iCs/>
                <w:color w:val="0070C0"/>
                <w:szCs w:val="14"/>
              </w:rPr>
            </w:pPr>
            <w:r w:rsidRPr="00804D67">
              <w:rPr>
                <w:rFonts w:asciiTheme="majorHAnsi" w:hAnsiTheme="majorHAnsi"/>
                <w:i/>
                <w:iCs/>
                <w:color w:val="0070C0"/>
                <w:szCs w:val="14"/>
              </w:rPr>
              <w:t xml:space="preserve">2. Overal overschrijdend in NL via landelijke meetcampagne 2020. </w:t>
            </w:r>
            <w:r w:rsidRPr="00804D67">
              <w:rPr>
                <w:rFonts w:asciiTheme="majorHAnsi" w:hAnsiTheme="majorHAnsi"/>
                <w:bCs/>
                <w:i/>
                <w:iCs/>
                <w:color w:val="0070C0"/>
                <w:szCs w:val="14"/>
              </w:rPr>
              <w:t>Metingen in NRW ook overal overschrijdend</w:t>
            </w:r>
          </w:p>
        </w:tc>
        <w:tc>
          <w:tcPr>
            <w:tcW w:w="2121" w:type="dxa"/>
          </w:tcPr>
          <w:p w:rsidRPr="00804D67" w:rsidR="00A42C8C" w:rsidP="00804D67" w:rsidRDefault="00A42C8C" w14:paraId="4E05ED78"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WLDOC-390959707-207059 - </w:t>
            </w:r>
            <w:hyperlink w:history="1" r:id="rId41">
              <w:r w:rsidRPr="00804D67">
                <w:rPr>
                  <w:rStyle w:val="Hyperlink"/>
                  <w:rFonts w:asciiTheme="majorHAnsi" w:hAnsiTheme="majorHAnsi"/>
                  <w:color w:val="007BC7"/>
                  <w:szCs w:val="14"/>
                </w:rPr>
                <w:t>2025_DE_versie_KRW_Waterlichamen_JFF_NRW_Limburg.pdf</w:t>
              </w:r>
            </w:hyperlink>
          </w:p>
          <w:p w:rsidRPr="00804D67" w:rsidR="00A42C8C" w:rsidP="00804D67" w:rsidRDefault="00A42C8C" w14:paraId="06A051CA" w14:textId="77777777">
            <w:pPr>
              <w:spacing w:line="240" w:lineRule="auto"/>
              <w:contextualSpacing/>
              <w:rPr>
                <w:rFonts w:asciiTheme="majorHAnsi" w:hAnsiTheme="majorHAnsi"/>
                <w:color w:val="007BC7"/>
                <w:szCs w:val="14"/>
              </w:rPr>
            </w:pPr>
          </w:p>
          <w:p w:rsidRPr="00804D67" w:rsidR="00A42C8C" w:rsidP="00804D67" w:rsidRDefault="00A42C8C" w14:paraId="5474013D"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WLDOC-390959707-207061- </w:t>
            </w:r>
            <w:hyperlink w:history="1" r:id="rId42">
              <w:r w:rsidRPr="00804D67">
                <w:rPr>
                  <w:rStyle w:val="Hyperlink"/>
                  <w:rFonts w:asciiTheme="majorHAnsi" w:hAnsiTheme="majorHAnsi"/>
                  <w:color w:val="007BC7"/>
                  <w:szCs w:val="14"/>
                </w:rPr>
                <w:t>Waterschap Limburg (2024) grenswaterkwaliteitsrapport.pdf</w:t>
              </w:r>
            </w:hyperlink>
          </w:p>
          <w:p w:rsidRPr="00804D67" w:rsidR="00A42C8C" w:rsidP="00804D67" w:rsidRDefault="00A42C8C" w14:paraId="037241A3" w14:textId="77777777">
            <w:pPr>
              <w:spacing w:line="240" w:lineRule="auto"/>
              <w:contextualSpacing/>
              <w:rPr>
                <w:rFonts w:asciiTheme="majorHAnsi" w:hAnsiTheme="majorHAnsi"/>
                <w:color w:val="007BC7"/>
                <w:szCs w:val="14"/>
              </w:rPr>
            </w:pPr>
          </w:p>
          <w:p w:rsidRPr="00804D67" w:rsidR="00A42C8C" w:rsidP="00804D67" w:rsidRDefault="00A42C8C" w14:paraId="0160698A"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WLDOC-390959707-207062- </w:t>
            </w:r>
            <w:hyperlink w:history="1" r:id="rId43">
              <w:r w:rsidRPr="00804D67">
                <w:rPr>
                  <w:rStyle w:val="Hyperlink"/>
                  <w:rFonts w:asciiTheme="majorHAnsi" w:hAnsiTheme="majorHAnsi"/>
                  <w:color w:val="007BC7"/>
                  <w:szCs w:val="14"/>
                </w:rPr>
                <w:t>JFF-Achtergronddocument_KR</w:t>
              </w:r>
              <w:r w:rsidRPr="00804D67">
                <w:rPr>
                  <w:rStyle w:val="Hyperlink"/>
                  <w:rFonts w:asciiTheme="majorHAnsi" w:hAnsiTheme="majorHAnsi"/>
                  <w:color w:val="007BC7"/>
                  <w:szCs w:val="14"/>
                </w:rPr>
                <w:lastRenderedPageBreak/>
                <w:t>W-aanpak_NL-DE_27-10-2025_NL.pdf</w:t>
              </w:r>
            </w:hyperlink>
          </w:p>
          <w:p w:rsidRPr="00804D67" w:rsidR="00A42C8C" w:rsidP="00804D67" w:rsidRDefault="00A42C8C" w14:paraId="6B2A9F05" w14:textId="77777777">
            <w:pPr>
              <w:spacing w:line="240" w:lineRule="auto"/>
              <w:contextualSpacing/>
              <w:rPr>
                <w:rFonts w:asciiTheme="majorHAnsi" w:hAnsiTheme="majorHAnsi"/>
                <w:bCs/>
                <w:i/>
                <w:iCs/>
                <w:color w:val="007BC7"/>
                <w:szCs w:val="14"/>
              </w:rPr>
            </w:pPr>
          </w:p>
          <w:p w:rsidRPr="00804D67" w:rsidR="00A42C8C" w:rsidP="00804D67" w:rsidRDefault="00A42C8C" w14:paraId="5D236F63"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WLDOC-390959707-207078 - </w:t>
            </w:r>
            <w:hyperlink w:history="1" r:id="rId44">
              <w:r w:rsidRPr="00804D67">
                <w:rPr>
                  <w:rStyle w:val="Hyperlink"/>
                  <w:rFonts w:asciiTheme="majorHAnsi" w:hAnsiTheme="majorHAnsi"/>
                  <w:color w:val="007BC7"/>
                  <w:szCs w:val="14"/>
                </w:rPr>
                <w:t>Stowa (2022) meetcampagne biotamonitoring in regionale wateren.pdf</w:t>
              </w:r>
            </w:hyperlink>
          </w:p>
          <w:p w:rsidRPr="00804D67" w:rsidR="00A42C8C" w:rsidP="00804D67" w:rsidRDefault="00A42C8C" w14:paraId="7A5E05E6" w14:textId="77777777">
            <w:pPr>
              <w:spacing w:line="240" w:lineRule="auto"/>
              <w:contextualSpacing/>
              <w:rPr>
                <w:rFonts w:asciiTheme="majorHAnsi" w:hAnsiTheme="majorHAnsi"/>
                <w:bCs/>
                <w:i/>
                <w:iCs/>
                <w:color w:val="007BC7"/>
                <w:szCs w:val="14"/>
              </w:rPr>
            </w:pPr>
          </w:p>
        </w:tc>
      </w:tr>
      <w:tr w:rsidRPr="00804D67" w:rsidR="002A1D94" w:rsidTr="683A0722" w14:paraId="5B26D7D1" w14:textId="4FF6C4B9">
        <w:trPr>
          <w:trHeight w:val="20"/>
        </w:trPr>
        <w:tc>
          <w:tcPr>
            <w:tcW w:w="988" w:type="dxa"/>
          </w:tcPr>
          <w:p w:rsidRPr="00804D67" w:rsidR="00A42C8C" w:rsidP="00804D67" w:rsidRDefault="00A42C8C" w14:paraId="0924E8F7"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lastRenderedPageBreak/>
              <w:t>Vissen</w:t>
            </w:r>
          </w:p>
        </w:tc>
        <w:tc>
          <w:tcPr>
            <w:tcW w:w="1417" w:type="dxa"/>
          </w:tcPr>
          <w:p w:rsidRPr="00804D67" w:rsidR="00A42C8C" w:rsidP="00804D67" w:rsidRDefault="00A42C8C" w14:paraId="680A074C"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Biologie</w:t>
            </w:r>
          </w:p>
        </w:tc>
        <w:tc>
          <w:tcPr>
            <w:tcW w:w="1134" w:type="dxa"/>
          </w:tcPr>
          <w:p w:rsidRPr="00804D67" w:rsidR="00A42C8C" w:rsidP="00804D67" w:rsidRDefault="00A42C8C" w14:paraId="63C6D7F5"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Nihil</w:t>
            </w:r>
          </w:p>
        </w:tc>
        <w:tc>
          <w:tcPr>
            <w:tcW w:w="992" w:type="dxa"/>
          </w:tcPr>
          <w:p w:rsidRPr="00804D67" w:rsidR="00A42C8C" w:rsidP="00804D67" w:rsidRDefault="00A42C8C" w14:paraId="5E57BAAD" w14:textId="220A20B3">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 xml:space="preserve">Aanwezig, </w:t>
            </w:r>
            <w:r w:rsidRPr="00804D67" w:rsidR="0051293C">
              <w:rPr>
                <w:rFonts w:asciiTheme="majorHAnsi" w:hAnsiTheme="majorHAnsi"/>
                <w:bCs/>
                <w:i/>
                <w:iCs/>
                <w:color w:val="0070C0"/>
                <w:szCs w:val="14"/>
              </w:rPr>
              <w:t>visbarrière</w:t>
            </w:r>
          </w:p>
        </w:tc>
        <w:tc>
          <w:tcPr>
            <w:tcW w:w="2410" w:type="dxa"/>
          </w:tcPr>
          <w:p w:rsidRPr="00804D67" w:rsidR="00A42C8C" w:rsidP="00804D67" w:rsidRDefault="00352A5F" w14:paraId="66A17588" w14:textId="4469B39F">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 xml:space="preserve">1. </w:t>
            </w:r>
            <w:r w:rsidRPr="00804D67" w:rsidR="00A42C8C">
              <w:rPr>
                <w:rFonts w:asciiTheme="majorHAnsi" w:hAnsiTheme="majorHAnsi"/>
                <w:i/>
                <w:iCs/>
                <w:color w:val="0070C0"/>
                <w:szCs w:val="14"/>
              </w:rPr>
              <w:t xml:space="preserve">EKR score ligt hoger wanneer de waterkwaliteit op norm is gezet. </w:t>
            </w:r>
          </w:p>
        </w:tc>
        <w:tc>
          <w:tcPr>
            <w:tcW w:w="2121" w:type="dxa"/>
          </w:tcPr>
          <w:p w:rsidRPr="00804D67" w:rsidR="00A42C8C" w:rsidP="00804D67" w:rsidRDefault="00A42C8C" w14:paraId="5C428B87"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WLDOC-390959707-207060 - </w:t>
            </w:r>
            <w:hyperlink w:history="1" r:id="rId45">
              <w:proofErr w:type="spellStart"/>
              <w:r w:rsidRPr="00804D67">
                <w:rPr>
                  <w:rStyle w:val="Hyperlink"/>
                  <w:rFonts w:asciiTheme="majorHAnsi" w:hAnsiTheme="majorHAnsi"/>
                  <w:color w:val="007BC7"/>
                  <w:szCs w:val="14"/>
                </w:rPr>
                <w:t>Haskoning</w:t>
              </w:r>
              <w:proofErr w:type="spellEnd"/>
              <w:r w:rsidRPr="00804D67">
                <w:rPr>
                  <w:rStyle w:val="Hyperlink"/>
                  <w:rFonts w:asciiTheme="majorHAnsi" w:hAnsiTheme="majorHAnsi"/>
                  <w:color w:val="007BC7"/>
                  <w:szCs w:val="14"/>
                </w:rPr>
                <w:t xml:space="preserve"> (2025) herijking ecologische doelen -KRW-</w:t>
              </w:r>
              <w:proofErr w:type="spellStart"/>
              <w:r w:rsidRPr="00804D67">
                <w:rPr>
                  <w:rStyle w:val="Hyperlink"/>
                  <w:rFonts w:asciiTheme="majorHAnsi" w:hAnsiTheme="majorHAnsi"/>
                  <w:color w:val="007BC7"/>
                  <w:szCs w:val="14"/>
                </w:rPr>
                <w:t>Verkenneranalyse</w:t>
              </w:r>
              <w:proofErr w:type="spellEnd"/>
              <w:r w:rsidRPr="00804D67">
                <w:rPr>
                  <w:rStyle w:val="Hyperlink"/>
                  <w:rFonts w:asciiTheme="majorHAnsi" w:hAnsiTheme="majorHAnsi"/>
                  <w:color w:val="007BC7"/>
                  <w:szCs w:val="14"/>
                </w:rPr>
                <w:t xml:space="preserve"> Waterschap Limburg_DEF.pdf</w:t>
              </w:r>
            </w:hyperlink>
          </w:p>
          <w:p w:rsidRPr="00804D67" w:rsidR="00A42C8C" w:rsidP="00804D67" w:rsidRDefault="00A42C8C" w14:paraId="48E5CD0A" w14:textId="77777777">
            <w:pPr>
              <w:spacing w:line="240" w:lineRule="auto"/>
              <w:contextualSpacing/>
              <w:rPr>
                <w:rFonts w:asciiTheme="majorHAnsi" w:hAnsiTheme="majorHAnsi"/>
                <w:bCs/>
                <w:i/>
                <w:iCs/>
                <w:color w:val="007BC7"/>
                <w:szCs w:val="14"/>
              </w:rPr>
            </w:pPr>
          </w:p>
        </w:tc>
      </w:tr>
      <w:tr w:rsidRPr="00804D67" w:rsidR="002A1D94" w:rsidTr="683A0722" w14:paraId="7D6A2370" w14:textId="6CE88F0E">
        <w:trPr>
          <w:trHeight w:val="20"/>
        </w:trPr>
        <w:tc>
          <w:tcPr>
            <w:tcW w:w="988" w:type="dxa"/>
          </w:tcPr>
          <w:p w:rsidRPr="00804D67" w:rsidR="00A42C8C" w:rsidP="00804D67" w:rsidRDefault="00A42C8C" w14:paraId="7C325EF7"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Overige waterflora</w:t>
            </w:r>
          </w:p>
        </w:tc>
        <w:tc>
          <w:tcPr>
            <w:tcW w:w="1417" w:type="dxa"/>
          </w:tcPr>
          <w:p w:rsidRPr="00804D67" w:rsidR="00A42C8C" w:rsidP="00804D67" w:rsidRDefault="00A42C8C" w14:paraId="3372151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Biologie</w:t>
            </w:r>
          </w:p>
        </w:tc>
        <w:tc>
          <w:tcPr>
            <w:tcW w:w="1134" w:type="dxa"/>
          </w:tcPr>
          <w:p w:rsidRPr="00804D67" w:rsidR="00A42C8C" w:rsidP="00804D67" w:rsidRDefault="00A42C8C" w14:paraId="3AA06B86"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Nihil</w:t>
            </w:r>
          </w:p>
        </w:tc>
        <w:tc>
          <w:tcPr>
            <w:tcW w:w="992" w:type="dxa"/>
          </w:tcPr>
          <w:p w:rsidRPr="00804D67" w:rsidR="00A42C8C" w:rsidP="00804D67" w:rsidRDefault="00A42C8C" w14:paraId="3749CECB" w14:textId="77777777">
            <w:pPr>
              <w:spacing w:line="240" w:lineRule="auto"/>
              <w:contextualSpacing/>
              <w:rPr>
                <w:rFonts w:asciiTheme="majorHAnsi" w:hAnsiTheme="majorHAnsi"/>
                <w:bCs/>
                <w:i/>
                <w:iCs/>
                <w:color w:val="0070C0"/>
                <w:szCs w:val="14"/>
              </w:rPr>
            </w:pPr>
            <w:r w:rsidRPr="00804D67">
              <w:rPr>
                <w:rFonts w:asciiTheme="majorHAnsi" w:hAnsiTheme="majorHAnsi"/>
                <w:bCs/>
                <w:i/>
                <w:iCs/>
                <w:color w:val="0070C0"/>
                <w:szCs w:val="14"/>
              </w:rPr>
              <w:t>nihil</w:t>
            </w:r>
          </w:p>
        </w:tc>
        <w:tc>
          <w:tcPr>
            <w:tcW w:w="2410" w:type="dxa"/>
          </w:tcPr>
          <w:p w:rsidRPr="00804D67" w:rsidR="00A42C8C" w:rsidP="00804D67" w:rsidRDefault="00291876" w14:paraId="258F16CB" w14:textId="0A8D18DA">
            <w:pPr>
              <w:spacing w:line="240" w:lineRule="auto"/>
              <w:contextualSpacing/>
              <w:rPr>
                <w:rFonts w:asciiTheme="majorHAnsi" w:hAnsiTheme="majorHAnsi"/>
                <w:i/>
                <w:iCs/>
                <w:color w:val="0070C0"/>
                <w:szCs w:val="14"/>
              </w:rPr>
            </w:pPr>
            <w:r w:rsidRPr="00804D67">
              <w:rPr>
                <w:rFonts w:asciiTheme="majorHAnsi" w:hAnsiTheme="majorHAnsi"/>
                <w:i/>
                <w:iCs/>
                <w:color w:val="0070C0"/>
                <w:szCs w:val="14"/>
              </w:rPr>
              <w:t>-</w:t>
            </w:r>
          </w:p>
        </w:tc>
        <w:tc>
          <w:tcPr>
            <w:tcW w:w="2121" w:type="dxa"/>
          </w:tcPr>
          <w:p w:rsidRPr="00804D67" w:rsidR="00A42C8C" w:rsidP="00804D67" w:rsidRDefault="00A42C8C" w14:paraId="64454D8A" w14:textId="77777777">
            <w:pPr>
              <w:spacing w:line="240" w:lineRule="auto"/>
              <w:contextualSpacing/>
              <w:rPr>
                <w:rFonts w:asciiTheme="majorHAnsi" w:hAnsiTheme="majorHAnsi"/>
                <w:color w:val="007BC7"/>
                <w:szCs w:val="14"/>
              </w:rPr>
            </w:pPr>
            <w:r w:rsidRPr="00804D67">
              <w:rPr>
                <w:rFonts w:asciiTheme="majorHAnsi" w:hAnsiTheme="majorHAnsi"/>
                <w:color w:val="007BC7"/>
                <w:szCs w:val="14"/>
              </w:rPr>
              <w:t xml:space="preserve">WLDOC-390959707-207060 - </w:t>
            </w:r>
            <w:hyperlink w:history="1" r:id="rId46">
              <w:proofErr w:type="spellStart"/>
              <w:r w:rsidRPr="00804D67">
                <w:rPr>
                  <w:rStyle w:val="Hyperlink"/>
                  <w:rFonts w:asciiTheme="majorHAnsi" w:hAnsiTheme="majorHAnsi"/>
                  <w:color w:val="007BC7"/>
                  <w:szCs w:val="14"/>
                </w:rPr>
                <w:t>Haskoning</w:t>
              </w:r>
              <w:proofErr w:type="spellEnd"/>
              <w:r w:rsidRPr="00804D67">
                <w:rPr>
                  <w:rStyle w:val="Hyperlink"/>
                  <w:rFonts w:asciiTheme="majorHAnsi" w:hAnsiTheme="majorHAnsi"/>
                  <w:color w:val="007BC7"/>
                  <w:szCs w:val="14"/>
                </w:rPr>
                <w:t xml:space="preserve"> (2025) herijking ecologische doelen -KRW-</w:t>
              </w:r>
              <w:proofErr w:type="spellStart"/>
              <w:r w:rsidRPr="00804D67">
                <w:rPr>
                  <w:rStyle w:val="Hyperlink"/>
                  <w:rFonts w:asciiTheme="majorHAnsi" w:hAnsiTheme="majorHAnsi"/>
                  <w:color w:val="007BC7"/>
                  <w:szCs w:val="14"/>
                </w:rPr>
                <w:t>Verkenneranalyse</w:t>
              </w:r>
              <w:proofErr w:type="spellEnd"/>
              <w:r w:rsidRPr="00804D67">
                <w:rPr>
                  <w:rStyle w:val="Hyperlink"/>
                  <w:rFonts w:asciiTheme="majorHAnsi" w:hAnsiTheme="majorHAnsi"/>
                  <w:color w:val="007BC7"/>
                  <w:szCs w:val="14"/>
                </w:rPr>
                <w:t xml:space="preserve"> Waterschap Limburg_DEF.pdf</w:t>
              </w:r>
            </w:hyperlink>
          </w:p>
          <w:p w:rsidRPr="00804D67" w:rsidR="00A42C8C" w:rsidP="00804D67" w:rsidRDefault="00A42C8C" w14:paraId="30C4F104" w14:textId="77777777">
            <w:pPr>
              <w:spacing w:line="240" w:lineRule="auto"/>
              <w:contextualSpacing/>
              <w:rPr>
                <w:rFonts w:asciiTheme="majorHAnsi" w:hAnsiTheme="majorHAnsi"/>
                <w:bCs/>
                <w:i/>
                <w:iCs/>
                <w:color w:val="007BC7"/>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2B362E" w:rsidRDefault="00A732D5" w14:paraId="16EB792A" w14:textId="1AC8D30A">
      <w:pPr>
        <w:pStyle w:val="Lijstalinea"/>
        <w:numPr>
          <w:ilvl w:val="0"/>
          <w:numId w:val="6"/>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2B362E" w:rsidRDefault="00A732D5" w14:paraId="64F996ED" w14:textId="74C4171C">
      <w:pPr>
        <w:pStyle w:val="Lijstalinea"/>
        <w:numPr>
          <w:ilvl w:val="0"/>
          <w:numId w:val="6"/>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0014E20A">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2B362E" w:rsidRDefault="00CF4622" w14:paraId="7460320D" w14:textId="5A60BACE">
      <w:pPr>
        <w:pStyle w:val="Lijstalinea"/>
        <w:numPr>
          <w:ilvl w:val="0"/>
          <w:numId w:val="6"/>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2B362E" w:rsidRDefault="00CF4622" w14:paraId="201AAA6E" w14:textId="6865B126">
      <w:pPr>
        <w:pStyle w:val="Lijstalinea"/>
        <w:numPr>
          <w:ilvl w:val="0"/>
          <w:numId w:val="6"/>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3568CC98">
      <w:pPr>
        <w:pStyle w:val="Lijstalinea"/>
        <w:numPr>
          <w:ilvl w:val="0"/>
          <w:numId w:val="0"/>
        </w:numPr>
        <w:ind w:left="1344"/>
        <w:rPr>
          <w:i/>
          <w:iCs/>
        </w:rPr>
      </w:pPr>
      <w:r>
        <w:rPr>
          <w:i/>
          <w:iCs/>
          <w:color w:val="007BC7" w:themeColor="accent2"/>
        </w:rPr>
        <w:t xml:space="preserve">Het </w:t>
      </w:r>
      <w:r w:rsidR="003320D7">
        <w:rPr>
          <w:i/>
          <w:iCs/>
          <w:color w:val="007BC7" w:themeColor="accent2"/>
        </w:rPr>
        <w:t xml:space="preserve">is </w:t>
      </w:r>
      <w:r>
        <w:rPr>
          <w:i/>
          <w:iCs/>
          <w:color w:val="007BC7" w:themeColor="accent2"/>
        </w:rPr>
        <w:t xml:space="preserve">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6027C8" w:rsidR="00651C30" w:rsidP="65ABA7E5" w:rsidRDefault="00D13594" w14:paraId="072900DF" w14:textId="36A12CC7">
      <w:pPr>
        <w:pStyle w:val="Lijstalinea"/>
        <w:numPr>
          <w:ilvl w:val="0"/>
          <w:numId w:val="1"/>
        </w:numPr>
        <w:rPr>
          <w:i/>
          <w:iCs/>
          <w:color w:val="007BC7"/>
        </w:rPr>
      </w:pPr>
      <w:r w:rsidRPr="65ABA7E5">
        <w:rPr>
          <w:i/>
          <w:iCs/>
          <w:color w:val="007BC7" w:themeColor="accent2"/>
        </w:rPr>
        <w:t>stedelijk water</w:t>
      </w:r>
      <w:r w:rsidRPr="65ABA7E5" w:rsidR="006027C8">
        <w:rPr>
          <w:i/>
          <w:iCs/>
          <w:color w:val="007BC7" w:themeColor="accent2"/>
        </w:rPr>
        <w:t xml:space="preserve"> Arcen</w:t>
      </w:r>
    </w:p>
    <w:p w:rsidRPr="006027C8" w:rsidR="006027C8" w:rsidP="65ABA7E5" w:rsidRDefault="00D13594" w14:paraId="282703FE" w14:textId="77777777">
      <w:pPr>
        <w:pStyle w:val="Lijstalinea"/>
        <w:numPr>
          <w:ilvl w:val="0"/>
          <w:numId w:val="1"/>
        </w:numPr>
        <w:rPr>
          <w:i/>
          <w:iCs/>
          <w:color w:val="007BC7"/>
        </w:rPr>
      </w:pPr>
      <w:r w:rsidRPr="65ABA7E5">
        <w:rPr>
          <w:i/>
          <w:iCs/>
          <w:color w:val="007BC7" w:themeColor="accent2"/>
        </w:rPr>
        <w:t xml:space="preserve">kasteelgracht, </w:t>
      </w:r>
    </w:p>
    <w:p w:rsidRPr="006027C8" w:rsidR="00651C30" w:rsidP="65ABA7E5" w:rsidRDefault="00D13594" w14:paraId="35468CF3" w14:textId="0E171FAE">
      <w:pPr>
        <w:pStyle w:val="Lijstalinea"/>
        <w:numPr>
          <w:ilvl w:val="0"/>
          <w:numId w:val="1"/>
        </w:numPr>
        <w:rPr>
          <w:i/>
          <w:iCs/>
          <w:color w:val="007BC7"/>
        </w:rPr>
      </w:pPr>
      <w:r w:rsidRPr="65ABA7E5">
        <w:rPr>
          <w:i/>
          <w:iCs/>
          <w:color w:val="007BC7" w:themeColor="accent2"/>
        </w:rPr>
        <w:t xml:space="preserve">backwash van drinkwaterwinning Hanink, </w:t>
      </w:r>
    </w:p>
    <w:p w:rsidRPr="006027C8" w:rsidR="00651C30" w:rsidP="65ABA7E5" w:rsidRDefault="00D13594" w14:paraId="26C6D37D" w14:textId="77777777">
      <w:pPr>
        <w:pStyle w:val="Lijstalinea"/>
        <w:numPr>
          <w:ilvl w:val="0"/>
          <w:numId w:val="1"/>
        </w:numPr>
        <w:rPr>
          <w:i/>
          <w:iCs/>
          <w:color w:val="007BC7"/>
        </w:rPr>
      </w:pPr>
      <w:r w:rsidRPr="65ABA7E5">
        <w:rPr>
          <w:i/>
          <w:iCs/>
          <w:color w:val="007BC7" w:themeColor="accent2"/>
        </w:rPr>
        <w:t xml:space="preserve">kwelwater in het bovenliggende grenssloot op NL grondgebied, </w:t>
      </w:r>
    </w:p>
    <w:p w:rsidRPr="006027C8" w:rsidR="00651C30" w:rsidP="65ABA7E5" w:rsidRDefault="00D13594" w14:paraId="082B280B" w14:textId="2AFB21E5">
      <w:pPr>
        <w:pStyle w:val="Lijstalinea"/>
        <w:numPr>
          <w:ilvl w:val="0"/>
          <w:numId w:val="1"/>
        </w:numPr>
        <w:rPr>
          <w:i/>
          <w:iCs/>
          <w:color w:val="007BC7"/>
        </w:rPr>
      </w:pPr>
      <w:r w:rsidRPr="65ABA7E5">
        <w:rPr>
          <w:i/>
          <w:iCs/>
          <w:color w:val="007BC7" w:themeColor="accent2"/>
        </w:rPr>
        <w:t xml:space="preserve">atmosferische depositie vanuit industrie: </w:t>
      </w:r>
      <w:hyperlink r:id="rId47">
        <w:r w:rsidRPr="65ABA7E5">
          <w:rPr>
            <w:rStyle w:val="Hyperlink"/>
            <w:rFonts w:ascii="Verdana" w:hAnsi="Verdana" w:eastAsia="Verdana" w:cs="Verdana"/>
            <w:b/>
            <w:bCs/>
            <w:i/>
            <w:iCs/>
          </w:rPr>
          <w:t>Gezondheid en leefomgeving rond Chemelot, Een verkennende analyse van beschikbare gegevens,</w:t>
        </w:r>
      </w:hyperlink>
      <w:r w:rsidRPr="65ABA7E5">
        <w:rPr>
          <w:i/>
          <w:iCs/>
          <w:color w:val="007BC7" w:themeColor="accent2"/>
        </w:rPr>
        <w:t xml:space="preserve"> </w:t>
      </w:r>
    </w:p>
    <w:p w:rsidRPr="006027C8" w:rsidR="00CA4028" w:rsidP="65ABA7E5" w:rsidRDefault="00D13594" w14:paraId="6F4C673D" w14:textId="1544449C">
      <w:pPr>
        <w:pStyle w:val="Lijstalinea"/>
        <w:numPr>
          <w:ilvl w:val="0"/>
          <w:numId w:val="1"/>
        </w:numPr>
        <w:rPr>
          <w:i/>
          <w:iCs/>
          <w:color w:val="007BC7" w:themeColor="accent2"/>
        </w:rPr>
      </w:pPr>
      <w:r w:rsidRPr="65ABA7E5">
        <w:rPr>
          <w:i/>
          <w:iCs/>
          <w:color w:val="007BC7" w:themeColor="accent2"/>
        </w:rPr>
        <w:t>PAKs verspreiding door natuurbranden en houtkachels</w:t>
      </w:r>
    </w:p>
    <w:p w:rsidRPr="006027C8" w:rsidR="0051293C" w:rsidP="65ABA7E5" w:rsidRDefault="0051293C" w14:paraId="1953B2FC" w14:textId="6C15E398">
      <w:pPr>
        <w:pStyle w:val="Lijstalinea"/>
        <w:numPr>
          <w:ilvl w:val="0"/>
          <w:numId w:val="1"/>
        </w:numPr>
        <w:rPr>
          <w:i/>
          <w:iCs/>
          <w:color w:val="007BC7"/>
        </w:rPr>
      </w:pPr>
      <w:r w:rsidRPr="65ABA7E5">
        <w:rPr>
          <w:i/>
          <w:iCs/>
          <w:color w:val="0070C0"/>
        </w:rPr>
        <w:t xml:space="preserve">visbarrière die mogelijk </w:t>
      </w:r>
      <w:r w:rsidRPr="65ABA7E5" w:rsidR="006027C8">
        <w:rPr>
          <w:i/>
          <w:iCs/>
          <w:color w:val="0070C0"/>
        </w:rPr>
        <w:t xml:space="preserve">opgeheven wordt in </w:t>
      </w:r>
      <w:r w:rsidRPr="65ABA7E5">
        <w:rPr>
          <w:i/>
          <w:iCs/>
          <w:color w:val="0070C0"/>
        </w:rPr>
        <w:t>SGBP3</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2B362E" w:rsidRDefault="006749FE" w14:paraId="1C7EDEE9" w14:textId="77777777">
      <w:pPr>
        <w:pStyle w:val="Lijstalinea"/>
        <w:numPr>
          <w:ilvl w:val="0"/>
          <w:numId w:val="9"/>
        </w:numPr>
        <w:rPr>
          <w:color w:val="007BC7"/>
          <w:sz w:val="16"/>
          <w:szCs w:val="16"/>
        </w:rPr>
      </w:pPr>
      <w:r w:rsidRPr="0014070D">
        <w:rPr>
          <w:color w:val="007BC7"/>
          <w:sz w:val="16"/>
          <w:szCs w:val="16"/>
        </w:rPr>
        <w:t xml:space="preserve">WLDOC-390959707-207059 - </w:t>
      </w:r>
      <w:hyperlink w:history="1" r:id="rId48">
        <w:r w:rsidRPr="0014070D">
          <w:rPr>
            <w:rStyle w:val="Hyperlink"/>
            <w:color w:val="007BC7"/>
            <w:sz w:val="16"/>
            <w:szCs w:val="16"/>
          </w:rPr>
          <w:t>2025_DE_versie_KRW_Waterlichamen_JFF_NRW_Limburg.pdf</w:t>
        </w:r>
      </w:hyperlink>
    </w:p>
    <w:p w:rsidRPr="0014070D" w:rsidR="006749FE" w:rsidP="002B362E" w:rsidRDefault="006749FE" w14:paraId="4A3A5235" w14:textId="77777777">
      <w:pPr>
        <w:pStyle w:val="Lijstalinea"/>
        <w:numPr>
          <w:ilvl w:val="0"/>
          <w:numId w:val="9"/>
        </w:numPr>
        <w:rPr>
          <w:color w:val="007BC7"/>
          <w:sz w:val="16"/>
          <w:szCs w:val="16"/>
        </w:rPr>
      </w:pPr>
      <w:r w:rsidRPr="0014070D">
        <w:rPr>
          <w:color w:val="007BC7"/>
          <w:sz w:val="16"/>
          <w:szCs w:val="16"/>
        </w:rPr>
        <w:t xml:space="preserve">WLDOC-390959707-207060 - </w:t>
      </w:r>
      <w:hyperlink w:history="1" r:id="rId49">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2B362E" w:rsidRDefault="006749FE" w14:paraId="3A70929F" w14:textId="77777777">
      <w:pPr>
        <w:pStyle w:val="Lijstalinea"/>
        <w:numPr>
          <w:ilvl w:val="0"/>
          <w:numId w:val="9"/>
        </w:numPr>
        <w:rPr>
          <w:color w:val="007BC7"/>
          <w:sz w:val="16"/>
          <w:szCs w:val="16"/>
        </w:rPr>
      </w:pPr>
      <w:r w:rsidRPr="0014070D">
        <w:rPr>
          <w:color w:val="007BC7"/>
          <w:sz w:val="16"/>
          <w:szCs w:val="16"/>
        </w:rPr>
        <w:t xml:space="preserve">WLDOC-390959707-207061- </w:t>
      </w:r>
      <w:hyperlink w:history="1" r:id="rId50">
        <w:r w:rsidRPr="0014070D">
          <w:rPr>
            <w:rStyle w:val="Hyperlink"/>
            <w:color w:val="007BC7"/>
            <w:sz w:val="16"/>
            <w:szCs w:val="16"/>
          </w:rPr>
          <w:t>Waterschap Limburg (2024) grenswaterkwaliteitsrapport.pdf</w:t>
        </w:r>
      </w:hyperlink>
    </w:p>
    <w:p w:rsidRPr="0014070D" w:rsidR="006749FE" w:rsidP="002B362E" w:rsidRDefault="006749FE" w14:paraId="0BB5AFA9" w14:textId="77777777">
      <w:pPr>
        <w:pStyle w:val="Lijstalinea"/>
        <w:numPr>
          <w:ilvl w:val="0"/>
          <w:numId w:val="9"/>
        </w:numPr>
        <w:rPr>
          <w:color w:val="007BC7"/>
          <w:sz w:val="16"/>
          <w:szCs w:val="16"/>
        </w:rPr>
      </w:pPr>
      <w:r w:rsidRPr="0014070D">
        <w:rPr>
          <w:color w:val="007BC7"/>
          <w:sz w:val="16"/>
          <w:szCs w:val="16"/>
        </w:rPr>
        <w:t xml:space="preserve">WLDOC-390959707-207062- </w:t>
      </w:r>
      <w:hyperlink w:history="1" r:id="rId51">
        <w:r w:rsidRPr="0014070D">
          <w:rPr>
            <w:rStyle w:val="Hyperlink"/>
            <w:color w:val="007BC7"/>
            <w:sz w:val="16"/>
            <w:szCs w:val="16"/>
          </w:rPr>
          <w:t>JFF-Achtergronddocument_KRW-aanpak_NL-DE_27-10-2025_NL.pdf</w:t>
        </w:r>
      </w:hyperlink>
    </w:p>
    <w:p w:rsidRPr="0014070D" w:rsidR="006749FE" w:rsidP="002B362E" w:rsidRDefault="006749FE" w14:paraId="5420AE53" w14:textId="77777777">
      <w:pPr>
        <w:pStyle w:val="Lijstalinea"/>
        <w:numPr>
          <w:ilvl w:val="0"/>
          <w:numId w:val="9"/>
        </w:numPr>
        <w:rPr>
          <w:color w:val="007BC7"/>
          <w:sz w:val="16"/>
          <w:szCs w:val="16"/>
        </w:rPr>
      </w:pPr>
      <w:r w:rsidRPr="0014070D">
        <w:rPr>
          <w:color w:val="007BC7"/>
          <w:sz w:val="16"/>
          <w:szCs w:val="16"/>
        </w:rPr>
        <w:t xml:space="preserve">WLDOC-390959707-207066 - </w:t>
      </w:r>
      <w:hyperlink w:history="1" r:id="rId52">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2B362E" w:rsidRDefault="006749FE" w14:paraId="04CC8E62" w14:textId="77777777">
      <w:pPr>
        <w:pStyle w:val="Lijstalinea"/>
        <w:numPr>
          <w:ilvl w:val="0"/>
          <w:numId w:val="9"/>
        </w:numPr>
        <w:rPr>
          <w:color w:val="007BC7"/>
          <w:sz w:val="16"/>
          <w:szCs w:val="16"/>
        </w:rPr>
      </w:pPr>
      <w:r w:rsidRPr="0014070D">
        <w:rPr>
          <w:color w:val="007BC7"/>
          <w:sz w:val="16"/>
          <w:szCs w:val="16"/>
        </w:rPr>
        <w:t xml:space="preserve">WLDOC-390959707-207065 - </w:t>
      </w:r>
      <w:hyperlink w:history="1" r:id="rId53">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2B362E" w:rsidRDefault="006749FE" w14:paraId="367EEC1E" w14:textId="77777777">
      <w:pPr>
        <w:pStyle w:val="Lijstalinea"/>
        <w:numPr>
          <w:ilvl w:val="0"/>
          <w:numId w:val="9"/>
        </w:numPr>
        <w:contextualSpacing/>
        <w:rPr>
          <w:color w:val="007BC7"/>
          <w:sz w:val="16"/>
          <w:szCs w:val="16"/>
        </w:rPr>
      </w:pPr>
      <w:r w:rsidRPr="0014070D">
        <w:rPr>
          <w:color w:val="007BC7"/>
          <w:sz w:val="16"/>
          <w:szCs w:val="16"/>
        </w:rPr>
        <w:t xml:space="preserve">WLDOC-390959707-207078 - </w:t>
      </w:r>
      <w:hyperlink w:history="1" r:id="rId54">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2B362E" w:rsidRDefault="007C7140" w14:paraId="048AAE02" w14:textId="48E5E456">
      <w:pPr>
        <w:pStyle w:val="Lijstalinea"/>
        <w:numPr>
          <w:ilvl w:val="0"/>
          <w:numId w:val="7"/>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2B362E" w:rsidRDefault="007C7140" w14:paraId="53AE875D" w14:textId="534101E0">
      <w:pPr>
        <w:pStyle w:val="Lijstalinea"/>
        <w:numPr>
          <w:ilvl w:val="0"/>
          <w:numId w:val="7"/>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2B362E" w:rsidRDefault="00423D12" w14:paraId="500DA9AB" w14:textId="18A2E07C">
      <w:pPr>
        <w:numPr>
          <w:ilvl w:val="0"/>
          <w:numId w:val="8"/>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2B362E" w:rsidRDefault="00423D12" w14:paraId="3732DBAA" w14:textId="0074BB34">
      <w:pPr>
        <w:numPr>
          <w:ilvl w:val="0"/>
          <w:numId w:val="8"/>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2B362E" w:rsidRDefault="006C34CE" w14:paraId="312CC4C8" w14:textId="1F25294D">
      <w:pPr>
        <w:numPr>
          <w:ilvl w:val="0"/>
          <w:numId w:val="8"/>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2B362E" w:rsidRDefault="00A57676" w14:paraId="6A0073D1" w14:textId="2426D31A">
      <w:pPr>
        <w:numPr>
          <w:ilvl w:val="0"/>
          <w:numId w:val="8"/>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2B362E" w:rsidRDefault="000D0923" w14:paraId="7E6946ED" w14:textId="5506A81D">
      <w:pPr>
        <w:numPr>
          <w:ilvl w:val="0"/>
          <w:numId w:val="8"/>
        </w:numPr>
        <w:spacing w:after="160" w:line="259" w:lineRule="auto"/>
      </w:pPr>
      <w:r>
        <w:t>Zijn er ook menselijke activiteiten/oorzaken uit het binnenland die bijdragen aan het niet halen van het KRW-doel?</w:t>
      </w:r>
    </w:p>
    <w:p w:rsidR="000D0923" w:rsidP="002B362E" w:rsidRDefault="000D0923" w14:paraId="098557B5" w14:textId="1E041153">
      <w:pPr>
        <w:numPr>
          <w:ilvl w:val="0"/>
          <w:numId w:val="8"/>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2B362E" w:rsidRDefault="000D0923" w14:paraId="45CFE4A8" w14:textId="41E7BDF3">
      <w:pPr>
        <w:numPr>
          <w:ilvl w:val="0"/>
          <w:numId w:val="8"/>
        </w:numPr>
        <w:spacing w:after="160" w:line="259" w:lineRule="auto"/>
      </w:pPr>
      <w:r w:rsidRPr="006B6575">
        <w:t>Waarom dienen die menselijke activiteiten ecologische en sociaaleconomische behoeften?</w:t>
      </w:r>
    </w:p>
    <w:p w:rsidRPr="006B6575" w:rsidR="000D0923" w:rsidP="002B362E" w:rsidRDefault="000D0923" w14:paraId="5383D76C" w14:textId="77777777">
      <w:pPr>
        <w:numPr>
          <w:ilvl w:val="0"/>
          <w:numId w:val="8"/>
        </w:numPr>
        <w:spacing w:after="160" w:line="259" w:lineRule="auto"/>
      </w:pPr>
      <w:r w:rsidRPr="006B6575">
        <w:t>Kunnen de negatieve gevolgen van die menselijke activiteiten worden voorkomen of beperkt, zo ja/nee waarom?</w:t>
      </w:r>
    </w:p>
    <w:p w:rsidR="000D0923" w:rsidP="002B362E" w:rsidRDefault="000D0923" w14:paraId="1770706C" w14:textId="698EA1FE">
      <w:pPr>
        <w:numPr>
          <w:ilvl w:val="0"/>
          <w:numId w:val="8"/>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2B362E" w:rsidRDefault="00423D12" w14:paraId="6EAC4B4C" w14:textId="77777777">
      <w:pPr>
        <w:numPr>
          <w:ilvl w:val="0"/>
          <w:numId w:val="8"/>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CB6320" w:rsidRDefault="006F51C7" w14:paraId="35D50CF1" w14:textId="53E2A291">
      <w:pPr>
        <w:rPr>
          <w:color w:val="007BC7" w:themeColor="accent2"/>
        </w:rPr>
      </w:pPr>
    </w:p>
    <w:sectPr w:rsidRPr="006F51C7" w:rsidR="006F51C7" w:rsidSect="00BF03C1">
      <w:headerReference w:type="even" r:id="rId55"/>
      <w:headerReference w:type="default" r:id="rId56"/>
      <w:footerReference w:type="default" r:id="rId57"/>
      <w:headerReference w:type="first" r:id="rId58"/>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7FE" w:rsidP="0088501B" w:rsidRDefault="006D27FE" w14:paraId="20C8EA08" w14:textId="77777777">
      <w:r>
        <w:separator/>
      </w:r>
    </w:p>
  </w:endnote>
  <w:endnote w:type="continuationSeparator" w:id="0">
    <w:p w:rsidR="006D27FE" w:rsidP="0088501B" w:rsidRDefault="006D27FE" w14:paraId="2774AD4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7088B67B" w14:paraId="1D930067" w14:textId="3C14E05F">
    <w:pPr>
      <w:pStyle w:val="Voettekst"/>
    </w:pPr>
    <w:proofErr w:type="spellStart"/>
    <w:r>
      <w:t>Lingsforterbeek</w:t>
    </w:r>
    <w:proofErr w:type="spellEnd"/>
    <w:r w:rsidR="00D4031A">
      <w:tab/>
    </w:r>
    <w:r w:rsidR="00D4031A">
      <w:tab/>
    </w:r>
    <w:r w:rsidR="00D4031A">
      <w:tab/>
    </w:r>
    <w:r>
      <w:t>[</w:t>
    </w:r>
    <w:r w:rsidR="0006769B">
      <w:t>07</w:t>
    </w:r>
    <w:r>
      <w:t>-0</w:t>
    </w:r>
    <w:r w:rsidR="0006769B">
      <w:t>4</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7FE" w:rsidP="0088501B" w:rsidRDefault="006D27FE" w14:paraId="66C14E7F" w14:textId="77777777">
      <w:r>
        <w:separator/>
      </w:r>
    </w:p>
  </w:footnote>
  <w:footnote w:type="continuationSeparator" w:id="0">
    <w:p w:rsidR="006D27FE" w:rsidP="0088501B" w:rsidRDefault="006D27FE" w14:paraId="4A8E80B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A6" w:rsidRDefault="00000000" w14:paraId="5E8FDE6E" w14:textId="0BFF6D89">
    <w:pPr>
      <w:pStyle w:val="Koptekst"/>
    </w:pPr>
    <w:r>
      <w:rPr>
        <w:noProof/>
      </w:rPr>
      <w:pict w14:anchorId="76789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92563"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A6" w:rsidRDefault="00000000" w14:paraId="6AF00F3E" w14:textId="1A85CAF4">
    <w:pPr>
      <w:pStyle w:val="Koptekst"/>
    </w:pPr>
    <w:r>
      <w:rPr>
        <w:noProof/>
      </w:rPr>
      <w:pict w14:anchorId="26656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92564"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A6" w:rsidRDefault="00000000" w14:paraId="66FCB55D" w14:textId="2C740566">
    <w:pPr>
      <w:pStyle w:val="Koptekst"/>
    </w:pPr>
    <w:r>
      <w:rPr>
        <w:noProof/>
      </w:rPr>
      <w:pict w14:anchorId="02B9C9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92562"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3D3C53"/>
    <w:multiLevelType w:val="hybridMultilevel"/>
    <w:tmpl w:val="F58810D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2FDD329"/>
    <w:multiLevelType w:val="hybridMultilevel"/>
    <w:tmpl w:val="BCDCDAF6"/>
    <w:lvl w:ilvl="0" w:tplc="958811A4">
      <w:start w:val="1"/>
      <w:numFmt w:val="decimal"/>
      <w:lvlText w:val="%1."/>
      <w:lvlJc w:val="left"/>
      <w:pPr>
        <w:ind w:left="720" w:hanging="360"/>
      </w:pPr>
    </w:lvl>
    <w:lvl w:ilvl="1" w:tplc="2EF00718">
      <w:start w:val="1"/>
      <w:numFmt w:val="lowerLetter"/>
      <w:lvlText w:val="%2."/>
      <w:lvlJc w:val="left"/>
      <w:pPr>
        <w:ind w:left="1440" w:hanging="360"/>
      </w:pPr>
    </w:lvl>
    <w:lvl w:ilvl="2" w:tplc="8340BFF8">
      <w:start w:val="1"/>
      <w:numFmt w:val="lowerRoman"/>
      <w:lvlText w:val="%3."/>
      <w:lvlJc w:val="right"/>
      <w:pPr>
        <w:ind w:left="2160" w:hanging="180"/>
      </w:pPr>
    </w:lvl>
    <w:lvl w:ilvl="3" w:tplc="0DE44E84">
      <w:start w:val="1"/>
      <w:numFmt w:val="decimal"/>
      <w:lvlText w:val="%4."/>
      <w:lvlJc w:val="left"/>
      <w:pPr>
        <w:ind w:left="2880" w:hanging="360"/>
      </w:pPr>
    </w:lvl>
    <w:lvl w:ilvl="4" w:tplc="6C1E22A4">
      <w:start w:val="1"/>
      <w:numFmt w:val="lowerLetter"/>
      <w:lvlText w:val="%5."/>
      <w:lvlJc w:val="left"/>
      <w:pPr>
        <w:ind w:left="3600" w:hanging="360"/>
      </w:pPr>
    </w:lvl>
    <w:lvl w:ilvl="5" w:tplc="3B1E7940">
      <w:start w:val="1"/>
      <w:numFmt w:val="lowerRoman"/>
      <w:lvlText w:val="%6."/>
      <w:lvlJc w:val="right"/>
      <w:pPr>
        <w:ind w:left="4320" w:hanging="180"/>
      </w:pPr>
    </w:lvl>
    <w:lvl w:ilvl="6" w:tplc="28B2B774">
      <w:start w:val="1"/>
      <w:numFmt w:val="decimal"/>
      <w:lvlText w:val="%7."/>
      <w:lvlJc w:val="left"/>
      <w:pPr>
        <w:ind w:left="5040" w:hanging="360"/>
      </w:pPr>
    </w:lvl>
    <w:lvl w:ilvl="7" w:tplc="4ACA8352">
      <w:start w:val="1"/>
      <w:numFmt w:val="lowerLetter"/>
      <w:lvlText w:val="%8."/>
      <w:lvlJc w:val="left"/>
      <w:pPr>
        <w:ind w:left="5760" w:hanging="360"/>
      </w:pPr>
    </w:lvl>
    <w:lvl w:ilvl="8" w:tplc="683418A6">
      <w:start w:val="1"/>
      <w:numFmt w:val="lowerRoman"/>
      <w:lvlText w:val="%9."/>
      <w:lvlJc w:val="right"/>
      <w:pPr>
        <w:ind w:left="6480" w:hanging="180"/>
      </w:pPr>
    </w:lvl>
  </w:abstractNum>
  <w:abstractNum w:abstractNumId="44"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5"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79050C84"/>
    <w:multiLevelType w:val="multilevel"/>
    <w:tmpl w:val="06962652"/>
    <w:numStyleLink w:val="Lijststijl"/>
  </w:abstractNum>
  <w:num w:numId="1" w16cid:durableId="391999561">
    <w:abstractNumId w:val="43"/>
  </w:num>
  <w:num w:numId="2" w16cid:durableId="1736010245">
    <w:abstractNumId w:val="12"/>
  </w:num>
  <w:num w:numId="3" w16cid:durableId="1392341759">
    <w:abstractNumId w:val="11"/>
  </w:num>
  <w:num w:numId="4" w16cid:durableId="430007477">
    <w:abstractNumId w:val="22"/>
  </w:num>
  <w:num w:numId="5" w16cid:durableId="1507213682">
    <w:abstractNumId w:val="21"/>
  </w:num>
  <w:num w:numId="6" w16cid:durableId="1442647255">
    <w:abstractNumId w:val="36"/>
  </w:num>
  <w:num w:numId="7" w16cid:durableId="2003047631">
    <w:abstractNumId w:val="46"/>
  </w:num>
  <w:num w:numId="8" w16cid:durableId="677663072">
    <w:abstractNumId w:val="19"/>
  </w:num>
  <w:num w:numId="9" w16cid:durableId="1867480337">
    <w:abstractNumId w:val="26"/>
  </w:num>
  <w:num w:numId="10" w16cid:durableId="899050609">
    <w:abstractNumId w:val="10"/>
  </w:num>
  <w:num w:numId="11" w16cid:durableId="1359164695">
    <w:abstractNumId w:val="40"/>
  </w:num>
  <w:num w:numId="12" w16cid:durableId="802313244">
    <w:abstractNumId w:val="17"/>
  </w:num>
  <w:num w:numId="13" w16cid:durableId="1586458023">
    <w:abstractNumId w:val="2"/>
  </w:num>
  <w:num w:numId="14" w16cid:durableId="136917343">
    <w:abstractNumId w:val="1"/>
  </w:num>
  <w:num w:numId="15" w16cid:durableId="1393235491">
    <w:abstractNumId w:val="0"/>
  </w:num>
  <w:num w:numId="16" w16cid:durableId="1665160714">
    <w:abstractNumId w:val="8"/>
  </w:num>
  <w:num w:numId="17" w16cid:durableId="811293932">
    <w:abstractNumId w:val="6"/>
  </w:num>
  <w:num w:numId="18" w16cid:durableId="1933928666">
    <w:abstractNumId w:val="41"/>
  </w:num>
  <w:num w:numId="19" w16cid:durableId="1383098495">
    <w:abstractNumId w:val="3"/>
  </w:num>
  <w:num w:numId="20" w16cid:durableId="994987153">
    <w:abstractNumId w:val="18"/>
  </w:num>
  <w:num w:numId="21" w16cid:durableId="424308638">
    <w:abstractNumId w:val="29"/>
  </w:num>
  <w:num w:numId="22" w16cid:durableId="1687364585">
    <w:abstractNumId w:val="9"/>
  </w:num>
  <w:num w:numId="23" w16cid:durableId="2007707613">
    <w:abstractNumId w:val="23"/>
  </w:num>
  <w:num w:numId="24" w16cid:durableId="1116363718">
    <w:abstractNumId w:val="47"/>
  </w:num>
  <w:num w:numId="25" w16cid:durableId="648442686">
    <w:abstractNumId w:val="14"/>
  </w:num>
  <w:num w:numId="26" w16cid:durableId="1319766004">
    <w:abstractNumId w:val="27"/>
  </w:num>
  <w:num w:numId="27" w16cid:durableId="1438140348">
    <w:abstractNumId w:val="32"/>
  </w:num>
  <w:num w:numId="28" w16cid:durableId="772166230">
    <w:abstractNumId w:val="35"/>
  </w:num>
  <w:num w:numId="29" w16cid:durableId="367991141">
    <w:abstractNumId w:val="34"/>
  </w:num>
  <w:num w:numId="30" w16cid:durableId="788741165">
    <w:abstractNumId w:val="7"/>
  </w:num>
  <w:num w:numId="31" w16cid:durableId="363752462">
    <w:abstractNumId w:val="16"/>
  </w:num>
  <w:num w:numId="32" w16cid:durableId="1515345857">
    <w:abstractNumId w:val="25"/>
  </w:num>
  <w:num w:numId="33" w16cid:durableId="1309285402">
    <w:abstractNumId w:val="4"/>
  </w:num>
  <w:num w:numId="34" w16cid:durableId="1304116841">
    <w:abstractNumId w:val="15"/>
  </w:num>
  <w:num w:numId="35" w16cid:durableId="1016923003">
    <w:abstractNumId w:val="30"/>
  </w:num>
  <w:num w:numId="36" w16cid:durableId="2042702814">
    <w:abstractNumId w:val="38"/>
  </w:num>
  <w:num w:numId="37" w16cid:durableId="1676610732">
    <w:abstractNumId w:val="31"/>
  </w:num>
  <w:num w:numId="38" w16cid:durableId="1676490417">
    <w:abstractNumId w:val="33"/>
  </w:num>
  <w:num w:numId="39" w16cid:durableId="854879172">
    <w:abstractNumId w:val="45"/>
  </w:num>
  <w:num w:numId="40" w16cid:durableId="160777701">
    <w:abstractNumId w:val="13"/>
  </w:num>
  <w:num w:numId="41" w16cid:durableId="419641453">
    <w:abstractNumId w:val="24"/>
  </w:num>
  <w:num w:numId="42" w16cid:durableId="1642418190">
    <w:abstractNumId w:val="39"/>
  </w:num>
  <w:num w:numId="43"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4" w16cid:durableId="1303847535">
    <w:abstractNumId w:val="28"/>
  </w:num>
  <w:num w:numId="45" w16cid:durableId="1654484293">
    <w:abstractNumId w:val="44"/>
  </w:num>
  <w:num w:numId="46" w16cid:durableId="639770881">
    <w:abstractNumId w:val="42"/>
  </w:num>
  <w:num w:numId="47" w16cid:durableId="1726100047">
    <w:abstractNumId w:val="5"/>
  </w:num>
  <w:num w:numId="48" w16cid:durableId="1809469576">
    <w:abstractNumId w:val="37"/>
  </w:num>
  <w:num w:numId="49" w16cid:durableId="150890249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0A2"/>
    <w:rsid w:val="0000293B"/>
    <w:rsid w:val="0000326B"/>
    <w:rsid w:val="00003EFD"/>
    <w:rsid w:val="00011D6B"/>
    <w:rsid w:val="00014164"/>
    <w:rsid w:val="000159D7"/>
    <w:rsid w:val="00016383"/>
    <w:rsid w:val="00016914"/>
    <w:rsid w:val="00020380"/>
    <w:rsid w:val="00025379"/>
    <w:rsid w:val="00026B23"/>
    <w:rsid w:val="00031452"/>
    <w:rsid w:val="00032DDD"/>
    <w:rsid w:val="0003378D"/>
    <w:rsid w:val="00035FDD"/>
    <w:rsid w:val="000372B0"/>
    <w:rsid w:val="000426A4"/>
    <w:rsid w:val="00043163"/>
    <w:rsid w:val="000506AB"/>
    <w:rsid w:val="000558DE"/>
    <w:rsid w:val="00056A13"/>
    <w:rsid w:val="00056D70"/>
    <w:rsid w:val="00060ACB"/>
    <w:rsid w:val="0006769B"/>
    <w:rsid w:val="000714A6"/>
    <w:rsid w:val="000738A6"/>
    <w:rsid w:val="0008730D"/>
    <w:rsid w:val="0008771B"/>
    <w:rsid w:val="00090DFC"/>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C65"/>
    <w:rsid w:val="00117A0D"/>
    <w:rsid w:val="00121649"/>
    <w:rsid w:val="00123579"/>
    <w:rsid w:val="0012762A"/>
    <w:rsid w:val="00133962"/>
    <w:rsid w:val="001355EB"/>
    <w:rsid w:val="00136536"/>
    <w:rsid w:val="001373DF"/>
    <w:rsid w:val="0014070D"/>
    <w:rsid w:val="00140D0E"/>
    <w:rsid w:val="00141B57"/>
    <w:rsid w:val="001421D2"/>
    <w:rsid w:val="00142322"/>
    <w:rsid w:val="00146584"/>
    <w:rsid w:val="00146CEB"/>
    <w:rsid w:val="001504DE"/>
    <w:rsid w:val="00150A58"/>
    <w:rsid w:val="00155F21"/>
    <w:rsid w:val="00163643"/>
    <w:rsid w:val="001645A0"/>
    <w:rsid w:val="00165360"/>
    <w:rsid w:val="001656CD"/>
    <w:rsid w:val="0016779A"/>
    <w:rsid w:val="00167DDC"/>
    <w:rsid w:val="00173156"/>
    <w:rsid w:val="001740D8"/>
    <w:rsid w:val="0017422C"/>
    <w:rsid w:val="00174823"/>
    <w:rsid w:val="00174B8D"/>
    <w:rsid w:val="00175A63"/>
    <w:rsid w:val="00175BE9"/>
    <w:rsid w:val="001938AD"/>
    <w:rsid w:val="00193969"/>
    <w:rsid w:val="00196CD8"/>
    <w:rsid w:val="001A1AAF"/>
    <w:rsid w:val="001A3DB6"/>
    <w:rsid w:val="001A5A4E"/>
    <w:rsid w:val="001A607D"/>
    <w:rsid w:val="001B266B"/>
    <w:rsid w:val="001B3055"/>
    <w:rsid w:val="001B6685"/>
    <w:rsid w:val="001C36E8"/>
    <w:rsid w:val="001C4C97"/>
    <w:rsid w:val="001C4EE5"/>
    <w:rsid w:val="001C6562"/>
    <w:rsid w:val="001C6FF8"/>
    <w:rsid w:val="001D0646"/>
    <w:rsid w:val="001D0F98"/>
    <w:rsid w:val="001D24DD"/>
    <w:rsid w:val="001D6F03"/>
    <w:rsid w:val="001E0D98"/>
    <w:rsid w:val="001E4C52"/>
    <w:rsid w:val="001F05F3"/>
    <w:rsid w:val="001F29D2"/>
    <w:rsid w:val="001F564F"/>
    <w:rsid w:val="002005AE"/>
    <w:rsid w:val="002012A6"/>
    <w:rsid w:val="002013F6"/>
    <w:rsid w:val="00203D19"/>
    <w:rsid w:val="00205A1E"/>
    <w:rsid w:val="00207376"/>
    <w:rsid w:val="002171A9"/>
    <w:rsid w:val="00224C9E"/>
    <w:rsid w:val="0022773B"/>
    <w:rsid w:val="002317E3"/>
    <w:rsid w:val="002328CF"/>
    <w:rsid w:val="002331D0"/>
    <w:rsid w:val="00233D65"/>
    <w:rsid w:val="00235B68"/>
    <w:rsid w:val="0023750A"/>
    <w:rsid w:val="00240DC5"/>
    <w:rsid w:val="002456E4"/>
    <w:rsid w:val="00245EA1"/>
    <w:rsid w:val="00246701"/>
    <w:rsid w:val="00246E5A"/>
    <w:rsid w:val="002506A2"/>
    <w:rsid w:val="002567DC"/>
    <w:rsid w:val="00263FB3"/>
    <w:rsid w:val="00264B20"/>
    <w:rsid w:val="00264C5E"/>
    <w:rsid w:val="0026795E"/>
    <w:rsid w:val="00277555"/>
    <w:rsid w:val="002811FB"/>
    <w:rsid w:val="002836D8"/>
    <w:rsid w:val="00285177"/>
    <w:rsid w:val="00285E1F"/>
    <w:rsid w:val="00285EB3"/>
    <w:rsid w:val="00287F05"/>
    <w:rsid w:val="00291876"/>
    <w:rsid w:val="00293362"/>
    <w:rsid w:val="00295399"/>
    <w:rsid w:val="00295C83"/>
    <w:rsid w:val="002A0DCB"/>
    <w:rsid w:val="002A1D94"/>
    <w:rsid w:val="002A6578"/>
    <w:rsid w:val="002B1092"/>
    <w:rsid w:val="002B2DD6"/>
    <w:rsid w:val="002B362E"/>
    <w:rsid w:val="002B4085"/>
    <w:rsid w:val="002B4535"/>
    <w:rsid w:val="002C5FEF"/>
    <w:rsid w:val="002C767C"/>
    <w:rsid w:val="002D11AC"/>
    <w:rsid w:val="002D11CB"/>
    <w:rsid w:val="002D618C"/>
    <w:rsid w:val="002E0370"/>
    <w:rsid w:val="002E0FD2"/>
    <w:rsid w:val="002E24CF"/>
    <w:rsid w:val="002E2A73"/>
    <w:rsid w:val="002E7865"/>
    <w:rsid w:val="002F48C9"/>
    <w:rsid w:val="002F7601"/>
    <w:rsid w:val="00301276"/>
    <w:rsid w:val="003016AC"/>
    <w:rsid w:val="00301ED3"/>
    <w:rsid w:val="00304CF7"/>
    <w:rsid w:val="00304F01"/>
    <w:rsid w:val="003060EB"/>
    <w:rsid w:val="003069EB"/>
    <w:rsid w:val="00310DCE"/>
    <w:rsid w:val="00314FE1"/>
    <w:rsid w:val="00315CE5"/>
    <w:rsid w:val="003266A1"/>
    <w:rsid w:val="003320D7"/>
    <w:rsid w:val="003323F1"/>
    <w:rsid w:val="00332B03"/>
    <w:rsid w:val="0033763E"/>
    <w:rsid w:val="00337876"/>
    <w:rsid w:val="00337A2C"/>
    <w:rsid w:val="003417AA"/>
    <w:rsid w:val="00346A8A"/>
    <w:rsid w:val="00351457"/>
    <w:rsid w:val="00351CD5"/>
    <w:rsid w:val="00352A5F"/>
    <w:rsid w:val="003553DE"/>
    <w:rsid w:val="0035676E"/>
    <w:rsid w:val="00361674"/>
    <w:rsid w:val="00361995"/>
    <w:rsid w:val="003648DD"/>
    <w:rsid w:val="00365CCC"/>
    <w:rsid w:val="003679F1"/>
    <w:rsid w:val="00373200"/>
    <w:rsid w:val="0038039D"/>
    <w:rsid w:val="0038047B"/>
    <w:rsid w:val="0038185A"/>
    <w:rsid w:val="0038549E"/>
    <w:rsid w:val="00393487"/>
    <w:rsid w:val="00397DE0"/>
    <w:rsid w:val="003A68A9"/>
    <w:rsid w:val="003A70D2"/>
    <w:rsid w:val="003A7C51"/>
    <w:rsid w:val="003B44F4"/>
    <w:rsid w:val="003B48FA"/>
    <w:rsid w:val="003C27A6"/>
    <w:rsid w:val="003C4BF2"/>
    <w:rsid w:val="003C62C0"/>
    <w:rsid w:val="003D1BA9"/>
    <w:rsid w:val="003D207F"/>
    <w:rsid w:val="003D22CD"/>
    <w:rsid w:val="003D51FB"/>
    <w:rsid w:val="003E1643"/>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14F8"/>
    <w:rsid w:val="00457209"/>
    <w:rsid w:val="0047351E"/>
    <w:rsid w:val="0048138E"/>
    <w:rsid w:val="00481757"/>
    <w:rsid w:val="0049091E"/>
    <w:rsid w:val="0049095D"/>
    <w:rsid w:val="004912DB"/>
    <w:rsid w:val="004A1980"/>
    <w:rsid w:val="004A6B85"/>
    <w:rsid w:val="004A7CBF"/>
    <w:rsid w:val="004B0262"/>
    <w:rsid w:val="004B0EA1"/>
    <w:rsid w:val="004B6EC7"/>
    <w:rsid w:val="004C5F24"/>
    <w:rsid w:val="004C73C3"/>
    <w:rsid w:val="004D766D"/>
    <w:rsid w:val="004E453D"/>
    <w:rsid w:val="004F07D9"/>
    <w:rsid w:val="004F16DE"/>
    <w:rsid w:val="00500351"/>
    <w:rsid w:val="005012BA"/>
    <w:rsid w:val="005072C0"/>
    <w:rsid w:val="0051293C"/>
    <w:rsid w:val="00512E7A"/>
    <w:rsid w:val="00522D10"/>
    <w:rsid w:val="00523720"/>
    <w:rsid w:val="0052389B"/>
    <w:rsid w:val="005251FD"/>
    <w:rsid w:val="00531134"/>
    <w:rsid w:val="00537100"/>
    <w:rsid w:val="005443AA"/>
    <w:rsid w:val="005469C7"/>
    <w:rsid w:val="0056351C"/>
    <w:rsid w:val="005660C8"/>
    <w:rsid w:val="005701B8"/>
    <w:rsid w:val="005862B4"/>
    <w:rsid w:val="00586370"/>
    <w:rsid w:val="0059065C"/>
    <w:rsid w:val="00593516"/>
    <w:rsid w:val="0059782F"/>
    <w:rsid w:val="005A3692"/>
    <w:rsid w:val="005A4FBE"/>
    <w:rsid w:val="005A7135"/>
    <w:rsid w:val="005B0E2C"/>
    <w:rsid w:val="005B2FA6"/>
    <w:rsid w:val="005B3E6A"/>
    <w:rsid w:val="005B4F4B"/>
    <w:rsid w:val="005C04EE"/>
    <w:rsid w:val="005C5C97"/>
    <w:rsid w:val="005D2CF1"/>
    <w:rsid w:val="005D505D"/>
    <w:rsid w:val="005D5B4B"/>
    <w:rsid w:val="005D7AB1"/>
    <w:rsid w:val="005E046F"/>
    <w:rsid w:val="005E2622"/>
    <w:rsid w:val="005E5F58"/>
    <w:rsid w:val="005F12FF"/>
    <w:rsid w:val="005F43AF"/>
    <w:rsid w:val="005F6B6C"/>
    <w:rsid w:val="006006F5"/>
    <w:rsid w:val="006027C8"/>
    <w:rsid w:val="006047F2"/>
    <w:rsid w:val="006048B4"/>
    <w:rsid w:val="0060534F"/>
    <w:rsid w:val="00606A27"/>
    <w:rsid w:val="00610671"/>
    <w:rsid w:val="00610EE6"/>
    <w:rsid w:val="00613AFF"/>
    <w:rsid w:val="00622C0A"/>
    <w:rsid w:val="00622C92"/>
    <w:rsid w:val="006253E2"/>
    <w:rsid w:val="00625ADF"/>
    <w:rsid w:val="00632740"/>
    <w:rsid w:val="00633223"/>
    <w:rsid w:val="006454E4"/>
    <w:rsid w:val="00650A9B"/>
    <w:rsid w:val="00651C30"/>
    <w:rsid w:val="00661CD7"/>
    <w:rsid w:val="00662DBA"/>
    <w:rsid w:val="006749FE"/>
    <w:rsid w:val="00675BB1"/>
    <w:rsid w:val="00676F86"/>
    <w:rsid w:val="00677D1D"/>
    <w:rsid w:val="00695F2B"/>
    <w:rsid w:val="006A00F4"/>
    <w:rsid w:val="006A2A5C"/>
    <w:rsid w:val="006A3D72"/>
    <w:rsid w:val="006B26E1"/>
    <w:rsid w:val="006C1A46"/>
    <w:rsid w:val="006C21BD"/>
    <w:rsid w:val="006C34CE"/>
    <w:rsid w:val="006D1BD6"/>
    <w:rsid w:val="006D27FE"/>
    <w:rsid w:val="006D2E66"/>
    <w:rsid w:val="006D713A"/>
    <w:rsid w:val="006E14A7"/>
    <w:rsid w:val="006E6163"/>
    <w:rsid w:val="006F328C"/>
    <w:rsid w:val="006F42D7"/>
    <w:rsid w:val="006F51C7"/>
    <w:rsid w:val="006F77D5"/>
    <w:rsid w:val="007032E1"/>
    <w:rsid w:val="00703A5A"/>
    <w:rsid w:val="00704D22"/>
    <w:rsid w:val="00705C16"/>
    <w:rsid w:val="00712DE5"/>
    <w:rsid w:val="0071566C"/>
    <w:rsid w:val="0072079C"/>
    <w:rsid w:val="00721AE7"/>
    <w:rsid w:val="0072413A"/>
    <w:rsid w:val="00726BD3"/>
    <w:rsid w:val="00726CC2"/>
    <w:rsid w:val="00731726"/>
    <w:rsid w:val="00732117"/>
    <w:rsid w:val="00732870"/>
    <w:rsid w:val="007342F5"/>
    <w:rsid w:val="00741B98"/>
    <w:rsid w:val="0074299F"/>
    <w:rsid w:val="007435A7"/>
    <w:rsid w:val="007514C7"/>
    <w:rsid w:val="00751920"/>
    <w:rsid w:val="00751F3C"/>
    <w:rsid w:val="0075222A"/>
    <w:rsid w:val="00760778"/>
    <w:rsid w:val="00761BD4"/>
    <w:rsid w:val="00763367"/>
    <w:rsid w:val="0076716A"/>
    <w:rsid w:val="00767E62"/>
    <w:rsid w:val="007701A4"/>
    <w:rsid w:val="00774DFA"/>
    <w:rsid w:val="0078407F"/>
    <w:rsid w:val="007845DF"/>
    <w:rsid w:val="00784836"/>
    <w:rsid w:val="007924F8"/>
    <w:rsid w:val="00792823"/>
    <w:rsid w:val="00793789"/>
    <w:rsid w:val="0079547A"/>
    <w:rsid w:val="007B09D8"/>
    <w:rsid w:val="007B511E"/>
    <w:rsid w:val="007C54DA"/>
    <w:rsid w:val="007C5CA3"/>
    <w:rsid w:val="007C6848"/>
    <w:rsid w:val="007C7140"/>
    <w:rsid w:val="007D227A"/>
    <w:rsid w:val="007D2463"/>
    <w:rsid w:val="007E2F2E"/>
    <w:rsid w:val="007E71F3"/>
    <w:rsid w:val="007F4AEA"/>
    <w:rsid w:val="007F4B84"/>
    <w:rsid w:val="008027A7"/>
    <w:rsid w:val="00804D67"/>
    <w:rsid w:val="00806DE8"/>
    <w:rsid w:val="008101F7"/>
    <w:rsid w:val="008103B6"/>
    <w:rsid w:val="00813B47"/>
    <w:rsid w:val="00817526"/>
    <w:rsid w:val="008245C2"/>
    <w:rsid w:val="00830160"/>
    <w:rsid w:val="0083547B"/>
    <w:rsid w:val="00837052"/>
    <w:rsid w:val="008420F1"/>
    <w:rsid w:val="0084238E"/>
    <w:rsid w:val="008443F5"/>
    <w:rsid w:val="00844809"/>
    <w:rsid w:val="008523A2"/>
    <w:rsid w:val="00852CB2"/>
    <w:rsid w:val="0086189C"/>
    <w:rsid w:val="00864DD4"/>
    <w:rsid w:val="00866FC1"/>
    <w:rsid w:val="00871043"/>
    <w:rsid w:val="00875B9C"/>
    <w:rsid w:val="00877D2D"/>
    <w:rsid w:val="008831EA"/>
    <w:rsid w:val="0088386A"/>
    <w:rsid w:val="0088501B"/>
    <w:rsid w:val="00890640"/>
    <w:rsid w:val="00892E6B"/>
    <w:rsid w:val="008979B7"/>
    <w:rsid w:val="008A1632"/>
    <w:rsid w:val="008A3809"/>
    <w:rsid w:val="008A4B12"/>
    <w:rsid w:val="008A5C94"/>
    <w:rsid w:val="008A757C"/>
    <w:rsid w:val="008B00A5"/>
    <w:rsid w:val="008B117D"/>
    <w:rsid w:val="008B17E3"/>
    <w:rsid w:val="008B63D3"/>
    <w:rsid w:val="008B6B5D"/>
    <w:rsid w:val="008C2957"/>
    <w:rsid w:val="008C2A49"/>
    <w:rsid w:val="008C4914"/>
    <w:rsid w:val="008C6317"/>
    <w:rsid w:val="008D165C"/>
    <w:rsid w:val="008D2753"/>
    <w:rsid w:val="008D345F"/>
    <w:rsid w:val="008D59CB"/>
    <w:rsid w:val="008D6A9E"/>
    <w:rsid w:val="008E3581"/>
    <w:rsid w:val="008E390D"/>
    <w:rsid w:val="008E54B2"/>
    <w:rsid w:val="008F2AC0"/>
    <w:rsid w:val="008F63FB"/>
    <w:rsid w:val="009001E2"/>
    <w:rsid w:val="009009D4"/>
    <w:rsid w:val="0090328C"/>
    <w:rsid w:val="00904CEA"/>
    <w:rsid w:val="00905289"/>
    <w:rsid w:val="0091050B"/>
    <w:rsid w:val="009119F6"/>
    <w:rsid w:val="009142D6"/>
    <w:rsid w:val="00914A34"/>
    <w:rsid w:val="00915E5C"/>
    <w:rsid w:val="0092077F"/>
    <w:rsid w:val="00927FD4"/>
    <w:rsid w:val="00930E14"/>
    <w:rsid w:val="0093538F"/>
    <w:rsid w:val="00937DB1"/>
    <w:rsid w:val="00946369"/>
    <w:rsid w:val="009509BE"/>
    <w:rsid w:val="0096188B"/>
    <w:rsid w:val="009647C1"/>
    <w:rsid w:val="00974491"/>
    <w:rsid w:val="009A24CE"/>
    <w:rsid w:val="009B644F"/>
    <w:rsid w:val="009C3E2F"/>
    <w:rsid w:val="009C4A8C"/>
    <w:rsid w:val="009C533D"/>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242E"/>
    <w:rsid w:val="00A234D1"/>
    <w:rsid w:val="00A240CF"/>
    <w:rsid w:val="00A2652E"/>
    <w:rsid w:val="00A32591"/>
    <w:rsid w:val="00A42C8C"/>
    <w:rsid w:val="00A56454"/>
    <w:rsid w:val="00A56919"/>
    <w:rsid w:val="00A57676"/>
    <w:rsid w:val="00A6004A"/>
    <w:rsid w:val="00A666C9"/>
    <w:rsid w:val="00A70D97"/>
    <w:rsid w:val="00A732D5"/>
    <w:rsid w:val="00A77ABF"/>
    <w:rsid w:val="00A82043"/>
    <w:rsid w:val="00A84A5D"/>
    <w:rsid w:val="00A85A0B"/>
    <w:rsid w:val="00A863E9"/>
    <w:rsid w:val="00A864E2"/>
    <w:rsid w:val="00A94731"/>
    <w:rsid w:val="00A96098"/>
    <w:rsid w:val="00A96DA4"/>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33E5"/>
    <w:rsid w:val="00B15874"/>
    <w:rsid w:val="00B175B2"/>
    <w:rsid w:val="00B241C7"/>
    <w:rsid w:val="00B24675"/>
    <w:rsid w:val="00B32A2F"/>
    <w:rsid w:val="00B40757"/>
    <w:rsid w:val="00B40AD1"/>
    <w:rsid w:val="00B436F2"/>
    <w:rsid w:val="00B46D54"/>
    <w:rsid w:val="00B47DCB"/>
    <w:rsid w:val="00B514C4"/>
    <w:rsid w:val="00B51575"/>
    <w:rsid w:val="00B51EB5"/>
    <w:rsid w:val="00B548CB"/>
    <w:rsid w:val="00B559E9"/>
    <w:rsid w:val="00B55B53"/>
    <w:rsid w:val="00B6325C"/>
    <w:rsid w:val="00B636AD"/>
    <w:rsid w:val="00B72222"/>
    <w:rsid w:val="00B72F65"/>
    <w:rsid w:val="00B7718D"/>
    <w:rsid w:val="00B77F43"/>
    <w:rsid w:val="00B80650"/>
    <w:rsid w:val="00B815C0"/>
    <w:rsid w:val="00B81951"/>
    <w:rsid w:val="00B829B5"/>
    <w:rsid w:val="00B91186"/>
    <w:rsid w:val="00BA2D15"/>
    <w:rsid w:val="00BA42EC"/>
    <w:rsid w:val="00BB0A07"/>
    <w:rsid w:val="00BB0D1B"/>
    <w:rsid w:val="00BC2C8D"/>
    <w:rsid w:val="00BC5370"/>
    <w:rsid w:val="00BD0CF7"/>
    <w:rsid w:val="00BD0D7A"/>
    <w:rsid w:val="00BD0FE0"/>
    <w:rsid w:val="00BD25A3"/>
    <w:rsid w:val="00BD43D4"/>
    <w:rsid w:val="00BD7015"/>
    <w:rsid w:val="00BE1243"/>
    <w:rsid w:val="00BE1673"/>
    <w:rsid w:val="00BE21D8"/>
    <w:rsid w:val="00BE263B"/>
    <w:rsid w:val="00BE40C8"/>
    <w:rsid w:val="00BE498D"/>
    <w:rsid w:val="00BE4FEA"/>
    <w:rsid w:val="00BE6158"/>
    <w:rsid w:val="00BF03C1"/>
    <w:rsid w:val="00BF2B37"/>
    <w:rsid w:val="00BF311C"/>
    <w:rsid w:val="00BF352A"/>
    <w:rsid w:val="00BF4872"/>
    <w:rsid w:val="00BF4AEE"/>
    <w:rsid w:val="00BF4D5F"/>
    <w:rsid w:val="00C043BB"/>
    <w:rsid w:val="00C1146D"/>
    <w:rsid w:val="00C11D56"/>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55845"/>
    <w:rsid w:val="00C61C9F"/>
    <w:rsid w:val="00C6471C"/>
    <w:rsid w:val="00C658C5"/>
    <w:rsid w:val="00C70EA1"/>
    <w:rsid w:val="00C71133"/>
    <w:rsid w:val="00C718E3"/>
    <w:rsid w:val="00C7642F"/>
    <w:rsid w:val="00C8585B"/>
    <w:rsid w:val="00C85A20"/>
    <w:rsid w:val="00C85C03"/>
    <w:rsid w:val="00C90DA6"/>
    <w:rsid w:val="00C954FC"/>
    <w:rsid w:val="00C97A9C"/>
    <w:rsid w:val="00CA4028"/>
    <w:rsid w:val="00CA4E51"/>
    <w:rsid w:val="00CA55CC"/>
    <w:rsid w:val="00CA63DA"/>
    <w:rsid w:val="00CA6FF2"/>
    <w:rsid w:val="00CB2E6B"/>
    <w:rsid w:val="00CB3317"/>
    <w:rsid w:val="00CB6320"/>
    <w:rsid w:val="00CC0442"/>
    <w:rsid w:val="00CC373F"/>
    <w:rsid w:val="00CC3D77"/>
    <w:rsid w:val="00CC4ACF"/>
    <w:rsid w:val="00CC6A27"/>
    <w:rsid w:val="00CE5B63"/>
    <w:rsid w:val="00CF093D"/>
    <w:rsid w:val="00CF1A6B"/>
    <w:rsid w:val="00CF36DD"/>
    <w:rsid w:val="00CF4049"/>
    <w:rsid w:val="00CF4622"/>
    <w:rsid w:val="00D01267"/>
    <w:rsid w:val="00D06FCD"/>
    <w:rsid w:val="00D0762A"/>
    <w:rsid w:val="00D07B8D"/>
    <w:rsid w:val="00D11B21"/>
    <w:rsid w:val="00D11EC3"/>
    <w:rsid w:val="00D13594"/>
    <w:rsid w:val="00D31133"/>
    <w:rsid w:val="00D318EE"/>
    <w:rsid w:val="00D4031A"/>
    <w:rsid w:val="00D40E46"/>
    <w:rsid w:val="00D41C2E"/>
    <w:rsid w:val="00D42EE8"/>
    <w:rsid w:val="00D449BB"/>
    <w:rsid w:val="00D5221E"/>
    <w:rsid w:val="00D57B9B"/>
    <w:rsid w:val="00D60057"/>
    <w:rsid w:val="00D6296A"/>
    <w:rsid w:val="00D731B1"/>
    <w:rsid w:val="00D7585D"/>
    <w:rsid w:val="00D8227C"/>
    <w:rsid w:val="00D931B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E2A2F"/>
    <w:rsid w:val="00DF1B41"/>
    <w:rsid w:val="00DF6835"/>
    <w:rsid w:val="00DF718C"/>
    <w:rsid w:val="00E02830"/>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279C"/>
    <w:rsid w:val="00E7406F"/>
    <w:rsid w:val="00E74B0A"/>
    <w:rsid w:val="00E812E1"/>
    <w:rsid w:val="00E86FD8"/>
    <w:rsid w:val="00EA052E"/>
    <w:rsid w:val="00EA08A9"/>
    <w:rsid w:val="00EA55AF"/>
    <w:rsid w:val="00EB6E6F"/>
    <w:rsid w:val="00EC0DAB"/>
    <w:rsid w:val="00ED266E"/>
    <w:rsid w:val="00ED3D04"/>
    <w:rsid w:val="00ED7AB9"/>
    <w:rsid w:val="00ED7AE7"/>
    <w:rsid w:val="00EE0B07"/>
    <w:rsid w:val="00EE5BBE"/>
    <w:rsid w:val="00EF3866"/>
    <w:rsid w:val="00EF392E"/>
    <w:rsid w:val="00EF3D2B"/>
    <w:rsid w:val="00F05573"/>
    <w:rsid w:val="00F110F1"/>
    <w:rsid w:val="00F17EC7"/>
    <w:rsid w:val="00F21382"/>
    <w:rsid w:val="00F2194D"/>
    <w:rsid w:val="00F250AC"/>
    <w:rsid w:val="00F25F89"/>
    <w:rsid w:val="00F274C3"/>
    <w:rsid w:val="00F32905"/>
    <w:rsid w:val="00F339D3"/>
    <w:rsid w:val="00F37E06"/>
    <w:rsid w:val="00F477D4"/>
    <w:rsid w:val="00F5241A"/>
    <w:rsid w:val="00F55611"/>
    <w:rsid w:val="00F56743"/>
    <w:rsid w:val="00F65492"/>
    <w:rsid w:val="00F755B7"/>
    <w:rsid w:val="00F77A7C"/>
    <w:rsid w:val="00F804CC"/>
    <w:rsid w:val="00F80C70"/>
    <w:rsid w:val="00F8158C"/>
    <w:rsid w:val="00F8266F"/>
    <w:rsid w:val="00F82D4A"/>
    <w:rsid w:val="00F866FF"/>
    <w:rsid w:val="00F921A3"/>
    <w:rsid w:val="00F9529C"/>
    <w:rsid w:val="00F96C59"/>
    <w:rsid w:val="00F97683"/>
    <w:rsid w:val="00F97A99"/>
    <w:rsid w:val="00FA04E0"/>
    <w:rsid w:val="00FA137B"/>
    <w:rsid w:val="00FA45CA"/>
    <w:rsid w:val="00FA61FD"/>
    <w:rsid w:val="00FB0334"/>
    <w:rsid w:val="00FB0705"/>
    <w:rsid w:val="00FB2E64"/>
    <w:rsid w:val="00FB494E"/>
    <w:rsid w:val="00FC1A6F"/>
    <w:rsid w:val="00FC1FFC"/>
    <w:rsid w:val="00FC43B0"/>
    <w:rsid w:val="00FC5D85"/>
    <w:rsid w:val="00FD0245"/>
    <w:rsid w:val="00FD0356"/>
    <w:rsid w:val="00FD1970"/>
    <w:rsid w:val="00FD2DE1"/>
    <w:rsid w:val="00FD636D"/>
    <w:rsid w:val="00FD7E55"/>
    <w:rsid w:val="00FE5EBD"/>
    <w:rsid w:val="00FE5F29"/>
    <w:rsid w:val="00FE6FC5"/>
    <w:rsid w:val="00FF0FEF"/>
    <w:rsid w:val="00FF35F7"/>
    <w:rsid w:val="00FF7C02"/>
    <w:rsid w:val="0196113C"/>
    <w:rsid w:val="041F6723"/>
    <w:rsid w:val="0448DA89"/>
    <w:rsid w:val="06BD3250"/>
    <w:rsid w:val="09DE90A7"/>
    <w:rsid w:val="0B673339"/>
    <w:rsid w:val="11F09A23"/>
    <w:rsid w:val="184A69E2"/>
    <w:rsid w:val="1D061907"/>
    <w:rsid w:val="278DC5CC"/>
    <w:rsid w:val="29C00E47"/>
    <w:rsid w:val="29E11ADC"/>
    <w:rsid w:val="2F9AA336"/>
    <w:rsid w:val="325BC76C"/>
    <w:rsid w:val="35319C0A"/>
    <w:rsid w:val="3588BE1D"/>
    <w:rsid w:val="36B53085"/>
    <w:rsid w:val="38166D3B"/>
    <w:rsid w:val="3A15BCA5"/>
    <w:rsid w:val="3D51B95F"/>
    <w:rsid w:val="3DFF455A"/>
    <w:rsid w:val="3F5ED716"/>
    <w:rsid w:val="4842D8E5"/>
    <w:rsid w:val="48BDEE5E"/>
    <w:rsid w:val="4FF78910"/>
    <w:rsid w:val="537112AF"/>
    <w:rsid w:val="57045DCE"/>
    <w:rsid w:val="602174F0"/>
    <w:rsid w:val="61F8CC64"/>
    <w:rsid w:val="65ABA7E5"/>
    <w:rsid w:val="683A0722"/>
    <w:rsid w:val="68B90876"/>
    <w:rsid w:val="69703E3C"/>
    <w:rsid w:val="6F60C389"/>
    <w:rsid w:val="7046D33C"/>
    <w:rsid w:val="7088B67B"/>
    <w:rsid w:val="72B1DC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B0592CC7-9770-4521-9CA2-5B6A67A2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3"/>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4"/>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5"/>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2" /><Relationship Type="http://schemas.openxmlformats.org/officeDocument/2006/relationships/hyperlink" Target="https://www.rivm.nl/bibliotheek/rapporten/2025-0030.pdf"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0" /><Relationship Type="http://schemas.openxmlformats.org/officeDocument/2006/relationships/header" Target="header1.xm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5"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3" /><Relationship Type="http://schemas.openxmlformats.org/officeDocument/2006/relationships/header" Target="header3.xml" Id="rId58"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8" /><Relationship Type="http://schemas.openxmlformats.org/officeDocument/2006/relationships/header" Target="header2.xml" Id="rId56"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6" /><Relationship Type="http://schemas.openxmlformats.org/officeDocument/2006/relationships/fontTable" Target="fontTable.xm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4"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9" /><Relationship Type="http://schemas.openxmlformats.org/officeDocument/2006/relationships/footer" Target="footer1.xm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2" /><Relationship Type="http://schemas.openxmlformats.org/officeDocument/2006/relationships/theme" Target="theme/theme1.xml" Id="rId60"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WLDOC-390959707-206771</_dlc_DocId>
    <_dlc_DocIdUrl xmlns="0be28d51-e4bb-4409-acb7-e50e8878b8e7">
      <Url>https://waterschaplimburg.sharepoint.com/sites/Adviesgeven/_layouts/15/DocIdRedir.aspx?ID=WLDOC-390959707-206771</Url>
      <Description>WLDOC-390959707-206771</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0105" PreviousValue="tru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4.xml><?xml version="1.0" encoding="utf-8"?>
<ds:datastoreItem xmlns:ds="http://schemas.openxmlformats.org/officeDocument/2006/customXml" ds:itemID="{C8BCF796-B366-49C2-B672-8D0093CCCD4F}"/>
</file>

<file path=customXml/itemProps5.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6.xml><?xml version="1.0" encoding="utf-8"?>
<ds:datastoreItem xmlns:ds="http://schemas.openxmlformats.org/officeDocument/2006/customXml" ds:itemID="{A6B84428-060E-4766-99C6-9C2B6AA34DC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269</cp:revision>
  <cp:lastPrinted>2026-03-19T09:41:00Z</cp:lastPrinted>
  <dcterms:created xsi:type="dcterms:W3CDTF">2026-02-12T02:52:00Z</dcterms:created>
  <dcterms:modified xsi:type="dcterms:W3CDTF">2026-05-20T09:15:46Z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93993854-2c96-44a4-afcf-69c56523c7e6</vt:lpwstr>
  </property>
  <property fmtid="{D5CDD505-2E9C-101B-9397-08002B2CF9AE}" pid="4" name="MediaServiceImageTags">
    <vt:lpwstr/>
  </property>
  <property fmtid="{D5CDD505-2E9C-101B-9397-08002B2CF9AE}" pid="5" name="Documenttype">
    <vt:lpwstr/>
  </property>
</Properties>
</file>