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0441F10" w:rsidRDefault="00441F10" w14:paraId="35F3F246" w14:textId="34643F24">
      <w:pPr>
        <w:spacing w:line="276" w:lineRule="auto"/>
        <w:rPr>
          <w:sz w:val="36"/>
          <w:szCs w:val="36"/>
        </w:rPr>
      </w:pPr>
      <w:r w:rsidRPr="7A7D547A">
        <w:rPr>
          <w:sz w:val="32"/>
          <w:szCs w:val="32"/>
        </w:rPr>
        <w:t xml:space="preserve">Krw oppervlaktewaterlichaam: </w:t>
      </w:r>
      <w:r w:rsidRPr="7A7D547A" w:rsidR="5EFBD8BA">
        <w:rPr>
          <w:sz w:val="32"/>
          <w:szCs w:val="32"/>
        </w:rPr>
        <w:t>Vlootbeek bovenloop</w:t>
      </w:r>
      <w:r w:rsidRPr="7A7D547A">
        <w:rPr>
          <w:sz w:val="32"/>
          <w:szCs w:val="32"/>
        </w:rPr>
        <w:t xml:space="preserve"> </w:t>
      </w:r>
    </w:p>
    <w:p w:rsidR="003A7C51" w:rsidP="003A7C51" w:rsidRDefault="003A7C51" w14:paraId="5B58A161" w14:textId="77777777"/>
    <w:p w:rsidRPr="00FC5C2A" w:rsidR="00B175B2" w:rsidP="72B1DCB3" w:rsidRDefault="29C00E47" w14:paraId="5E4F37B6" w14:textId="3888C271">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72B1DCB3" w:rsidR="3588BE1D">
        <w:rPr>
          <w:i/>
          <w:iCs/>
          <w:color w:val="007BC7" w:themeColor="accent2"/>
        </w:rPr>
        <w:t>menselijke activiteiten in Duitsland alsmede natuurlijke gesteldheid</w:t>
      </w:r>
      <w:r w:rsidR="3588BE1D">
        <w:t xml:space="preserve">. </w:t>
      </w:r>
      <w:r w:rsidRPr="00FC5C2A" w:rsidR="3588BE1D">
        <w:rPr>
          <w:i/>
          <w:iCs/>
          <w:color w:val="007BC7" w:themeColor="accent2"/>
        </w:rPr>
        <w:t xml:space="preserve">Duitsland heeft een hogere natuurlijke geogene gedefinieerde achtergrondconcentraties voor metalen dan de in </w:t>
      </w:r>
      <w:r w:rsidRPr="00FC5C2A" w:rsidR="0022087D">
        <w:rPr>
          <w:i/>
          <w:iCs/>
          <w:color w:val="007BC7" w:themeColor="accent2"/>
        </w:rPr>
        <w:t>Nederland</w:t>
      </w:r>
      <w:r w:rsidRPr="00FC5C2A" w:rsidR="3588BE1D">
        <w:rPr>
          <w:i/>
          <w:iCs/>
          <w:color w:val="007BC7" w:themeColor="accent2"/>
        </w:rPr>
        <w:t xml:space="preserve"> bepaalde natuurlijke achtergrondconcentraties (zie</w:t>
      </w:r>
      <w:r w:rsidRPr="00FC5C2A" w:rsidR="06BD3250">
        <w:rPr>
          <w:i/>
          <w:iCs/>
          <w:color w:val="007BC7" w:themeColor="accent2"/>
        </w:rPr>
        <w:t xml:space="preserve"> </w:t>
      </w:r>
      <w:r w:rsidRPr="00FC5C2A" w:rsidR="002C767C">
        <w:rPr>
          <w:i/>
          <w:iCs/>
          <w:color w:val="007BC7" w:themeColor="accent2"/>
        </w:rPr>
        <w:t>B</w:t>
      </w:r>
      <w:r w:rsidRPr="00FC5C2A" w:rsidR="29E11ADC">
        <w:rPr>
          <w:i/>
          <w:iCs/>
          <w:color w:val="007BC7" w:themeColor="accent2"/>
        </w:rPr>
        <w:t>ijlage</w:t>
      </w:r>
      <w:r w:rsidRPr="00FC5C2A" w:rsidR="3A15BCA5">
        <w:rPr>
          <w:i/>
          <w:iCs/>
          <w:color w:val="007BC7" w:themeColor="accent2"/>
        </w:rPr>
        <w:t xml:space="preserve"> </w:t>
      </w:r>
      <w:r w:rsidRPr="00FC5C2A" w:rsidR="06BD3250">
        <w:rPr>
          <w:color w:val="007BC7" w:themeColor="accent2"/>
          <w:sz w:val="16"/>
          <w:szCs w:val="16"/>
        </w:rPr>
        <w:t xml:space="preserve">WLDOC-390959707-207059 - </w:t>
      </w:r>
      <w:hyperlink r:id="rId13">
        <w:r w:rsidRPr="00FC5C2A" w:rsidR="06BD3250">
          <w:rPr>
            <w:rStyle w:val="Hyperlink"/>
            <w:sz w:val="16"/>
            <w:szCs w:val="16"/>
          </w:rPr>
          <w:t>2025_DE_versie_KRW_Waterlichamen_JFF_NRW_Limburg.pdf</w:t>
        </w:r>
      </w:hyperlink>
      <w:r w:rsidRPr="00FC5C2A" w:rsidR="29E11ADC">
        <w:rPr>
          <w:i/>
          <w:iCs/>
          <w:color w:val="007BC7" w:themeColor="accent2"/>
        </w:rPr>
        <w:t>)</w:t>
      </w:r>
    </w:p>
    <w:p w:rsidRPr="00FC5C2A" w:rsidR="00633223" w:rsidP="00633223" w:rsidRDefault="00633223" w14:paraId="67F2478C" w14:textId="436FFF6E">
      <w:pPr>
        <w:rPr>
          <w:i/>
          <w:iCs/>
        </w:rPr>
      </w:pPr>
      <w:r w:rsidRPr="00FC5C2A">
        <w:t>Deze buitenlandse belasting betreft</w:t>
      </w:r>
      <w:r w:rsidRPr="00FC5C2A">
        <w:rPr>
          <w:i/>
          <w:iCs/>
        </w:rPr>
        <w:t xml:space="preserve">: </w:t>
      </w:r>
    </w:p>
    <w:p w:rsidRPr="00007C75" w:rsidR="00304CF7" w:rsidP="00491C1C" w:rsidRDefault="00304CF7" w14:paraId="3B95CC05" w14:textId="77777777">
      <w:pPr>
        <w:pStyle w:val="Lijstalinea"/>
        <w:numPr>
          <w:ilvl w:val="0"/>
          <w:numId w:val="6"/>
        </w:numPr>
        <w:spacing w:line="276" w:lineRule="auto"/>
        <w:rPr>
          <w:i/>
          <w:iCs/>
          <w:color w:val="007BC7" w:themeColor="text2"/>
        </w:rPr>
      </w:pPr>
      <w:r w:rsidRPr="00FC5C2A">
        <w:rPr>
          <w:i/>
          <w:iCs/>
          <w:color w:val="007BC7" w:themeColor="accent2"/>
        </w:rPr>
        <w:t>verontreiniging die zich van bovenstrooms gebied</w:t>
      </w:r>
      <w:r w:rsidRPr="72B1DCB3">
        <w:rPr>
          <w:i/>
          <w:iCs/>
          <w:color w:val="007BC7" w:themeColor="accent2"/>
        </w:rPr>
        <w:t xml:space="preserve"> naar benedenstrooms gebied verplaatst.</w:t>
      </w:r>
    </w:p>
    <w:p w:rsidR="00304CF7" w:rsidP="00491C1C" w:rsidRDefault="00304CF7" w14:paraId="7CC0ADB6" w14:textId="77777777">
      <w:pPr>
        <w:pStyle w:val="Lijstalinea"/>
        <w:numPr>
          <w:ilvl w:val="0"/>
          <w:numId w:val="6"/>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06C8A37F">
      <w:r>
        <w:t xml:space="preserve">De buitenlandse belasting voor </w:t>
      </w:r>
      <w:r w:rsidRPr="7A7D547A" w:rsidR="6CCCA0A3">
        <w:rPr>
          <w:i/>
          <w:iCs/>
          <w:color w:val="007BC7" w:themeColor="accent2"/>
        </w:rPr>
        <w:t>temperatuur, chloride, ammonium, z</w:t>
      </w:r>
      <w:r w:rsidRPr="7A7D547A" w:rsidR="001355EB">
        <w:rPr>
          <w:i/>
          <w:iCs/>
          <w:color w:val="007BC7" w:themeColor="accent2"/>
        </w:rPr>
        <w:t xml:space="preserve">ink, seleen, kobalt, </w:t>
      </w:r>
      <w:r w:rsidRPr="7A7D547A" w:rsidR="22017115">
        <w:rPr>
          <w:i/>
          <w:iCs/>
          <w:color w:val="007BC7" w:themeColor="accent2"/>
        </w:rPr>
        <w:t xml:space="preserve">som PFOS, </w:t>
      </w:r>
      <w:r w:rsidRPr="7A7D547A" w:rsidR="001355EB">
        <w:rPr>
          <w:i/>
          <w:iCs/>
          <w:color w:val="007BC7" w:themeColor="accent2"/>
        </w:rPr>
        <w:t>som PBDE, som heptachloor &amp; cis-heptachloorepoxide</w:t>
      </w:r>
      <w:r w:rsidRPr="7A7D547A" w:rsidR="001355EB">
        <w:rPr>
          <w:i/>
          <w:iCs/>
        </w:rPr>
        <w:t xml:space="preserve"> </w:t>
      </w:r>
      <w:r>
        <w:t xml:space="preserve">is </w:t>
      </w:r>
      <w:r w:rsidRPr="7A7D547A" w:rsidR="005701B8">
        <w:rPr>
          <w:i/>
          <w:iCs/>
          <w:color w:val="0070C0"/>
        </w:rPr>
        <w:t>kwalitatief</w:t>
      </w:r>
      <w:r w:rsidRPr="7A7D547A" w:rsidR="005701B8">
        <w:rPr>
          <w:color w:val="0070C0"/>
        </w:rPr>
        <w:t xml:space="preserve"> </w:t>
      </w:r>
      <w:r w:rsidRPr="00B264A2" w:rsidR="005701B8">
        <w:t xml:space="preserve">en </w:t>
      </w:r>
      <w:r w:rsidRPr="00B264A2" w:rsidR="005701B8">
        <w:rPr>
          <w:i/>
          <w:iCs/>
          <w:color w:val="0070C0"/>
        </w:rPr>
        <w:t>voor stikstof kwantitatief</w:t>
      </w:r>
      <w:r w:rsidRPr="008B39DA" w:rsidR="005701B8">
        <w:rPr>
          <w:i/>
          <w:iCs/>
        </w:rPr>
        <w:t xml:space="preserve"> </w:t>
      </w:r>
      <w:r w:rsidRPr="008B39DA" w:rsidR="00C90DA6">
        <w:rPr>
          <w:i/>
          <w:iCs/>
          <w:color w:val="007BC7" w:themeColor="accent2"/>
        </w:rPr>
        <w:t>bepaald</w:t>
      </w:r>
      <w:r w:rsidRPr="00B264A2" w:rsidR="000C66A2">
        <w:rPr>
          <w:i/>
          <w:iCs/>
          <w:color w:val="007BC7" w:themeColor="accent2"/>
        </w:rPr>
        <w:t>.</w:t>
      </w:r>
      <w:r w:rsidRPr="7A7D547A">
        <w:rPr>
          <w:color w:val="007BC7" w:themeColor="accent2"/>
        </w:rPr>
        <w:t xml:space="preserve"> </w:t>
      </w:r>
    </w:p>
    <w:p w:rsidRPr="00622C0A" w:rsidR="00E1275E" w:rsidP="00E1275E" w:rsidRDefault="00E1275E" w14:paraId="639F4992" w14:textId="50934B80">
      <w:r w:rsidRPr="00CF1A6B">
        <w:t xml:space="preserve">Het waterlichaam wordt </w:t>
      </w:r>
      <w:r w:rsidRPr="00B264A2">
        <w:rPr>
          <w:i/>
          <w:iCs/>
          <w:color w:val="007BC7"/>
        </w:rPr>
        <w:t>beïnvloed</w:t>
      </w:r>
      <w:r w:rsidRPr="00CF1A6B">
        <w:t xml:space="preserve"> door buitenlandse belasting</w:t>
      </w:r>
      <w:r w:rsidR="00792823">
        <w:t>.</w:t>
      </w:r>
      <w:r w:rsidR="0096188B">
        <w:t xml:space="preserve"> </w:t>
      </w:r>
      <w:r w:rsidRPr="00B264A2" w:rsidR="0096188B">
        <w:rPr>
          <w:i/>
          <w:iCs/>
          <w:color w:val="007BC7"/>
        </w:rPr>
        <w:t xml:space="preserve">In onderstaande tabel wordt deze invloed </w:t>
      </w:r>
      <w:r w:rsidRPr="00B264A2" w:rsidR="00904CEA">
        <w:rPr>
          <w:i/>
          <w:iCs/>
          <w:color w:val="007BC7"/>
        </w:rPr>
        <w:t xml:space="preserve">van de buitenlandse belasting voor stof of chemisch kwaliteitselement; </w:t>
      </w:r>
      <w:r w:rsidRPr="00B264A2" w:rsidR="00346A8A">
        <w:rPr>
          <w:i/>
          <w:iCs/>
          <w:color w:val="0070C0"/>
        </w:rPr>
        <w:t xml:space="preserve">en </w:t>
      </w:r>
      <w:r w:rsidRPr="00B264A2" w:rsidR="00904CEA">
        <w:rPr>
          <w:i/>
          <w:iCs/>
          <w:color w:val="0070C0"/>
        </w:rPr>
        <w:t>voor</w:t>
      </w:r>
      <w:r w:rsidRPr="00B264A2" w:rsidR="00346A8A">
        <w:rPr>
          <w:i/>
          <w:iCs/>
          <w:color w:val="0070C0"/>
        </w:rPr>
        <w:t xml:space="preserve"> biologische kwaliteitselementen</w:t>
      </w:r>
      <w:r w:rsidRPr="00B264A2" w:rsidR="00904CEA">
        <w:rPr>
          <w:i/>
          <w:iCs/>
          <w:color w:val="0070C0"/>
        </w:rPr>
        <w:t xml:space="preserve"> op hoofdlijnen beschreven.</w:t>
      </w:r>
      <w:r w:rsidR="00904CEA">
        <w:rPr>
          <w:color w:val="0070C0"/>
        </w:rPr>
        <w:t xml:space="preserve">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122"/>
        <w:gridCol w:w="1153"/>
        <w:gridCol w:w="769"/>
        <w:gridCol w:w="909"/>
        <w:gridCol w:w="2001"/>
        <w:gridCol w:w="3108"/>
      </w:tblGrid>
      <w:tr w:rsidRPr="009E6168" w:rsidR="00CC3703" w:rsidTr="000E67B7"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678" w:type="pct"/>
            <w:shd w:val="clear" w:color="auto" w:fill="E8F4FA" w:themeFill="accent4" w:themeFillTint="33"/>
            <w:vAlign w:val="center"/>
          </w:tcPr>
          <w:p w:rsidRPr="009E6168" w:rsidR="0072413A" w:rsidP="009E6168" w:rsidRDefault="6F60C389" w14:paraId="47ED2C64" w14:textId="77777777">
            <w:pPr>
              <w:spacing w:line="240" w:lineRule="auto"/>
              <w:contextualSpacing/>
              <w:jc w:val="center"/>
              <w:rPr>
                <w:rFonts w:asciiTheme="majorHAnsi" w:hAnsiTheme="majorHAnsi"/>
                <w:i/>
                <w:iCs/>
                <w:color w:val="0070C0"/>
                <w:szCs w:val="14"/>
              </w:rPr>
            </w:pPr>
            <w:r w:rsidRPr="009E6168">
              <w:rPr>
                <w:rFonts w:asciiTheme="majorHAnsi" w:hAnsiTheme="majorHAnsi"/>
                <w:i/>
                <w:iCs/>
                <w:color w:val="0070C0"/>
                <w:szCs w:val="14"/>
              </w:rPr>
              <w:t>Stoffen</w:t>
            </w:r>
          </w:p>
        </w:tc>
        <w:tc>
          <w:tcPr>
            <w:tcW w:w="698" w:type="pct"/>
            <w:shd w:val="clear" w:color="auto" w:fill="E8F4FA" w:themeFill="accent4" w:themeFillTint="33"/>
            <w:vAlign w:val="center"/>
          </w:tcPr>
          <w:p w:rsidRPr="009E6168" w:rsidR="0072413A" w:rsidP="009E6168" w:rsidRDefault="6F60C389" w14:paraId="70CCDA55" w14:textId="77777777">
            <w:pPr>
              <w:spacing w:line="240" w:lineRule="auto"/>
              <w:contextualSpacing/>
              <w:jc w:val="center"/>
              <w:rPr>
                <w:rFonts w:asciiTheme="majorHAnsi" w:hAnsiTheme="majorHAnsi"/>
                <w:i/>
                <w:iCs/>
                <w:color w:val="0070C0"/>
                <w:szCs w:val="14"/>
              </w:rPr>
            </w:pPr>
            <w:r w:rsidRPr="009E6168">
              <w:rPr>
                <w:rFonts w:asciiTheme="majorHAnsi" w:hAnsiTheme="majorHAnsi"/>
                <w:i/>
                <w:iCs/>
                <w:color w:val="0070C0"/>
                <w:szCs w:val="14"/>
              </w:rPr>
              <w:t>Kwaliteitselement</w:t>
            </w:r>
          </w:p>
        </w:tc>
        <w:tc>
          <w:tcPr>
            <w:tcW w:w="461" w:type="pct"/>
            <w:shd w:val="clear" w:color="auto" w:fill="E8F4FA" w:themeFill="accent4" w:themeFillTint="33"/>
            <w:vAlign w:val="center"/>
          </w:tcPr>
          <w:p w:rsidRPr="009E6168" w:rsidR="0072413A" w:rsidP="009E6168" w:rsidRDefault="6F60C389" w14:paraId="7DE0DF31" w14:textId="77777777">
            <w:pPr>
              <w:spacing w:line="240" w:lineRule="auto"/>
              <w:contextualSpacing/>
              <w:jc w:val="center"/>
              <w:rPr>
                <w:rFonts w:asciiTheme="majorHAnsi" w:hAnsiTheme="majorHAnsi"/>
                <w:i/>
                <w:iCs/>
                <w:color w:val="0070C0"/>
                <w:szCs w:val="14"/>
              </w:rPr>
            </w:pPr>
            <w:r w:rsidRPr="009E6168">
              <w:rPr>
                <w:rFonts w:asciiTheme="majorHAnsi" w:hAnsiTheme="majorHAnsi"/>
                <w:i/>
                <w:iCs/>
                <w:color w:val="0070C0"/>
                <w:szCs w:val="14"/>
              </w:rPr>
              <w:t>Geschatte buitenland belasting</w:t>
            </w:r>
          </w:p>
        </w:tc>
        <w:tc>
          <w:tcPr>
            <w:tcW w:w="547" w:type="pct"/>
            <w:shd w:val="clear" w:color="auto" w:fill="E8F4FA" w:themeFill="accent4" w:themeFillTint="33"/>
            <w:vAlign w:val="center"/>
          </w:tcPr>
          <w:p w:rsidRPr="009E6168" w:rsidR="0072413A" w:rsidP="009E6168" w:rsidRDefault="6F60C389" w14:paraId="36DF65CB" w14:textId="77777777">
            <w:pPr>
              <w:spacing w:line="240" w:lineRule="auto"/>
              <w:contextualSpacing/>
              <w:jc w:val="center"/>
              <w:rPr>
                <w:rFonts w:asciiTheme="majorHAnsi" w:hAnsiTheme="majorHAnsi"/>
                <w:i/>
                <w:iCs/>
                <w:color w:val="0070C0"/>
                <w:szCs w:val="14"/>
              </w:rPr>
            </w:pPr>
            <w:r w:rsidRPr="009E6168">
              <w:rPr>
                <w:rFonts w:asciiTheme="majorHAnsi" w:hAnsiTheme="majorHAnsi"/>
                <w:i/>
                <w:iCs/>
                <w:color w:val="0070C0"/>
                <w:szCs w:val="14"/>
              </w:rPr>
              <w:t>Geschatte binnenlandse belasting</w:t>
            </w:r>
          </w:p>
        </w:tc>
        <w:tc>
          <w:tcPr>
            <w:tcW w:w="1222" w:type="pct"/>
            <w:shd w:val="clear" w:color="auto" w:fill="E8F4FA" w:themeFill="accent4" w:themeFillTint="33"/>
            <w:vAlign w:val="center"/>
          </w:tcPr>
          <w:p w:rsidRPr="009E6168" w:rsidR="0072413A" w:rsidP="009E6168" w:rsidRDefault="6F60C389" w14:paraId="3350F47D" w14:textId="2F74BE42">
            <w:pPr>
              <w:spacing w:line="240" w:lineRule="auto"/>
              <w:contextualSpacing/>
              <w:jc w:val="center"/>
              <w:rPr>
                <w:rFonts w:asciiTheme="majorHAnsi" w:hAnsiTheme="majorHAnsi"/>
                <w:i/>
                <w:iCs/>
                <w:color w:val="0070C0"/>
                <w:szCs w:val="14"/>
              </w:rPr>
            </w:pPr>
            <w:r w:rsidRPr="009E6168">
              <w:rPr>
                <w:rFonts w:asciiTheme="majorHAnsi" w:hAnsiTheme="majorHAnsi"/>
                <w:i/>
                <w:iCs/>
                <w:color w:val="0070C0"/>
                <w:szCs w:val="14"/>
              </w:rPr>
              <w:t>Mogelijke invloed</w:t>
            </w:r>
            <w:r w:rsidRPr="009E6168" w:rsidR="1D061907">
              <w:rPr>
                <w:rFonts w:asciiTheme="majorHAnsi" w:hAnsiTheme="majorHAnsi"/>
                <w:i/>
                <w:iCs/>
                <w:color w:val="0070C0"/>
                <w:szCs w:val="14"/>
              </w:rPr>
              <w:t>en in het buitenland</w:t>
            </w:r>
          </w:p>
        </w:tc>
        <w:tc>
          <w:tcPr>
            <w:tcW w:w="1395" w:type="pct"/>
            <w:shd w:val="clear" w:color="auto" w:fill="E8F4FA" w:themeFill="accent4" w:themeFillTint="33"/>
            <w:vAlign w:val="center"/>
          </w:tcPr>
          <w:p w:rsidRPr="009E6168" w:rsidR="0072413A" w:rsidP="009E6168" w:rsidRDefault="6F60C389" w14:paraId="7C63C1CD" w14:textId="14571E71">
            <w:pPr>
              <w:spacing w:line="240" w:lineRule="auto"/>
              <w:contextualSpacing/>
              <w:jc w:val="center"/>
              <w:rPr>
                <w:rFonts w:asciiTheme="majorHAnsi" w:hAnsiTheme="majorHAnsi"/>
                <w:i/>
                <w:iCs/>
                <w:color w:val="007BC7"/>
                <w:szCs w:val="14"/>
              </w:rPr>
            </w:pPr>
            <w:r w:rsidRPr="009E6168">
              <w:rPr>
                <w:rFonts w:asciiTheme="majorHAnsi" w:hAnsiTheme="majorHAnsi"/>
                <w:i/>
                <w:iCs/>
                <w:color w:val="007BC7" w:themeColor="accent2"/>
                <w:szCs w:val="14"/>
              </w:rPr>
              <w:t xml:space="preserve">Literatuur en WL </w:t>
            </w:r>
            <w:proofErr w:type="spellStart"/>
            <w:r w:rsidRPr="009E6168">
              <w:rPr>
                <w:rFonts w:asciiTheme="majorHAnsi" w:hAnsiTheme="majorHAnsi"/>
                <w:i/>
                <w:iCs/>
                <w:color w:val="007BC7" w:themeColor="accent2"/>
                <w:szCs w:val="14"/>
              </w:rPr>
              <w:t>doc</w:t>
            </w:r>
            <w:proofErr w:type="spellEnd"/>
            <w:r w:rsidRPr="009E6168">
              <w:rPr>
                <w:rFonts w:asciiTheme="majorHAnsi" w:hAnsiTheme="majorHAnsi"/>
                <w:i/>
                <w:iCs/>
                <w:color w:val="007BC7" w:themeColor="accent2"/>
                <w:szCs w:val="14"/>
              </w:rPr>
              <w:t xml:space="preserve"> nr.</w:t>
            </w:r>
          </w:p>
        </w:tc>
      </w:tr>
      <w:tr w:rsidRPr="009E6168" w:rsidR="00FB789F" w:rsidTr="000E67B7" w14:paraId="28AF0404" w14:textId="652C3377">
        <w:trPr>
          <w:trHeight w:val="57"/>
        </w:trPr>
        <w:tc>
          <w:tcPr>
            <w:tcW w:w="678" w:type="pct"/>
          </w:tcPr>
          <w:p w:rsidRPr="009E6168" w:rsidR="0072413A" w:rsidP="009E6168" w:rsidRDefault="0072413A" w14:paraId="3EA951B6"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Stikstof</w:t>
            </w:r>
          </w:p>
        </w:tc>
        <w:tc>
          <w:tcPr>
            <w:tcW w:w="698" w:type="pct"/>
          </w:tcPr>
          <w:p w:rsidRPr="009E6168" w:rsidR="0072413A" w:rsidP="009E6168" w:rsidRDefault="0072413A" w14:paraId="00B076DB"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Ecologie (fysisch chemisch)</w:t>
            </w:r>
          </w:p>
        </w:tc>
        <w:tc>
          <w:tcPr>
            <w:tcW w:w="461" w:type="pct"/>
          </w:tcPr>
          <w:p w:rsidRPr="009E6168" w:rsidR="0072413A" w:rsidP="009E6168" w:rsidRDefault="00A601BA" w14:paraId="0CCC6AD5" w14:textId="181BD43A">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55</w:t>
            </w:r>
            <w:r w:rsidRPr="009E6168" w:rsidR="49C79DC5">
              <w:rPr>
                <w:rFonts w:asciiTheme="majorHAnsi" w:hAnsiTheme="majorHAnsi"/>
                <w:i/>
                <w:iCs/>
                <w:color w:val="0070C0"/>
                <w:szCs w:val="14"/>
              </w:rPr>
              <w:t>%</w:t>
            </w:r>
          </w:p>
        </w:tc>
        <w:tc>
          <w:tcPr>
            <w:tcW w:w="547" w:type="pct"/>
          </w:tcPr>
          <w:p w:rsidRPr="009E6168" w:rsidR="0072413A" w:rsidP="009E6168" w:rsidRDefault="00A601BA" w14:paraId="192B147F" w14:textId="691D4639">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45</w:t>
            </w:r>
            <w:r w:rsidRPr="009E6168" w:rsidR="1D68E76B">
              <w:rPr>
                <w:rFonts w:asciiTheme="majorHAnsi" w:hAnsiTheme="majorHAnsi"/>
                <w:i/>
                <w:iCs/>
                <w:color w:val="0070C0"/>
                <w:szCs w:val="14"/>
              </w:rPr>
              <w:t>%</w:t>
            </w:r>
          </w:p>
        </w:tc>
        <w:tc>
          <w:tcPr>
            <w:tcW w:w="1222" w:type="pct"/>
          </w:tcPr>
          <w:p w:rsidRPr="009E6168" w:rsidR="004F47F4" w:rsidP="009E6168" w:rsidRDefault="004F47F4" w14:paraId="44AE3D44"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1. Ontwateringssloten landelijk gebied </w:t>
            </w:r>
          </w:p>
          <w:p w:rsidRPr="009E6168" w:rsidR="004F47F4" w:rsidP="009E6168" w:rsidRDefault="004F47F4" w14:paraId="6B7124C7"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4F47F4" w:rsidP="009E6168" w:rsidRDefault="004F47F4" w14:paraId="6E9CE6A5"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2. (</w:t>
            </w:r>
            <w:proofErr w:type="spellStart"/>
            <w:r w:rsidRPr="009E6168">
              <w:rPr>
                <w:rFonts w:asciiTheme="majorHAnsi" w:hAnsiTheme="majorHAnsi"/>
                <w:i/>
                <w:iCs/>
                <w:color w:val="007BC7" w:themeColor="accent2"/>
                <w:szCs w:val="14"/>
              </w:rPr>
              <w:t>Peilgestuurde</w:t>
            </w:r>
            <w:proofErr w:type="spellEnd"/>
            <w:r w:rsidRPr="009E6168">
              <w:rPr>
                <w:rFonts w:asciiTheme="majorHAnsi" w:hAnsiTheme="majorHAnsi"/>
                <w:i/>
                <w:iCs/>
                <w:color w:val="007BC7" w:themeColor="accent2"/>
                <w:szCs w:val="14"/>
              </w:rPr>
              <w:t>) drainagesystemen  </w:t>
            </w:r>
          </w:p>
          <w:p w:rsidRPr="009E6168" w:rsidR="004F47F4" w:rsidP="009E6168" w:rsidRDefault="004F47F4" w14:paraId="144927A1"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4F47F4" w:rsidP="009E6168" w:rsidRDefault="004F47F4" w14:paraId="5581FD51"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3. Kwelwater en onttrekking/lozing van grondwater met verhoogde concentraties door antropogene Pyrietoxidatie door nitraat  </w:t>
            </w:r>
          </w:p>
          <w:p w:rsidRPr="009E6168" w:rsidR="004F47F4" w:rsidP="009E6168" w:rsidRDefault="004F47F4" w14:paraId="76DFDE3F"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4F47F4" w:rsidP="009E6168" w:rsidRDefault="004F47F4" w14:paraId="055DFE37" w14:textId="0E51AEF3">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4. Riolering</w:t>
            </w:r>
            <w:r w:rsidRPr="009E6168" w:rsidR="001038BF">
              <w:rPr>
                <w:rFonts w:asciiTheme="majorHAnsi" w:hAnsiTheme="majorHAnsi"/>
                <w:i/>
                <w:iCs/>
                <w:color w:val="007BC7" w:themeColor="accent2"/>
                <w:szCs w:val="14"/>
              </w:rPr>
              <w:t xml:space="preserve"> </w:t>
            </w:r>
            <w:proofErr w:type="spellStart"/>
            <w:r w:rsidRPr="009E6168" w:rsidR="001038BF">
              <w:rPr>
                <w:rFonts w:asciiTheme="majorHAnsi" w:hAnsiTheme="majorHAnsi"/>
                <w:i/>
                <w:iCs/>
                <w:color w:val="007BC7" w:themeColor="accent2"/>
                <w:szCs w:val="14"/>
              </w:rPr>
              <w:t>Schöndorf</w:t>
            </w:r>
            <w:proofErr w:type="spellEnd"/>
            <w:r w:rsidRPr="009E6168" w:rsidR="0096415A">
              <w:rPr>
                <w:rFonts w:asciiTheme="majorHAnsi" w:hAnsiTheme="majorHAnsi"/>
                <w:i/>
                <w:iCs/>
                <w:color w:val="007BC7" w:themeColor="accent2"/>
                <w:szCs w:val="14"/>
              </w:rPr>
              <w:t>; indirecte lozing van ziekenhuis Heinsberg</w:t>
            </w:r>
            <w:r w:rsidRPr="009E6168" w:rsidR="00165EF5">
              <w:rPr>
                <w:rFonts w:asciiTheme="majorHAnsi" w:hAnsiTheme="majorHAnsi"/>
                <w:i/>
                <w:iCs/>
                <w:color w:val="007BC7" w:themeColor="accent2"/>
                <w:szCs w:val="14"/>
              </w:rPr>
              <w:t xml:space="preserve"> en dierenasiel</w:t>
            </w:r>
          </w:p>
          <w:p w:rsidRPr="009E6168" w:rsidR="00CD4F5F" w:rsidP="009E6168" w:rsidRDefault="00CD4F5F" w14:paraId="0F79E0FC" w14:textId="77777777">
            <w:pPr>
              <w:spacing w:line="240" w:lineRule="auto"/>
              <w:contextualSpacing/>
              <w:rPr>
                <w:rFonts w:asciiTheme="majorHAnsi" w:hAnsiTheme="majorHAnsi"/>
                <w:i/>
                <w:iCs/>
                <w:color w:val="007BC7" w:themeColor="accent2"/>
                <w:szCs w:val="14"/>
              </w:rPr>
            </w:pPr>
          </w:p>
          <w:p w:rsidRPr="009E6168" w:rsidR="0096415A" w:rsidP="009E6168" w:rsidRDefault="00CD4F5F" w14:paraId="5EE88D3C" w14:textId="3984299B">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xml:space="preserve">5. </w:t>
            </w:r>
            <w:r w:rsidRPr="009E6168" w:rsidR="00B611C4">
              <w:rPr>
                <w:rFonts w:asciiTheme="majorHAnsi" w:hAnsiTheme="majorHAnsi"/>
                <w:i/>
                <w:iCs/>
                <w:color w:val="007BC7" w:themeColor="accent2"/>
                <w:szCs w:val="14"/>
              </w:rPr>
              <w:t xml:space="preserve">RWZI Haaren en </w:t>
            </w:r>
            <w:proofErr w:type="spellStart"/>
            <w:r w:rsidRPr="009E6168" w:rsidR="00B611C4">
              <w:rPr>
                <w:rFonts w:asciiTheme="majorHAnsi" w:hAnsiTheme="majorHAnsi"/>
                <w:i/>
                <w:iCs/>
                <w:color w:val="007BC7" w:themeColor="accent2"/>
                <w:szCs w:val="14"/>
              </w:rPr>
              <w:t>Kirchhoven</w:t>
            </w:r>
            <w:proofErr w:type="spellEnd"/>
          </w:p>
          <w:p w:rsidRPr="009E6168" w:rsidR="0072413A" w:rsidP="009E6168" w:rsidRDefault="0072413A" w14:paraId="4C2BB9C9" w14:textId="77777777">
            <w:pPr>
              <w:spacing w:line="240" w:lineRule="auto"/>
              <w:contextualSpacing/>
              <w:rPr>
                <w:rFonts w:asciiTheme="majorHAnsi" w:hAnsiTheme="majorHAnsi"/>
                <w:i/>
                <w:iCs/>
                <w:color w:val="007BC7" w:themeColor="accent2"/>
                <w:szCs w:val="14"/>
              </w:rPr>
            </w:pPr>
          </w:p>
          <w:p w:rsidRPr="009E6168" w:rsidR="00F75A03" w:rsidP="009E6168" w:rsidRDefault="00F75A03" w14:paraId="24BE0413" w14:textId="635159B3">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6.</w:t>
            </w:r>
            <w:r w:rsidRPr="009E6168">
              <w:rPr>
                <w:rFonts w:asciiTheme="majorHAnsi" w:hAnsiTheme="majorHAnsi"/>
                <w:i/>
                <w:iCs/>
                <w:color w:val="007BC7"/>
                <w:szCs w:val="14"/>
                <w:shd w:val="clear" w:color="auto" w:fill="FFFFFF"/>
              </w:rPr>
              <w:t xml:space="preserve"> </w:t>
            </w:r>
            <w:r w:rsidRPr="009E6168">
              <w:rPr>
                <w:rFonts w:asciiTheme="majorHAnsi" w:hAnsiTheme="majorHAnsi"/>
                <w:i/>
                <w:iCs/>
                <w:color w:val="007BC7" w:themeColor="accent2"/>
                <w:szCs w:val="14"/>
              </w:rPr>
              <w:t xml:space="preserve">Glastuinbouw, pot- en containerteelt, afspoeling akkerbouw en </w:t>
            </w:r>
            <w:r w:rsidRPr="009E6168">
              <w:rPr>
                <w:rFonts w:asciiTheme="majorHAnsi" w:hAnsiTheme="majorHAnsi"/>
                <w:i/>
                <w:iCs/>
                <w:color w:val="007BC7" w:themeColor="accent2"/>
                <w:szCs w:val="14"/>
              </w:rPr>
              <w:lastRenderedPageBreak/>
              <w:t>opvangvoorzieningsbuffers bij veeteelt </w:t>
            </w:r>
          </w:p>
        </w:tc>
        <w:tc>
          <w:tcPr>
            <w:tcW w:w="1395" w:type="pct"/>
          </w:tcPr>
          <w:p w:rsidRPr="009E6168" w:rsidR="00784836" w:rsidP="009E6168" w:rsidRDefault="00784836" w14:paraId="38812EC6"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lastRenderedPageBreak/>
              <w:t xml:space="preserve">WLDOC-390959707-207066 - </w:t>
            </w:r>
            <w:hyperlink w:history="1" r:id="rId14">
              <w:r w:rsidRPr="009E6168">
                <w:rPr>
                  <w:rStyle w:val="Hyperlink"/>
                  <w:rFonts w:asciiTheme="majorHAnsi" w:hAnsiTheme="majorHAnsi"/>
                  <w:color w:val="007BC7"/>
                  <w:szCs w:val="14"/>
                </w:rPr>
                <w:t xml:space="preserve">Wageningen (2024) KRW doelbereik en resterende opgave 2027 voor de </w:t>
              </w:r>
              <w:proofErr w:type="spellStart"/>
              <w:r w:rsidRPr="009E6168">
                <w:rPr>
                  <w:rStyle w:val="Hyperlink"/>
                  <w:rFonts w:asciiTheme="majorHAnsi" w:hAnsiTheme="majorHAnsi"/>
                  <w:color w:val="007BC7"/>
                  <w:szCs w:val="14"/>
                </w:rPr>
                <w:t>nutrienten</w:t>
              </w:r>
              <w:proofErr w:type="spellEnd"/>
              <w:r w:rsidRPr="009E6168">
                <w:rPr>
                  <w:rStyle w:val="Hyperlink"/>
                  <w:rFonts w:asciiTheme="majorHAnsi" w:hAnsiTheme="majorHAnsi"/>
                  <w:color w:val="007BC7"/>
                  <w:szCs w:val="14"/>
                </w:rPr>
                <w:t xml:space="preserve"> in de Maasregio.pdf</w:t>
              </w:r>
            </w:hyperlink>
          </w:p>
          <w:p w:rsidRPr="009E6168" w:rsidR="00784836" w:rsidP="009E6168" w:rsidRDefault="00784836" w14:paraId="4CCE2696" w14:textId="77777777">
            <w:pPr>
              <w:spacing w:line="240" w:lineRule="auto"/>
              <w:contextualSpacing/>
              <w:rPr>
                <w:rFonts w:asciiTheme="majorHAnsi" w:hAnsiTheme="majorHAnsi"/>
                <w:color w:val="007BC7"/>
                <w:szCs w:val="14"/>
              </w:rPr>
            </w:pPr>
          </w:p>
          <w:p w:rsidRPr="009E6168" w:rsidR="00784836" w:rsidP="009E6168" w:rsidRDefault="00784836" w14:paraId="4EEC2969"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WLDOC-390959707-207065 - </w:t>
            </w:r>
            <w:hyperlink w:history="1" r:id="rId15">
              <w:r w:rsidRPr="009E6168">
                <w:rPr>
                  <w:rStyle w:val="Hyperlink"/>
                  <w:rFonts w:asciiTheme="majorHAnsi" w:hAnsiTheme="majorHAnsi"/>
                  <w:color w:val="007BC7"/>
                  <w:szCs w:val="14"/>
                </w:rPr>
                <w:t xml:space="preserve">database uitlevering </w:t>
              </w:r>
              <w:proofErr w:type="spellStart"/>
              <w:r w:rsidRPr="009E6168">
                <w:rPr>
                  <w:rStyle w:val="Hyperlink"/>
                  <w:rFonts w:asciiTheme="majorHAnsi" w:hAnsiTheme="majorHAnsi"/>
                  <w:color w:val="007BC7"/>
                  <w:szCs w:val="14"/>
                </w:rPr>
                <w:t>NPbalans</w:t>
              </w:r>
              <w:proofErr w:type="spellEnd"/>
              <w:r w:rsidRPr="009E6168">
                <w:rPr>
                  <w:rStyle w:val="Hyperlink"/>
                  <w:rFonts w:asciiTheme="majorHAnsi" w:hAnsiTheme="majorHAnsi"/>
                  <w:color w:val="007BC7"/>
                  <w:szCs w:val="14"/>
                </w:rPr>
                <w:t xml:space="preserve"> Maas zomerhalfjaar 2014-2017-scenarios (aangeleverd mei 2024).xlsx</w:t>
              </w:r>
            </w:hyperlink>
          </w:p>
          <w:p w:rsidRPr="009E6168" w:rsidR="0072413A" w:rsidP="009E6168" w:rsidRDefault="0072413A" w14:paraId="092072DF" w14:textId="77777777">
            <w:pPr>
              <w:spacing w:line="240" w:lineRule="auto"/>
              <w:contextualSpacing/>
              <w:rPr>
                <w:rFonts w:asciiTheme="majorHAnsi" w:hAnsiTheme="majorHAnsi"/>
                <w:bCs/>
                <w:i/>
                <w:iCs/>
                <w:color w:val="007BC7"/>
                <w:szCs w:val="14"/>
              </w:rPr>
            </w:pPr>
          </w:p>
          <w:p w:rsidRPr="009E6168" w:rsidR="002D618C" w:rsidP="009E6168" w:rsidRDefault="002D618C" w14:paraId="3CE3936D"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WLDOC-390959707-207059 - </w:t>
            </w:r>
            <w:hyperlink w:history="1" r:id="rId16">
              <w:r w:rsidRPr="009E6168">
                <w:rPr>
                  <w:rStyle w:val="Hyperlink"/>
                  <w:rFonts w:asciiTheme="majorHAnsi" w:hAnsiTheme="majorHAnsi"/>
                  <w:color w:val="007BC7"/>
                  <w:szCs w:val="14"/>
                </w:rPr>
                <w:t>2025_DE_versie_KRW_Waterlichamen_JFF_NRW_Limburg.pdf</w:t>
              </w:r>
            </w:hyperlink>
          </w:p>
          <w:p w:rsidRPr="009E6168" w:rsidR="002D618C" w:rsidP="009E6168" w:rsidRDefault="002D618C" w14:paraId="6C634B19" w14:textId="77777777">
            <w:pPr>
              <w:spacing w:line="240" w:lineRule="auto"/>
              <w:contextualSpacing/>
              <w:rPr>
                <w:rFonts w:asciiTheme="majorHAnsi" w:hAnsiTheme="majorHAnsi"/>
                <w:color w:val="007BC7"/>
                <w:szCs w:val="14"/>
              </w:rPr>
            </w:pPr>
          </w:p>
          <w:p w:rsidRPr="009E6168" w:rsidR="002D618C" w:rsidP="009E6168" w:rsidRDefault="002D618C" w14:paraId="019BA234"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WLDOC-390959707-207061- </w:t>
            </w:r>
            <w:hyperlink w:history="1" r:id="rId17">
              <w:r w:rsidRPr="009E6168">
                <w:rPr>
                  <w:rStyle w:val="Hyperlink"/>
                  <w:rFonts w:asciiTheme="majorHAnsi" w:hAnsiTheme="majorHAnsi"/>
                  <w:color w:val="007BC7"/>
                  <w:szCs w:val="14"/>
                </w:rPr>
                <w:t>Waterschap Limburg (2024) grenswaterkwaliteitsrapport.pdf</w:t>
              </w:r>
            </w:hyperlink>
          </w:p>
          <w:p w:rsidRPr="009E6168" w:rsidR="002D618C" w:rsidP="009E6168" w:rsidRDefault="002D618C" w14:paraId="367FE5C9" w14:textId="77777777">
            <w:pPr>
              <w:spacing w:line="240" w:lineRule="auto"/>
              <w:contextualSpacing/>
              <w:rPr>
                <w:rFonts w:asciiTheme="majorHAnsi" w:hAnsiTheme="majorHAnsi"/>
                <w:color w:val="007BC7"/>
                <w:szCs w:val="14"/>
              </w:rPr>
            </w:pPr>
          </w:p>
          <w:p w:rsidRPr="009E6168" w:rsidR="002D618C" w:rsidP="009E6168" w:rsidRDefault="002D618C" w14:paraId="4AAA640E"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WLDOC-390959707-207062- </w:t>
            </w:r>
            <w:hyperlink w:history="1" r:id="rId18">
              <w:r w:rsidRPr="009E6168">
                <w:rPr>
                  <w:rStyle w:val="Hyperlink"/>
                  <w:rFonts w:asciiTheme="majorHAnsi" w:hAnsiTheme="majorHAnsi"/>
                  <w:color w:val="007BC7"/>
                  <w:szCs w:val="14"/>
                </w:rPr>
                <w:t>JFF-Achtergronddocument_KRW-aanpak_NL-DE_27-10-2025_NL.pdf</w:t>
              </w:r>
            </w:hyperlink>
          </w:p>
          <w:p w:rsidRPr="009E6168" w:rsidR="002D618C" w:rsidP="009E6168" w:rsidRDefault="002D618C" w14:paraId="6BBF449A" w14:textId="77777777">
            <w:pPr>
              <w:spacing w:line="240" w:lineRule="auto"/>
              <w:contextualSpacing/>
              <w:rPr>
                <w:rFonts w:asciiTheme="majorHAnsi" w:hAnsiTheme="majorHAnsi"/>
                <w:bCs/>
                <w:i/>
                <w:iCs/>
                <w:color w:val="007BC7"/>
                <w:szCs w:val="14"/>
              </w:rPr>
            </w:pPr>
          </w:p>
        </w:tc>
      </w:tr>
      <w:tr w:rsidRPr="009E6168" w:rsidR="00FB789F" w:rsidTr="000E67B7" w14:paraId="73FC88A8" w14:textId="77777777">
        <w:trPr>
          <w:trHeight w:val="57"/>
        </w:trPr>
        <w:tc>
          <w:tcPr>
            <w:tcW w:w="678" w:type="pct"/>
          </w:tcPr>
          <w:p w:rsidRPr="009E6168" w:rsidR="491D0268" w:rsidP="009E6168" w:rsidRDefault="491D0268" w14:paraId="4FA98F87" w14:textId="1273A88A">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Temperatuur</w:t>
            </w:r>
          </w:p>
        </w:tc>
        <w:tc>
          <w:tcPr>
            <w:tcW w:w="698" w:type="pct"/>
          </w:tcPr>
          <w:p w:rsidRPr="009E6168" w:rsidR="5151F8D7" w:rsidP="009E6168" w:rsidRDefault="5151F8D7" w14:paraId="5DD54D98"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Ecologie (fysisch chemisch)</w:t>
            </w:r>
          </w:p>
          <w:p w:rsidRPr="009E6168" w:rsidR="7A7D547A" w:rsidP="009E6168" w:rsidRDefault="7A7D547A" w14:paraId="2DAA54B6" w14:textId="351EA594">
            <w:pPr>
              <w:spacing w:line="240" w:lineRule="auto"/>
              <w:contextualSpacing/>
              <w:rPr>
                <w:rFonts w:asciiTheme="majorHAnsi" w:hAnsiTheme="majorHAnsi"/>
                <w:i/>
                <w:iCs/>
                <w:color w:val="0070C0"/>
                <w:szCs w:val="14"/>
              </w:rPr>
            </w:pPr>
          </w:p>
        </w:tc>
        <w:tc>
          <w:tcPr>
            <w:tcW w:w="461" w:type="pct"/>
          </w:tcPr>
          <w:p w:rsidRPr="009E6168" w:rsidR="0131C3BE" w:rsidP="009E6168" w:rsidRDefault="0131C3BE" w14:paraId="1AE96B91"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Aanwezig</w:t>
            </w:r>
          </w:p>
          <w:p w:rsidRPr="009E6168" w:rsidR="7A7D547A" w:rsidP="009E6168" w:rsidRDefault="7A7D547A" w14:paraId="2EF02AFB" w14:textId="5FDA2FC1">
            <w:pPr>
              <w:spacing w:line="240" w:lineRule="auto"/>
              <w:contextualSpacing/>
              <w:rPr>
                <w:rFonts w:asciiTheme="majorHAnsi" w:hAnsiTheme="majorHAnsi"/>
                <w:i/>
                <w:iCs/>
                <w:color w:val="0070C0"/>
                <w:szCs w:val="14"/>
              </w:rPr>
            </w:pPr>
          </w:p>
        </w:tc>
        <w:tc>
          <w:tcPr>
            <w:tcW w:w="547" w:type="pct"/>
          </w:tcPr>
          <w:p w:rsidRPr="009E6168" w:rsidR="0131C3BE" w:rsidP="009E6168" w:rsidRDefault="0131C3BE" w14:paraId="6A974627"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Aanwezig</w:t>
            </w:r>
          </w:p>
          <w:p w:rsidRPr="009E6168" w:rsidR="7A7D547A" w:rsidP="009E6168" w:rsidRDefault="7A7D547A" w14:paraId="043121F4" w14:textId="4A95C71C">
            <w:pPr>
              <w:spacing w:line="240" w:lineRule="auto"/>
              <w:contextualSpacing/>
              <w:rPr>
                <w:rFonts w:asciiTheme="majorHAnsi" w:hAnsiTheme="majorHAnsi"/>
                <w:i/>
                <w:iCs/>
                <w:color w:val="0070C0"/>
                <w:szCs w:val="14"/>
              </w:rPr>
            </w:pPr>
          </w:p>
        </w:tc>
        <w:tc>
          <w:tcPr>
            <w:tcW w:w="1222" w:type="pct"/>
          </w:tcPr>
          <w:p w:rsidRPr="009E6168" w:rsidR="37B77EB6" w:rsidP="009E6168" w:rsidRDefault="00240C78" w14:paraId="43A904A0"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1. Weinig beschaduwing</w:t>
            </w:r>
          </w:p>
          <w:p w:rsidRPr="009E6168" w:rsidR="00240C78" w:rsidP="009E6168" w:rsidRDefault="00240C78" w14:paraId="56E0437F" w14:textId="77777777">
            <w:pPr>
              <w:spacing w:line="240" w:lineRule="auto"/>
              <w:contextualSpacing/>
              <w:rPr>
                <w:rFonts w:asciiTheme="majorHAnsi" w:hAnsiTheme="majorHAnsi"/>
                <w:i/>
                <w:iCs/>
                <w:color w:val="0070C0"/>
                <w:szCs w:val="14"/>
              </w:rPr>
            </w:pPr>
          </w:p>
          <w:p w:rsidRPr="009E6168" w:rsidR="00240C78" w:rsidP="009E6168" w:rsidRDefault="00240C78" w14:paraId="1A05D5AC" w14:textId="3D8843B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2. Weinig doorstroming in zomermaanden</w:t>
            </w:r>
          </w:p>
        </w:tc>
        <w:tc>
          <w:tcPr>
            <w:tcW w:w="1395" w:type="pct"/>
          </w:tcPr>
          <w:p w:rsidRPr="009E6168" w:rsidR="31143B4A" w:rsidP="009E6168" w:rsidRDefault="31143B4A" w14:paraId="3EBD2FAA"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WLDOC-390959707-207059 - </w:t>
            </w:r>
            <w:hyperlink r:id="rId19">
              <w:r w:rsidRPr="009E6168">
                <w:rPr>
                  <w:rStyle w:val="Hyperlink"/>
                  <w:rFonts w:asciiTheme="majorHAnsi" w:hAnsiTheme="majorHAnsi"/>
                  <w:szCs w:val="14"/>
                </w:rPr>
                <w:t>2025_DE_versie_KRW_Waterlichamen_JFF_NRW_Limburg.pdf</w:t>
              </w:r>
            </w:hyperlink>
          </w:p>
          <w:p w:rsidRPr="009E6168" w:rsidR="7A7D547A" w:rsidP="009E6168" w:rsidRDefault="7A7D547A" w14:paraId="60D23B64" w14:textId="77777777">
            <w:pPr>
              <w:spacing w:line="240" w:lineRule="auto"/>
              <w:contextualSpacing/>
              <w:rPr>
                <w:rFonts w:asciiTheme="majorHAnsi" w:hAnsiTheme="majorHAnsi"/>
                <w:color w:val="007BC7" w:themeColor="accent2"/>
                <w:szCs w:val="14"/>
              </w:rPr>
            </w:pPr>
          </w:p>
          <w:p w:rsidRPr="009E6168" w:rsidR="31143B4A" w:rsidP="009E6168" w:rsidRDefault="31143B4A" w14:paraId="5A1C56B3"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WLDOC-390959707-207061- </w:t>
            </w:r>
            <w:hyperlink r:id="rId20">
              <w:r w:rsidRPr="009E6168">
                <w:rPr>
                  <w:rStyle w:val="Hyperlink"/>
                  <w:rFonts w:asciiTheme="majorHAnsi" w:hAnsiTheme="majorHAnsi"/>
                  <w:szCs w:val="14"/>
                </w:rPr>
                <w:t>Waterschap Limburg (2024) grenswaterkwaliteitsrapport.pdf</w:t>
              </w:r>
            </w:hyperlink>
          </w:p>
          <w:p w:rsidRPr="009E6168" w:rsidR="7A7D547A" w:rsidP="009E6168" w:rsidRDefault="7A7D547A" w14:paraId="33B78C2F" w14:textId="77777777">
            <w:pPr>
              <w:spacing w:line="240" w:lineRule="auto"/>
              <w:contextualSpacing/>
              <w:rPr>
                <w:rFonts w:asciiTheme="majorHAnsi" w:hAnsiTheme="majorHAnsi"/>
                <w:color w:val="007BC7" w:themeColor="accent2"/>
                <w:szCs w:val="14"/>
              </w:rPr>
            </w:pPr>
          </w:p>
          <w:p w:rsidRPr="009E6168" w:rsidR="31143B4A" w:rsidP="009E6168" w:rsidRDefault="31143B4A" w14:paraId="769498A7"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WLDOC-390959707-207062- </w:t>
            </w:r>
            <w:hyperlink r:id="rId21">
              <w:r w:rsidRPr="009E6168">
                <w:rPr>
                  <w:rStyle w:val="Hyperlink"/>
                  <w:rFonts w:asciiTheme="majorHAnsi" w:hAnsiTheme="majorHAnsi"/>
                  <w:szCs w:val="14"/>
                </w:rPr>
                <w:t>JFF-Achtergronddocument_KRW-aanpak_NL-DE_27-10-2025_NL.pdf</w:t>
              </w:r>
            </w:hyperlink>
          </w:p>
          <w:p w:rsidRPr="009E6168" w:rsidR="7A7D547A" w:rsidP="009E6168" w:rsidRDefault="7A7D547A" w14:paraId="11BEED5F" w14:textId="5A5FDB47">
            <w:pPr>
              <w:spacing w:line="240" w:lineRule="auto"/>
              <w:contextualSpacing/>
              <w:rPr>
                <w:rFonts w:asciiTheme="majorHAnsi" w:hAnsiTheme="majorHAnsi"/>
                <w:color w:val="007BC7" w:themeColor="accent2"/>
                <w:szCs w:val="14"/>
              </w:rPr>
            </w:pPr>
          </w:p>
        </w:tc>
      </w:tr>
      <w:tr w:rsidRPr="009E6168" w:rsidR="00FB789F" w:rsidTr="000E67B7" w14:paraId="1F73D530" w14:textId="77777777">
        <w:trPr>
          <w:trHeight w:val="57"/>
        </w:trPr>
        <w:tc>
          <w:tcPr>
            <w:tcW w:w="678" w:type="pct"/>
          </w:tcPr>
          <w:p w:rsidRPr="009E6168" w:rsidR="491D0268" w:rsidP="009E6168" w:rsidRDefault="491D0268" w14:paraId="6C474C41" w14:textId="2F5C4DD9">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 xml:space="preserve">Chloride </w:t>
            </w:r>
          </w:p>
        </w:tc>
        <w:tc>
          <w:tcPr>
            <w:tcW w:w="698" w:type="pct"/>
          </w:tcPr>
          <w:p w:rsidRPr="009E6168" w:rsidR="255926E5" w:rsidP="009E6168" w:rsidRDefault="255926E5" w14:paraId="55470CC3"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Ecologie (fysisch chemisch)</w:t>
            </w:r>
          </w:p>
          <w:p w:rsidRPr="009E6168" w:rsidR="7A7D547A" w:rsidP="009E6168" w:rsidRDefault="7A7D547A" w14:paraId="44F3D278" w14:textId="316685BB">
            <w:pPr>
              <w:spacing w:line="240" w:lineRule="auto"/>
              <w:contextualSpacing/>
              <w:rPr>
                <w:rFonts w:asciiTheme="majorHAnsi" w:hAnsiTheme="majorHAnsi"/>
                <w:i/>
                <w:iCs/>
                <w:color w:val="0070C0"/>
                <w:szCs w:val="14"/>
              </w:rPr>
            </w:pPr>
          </w:p>
        </w:tc>
        <w:tc>
          <w:tcPr>
            <w:tcW w:w="461" w:type="pct"/>
          </w:tcPr>
          <w:p w:rsidRPr="009E6168" w:rsidR="2A7ACE10" w:rsidP="009E6168" w:rsidRDefault="2A7ACE10" w14:paraId="74C9035C"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Aanwezig</w:t>
            </w:r>
          </w:p>
          <w:p w:rsidRPr="009E6168" w:rsidR="7A7D547A" w:rsidP="009E6168" w:rsidRDefault="7A7D547A" w14:paraId="1258ACC9" w14:textId="740A7B8A">
            <w:pPr>
              <w:spacing w:line="240" w:lineRule="auto"/>
              <w:contextualSpacing/>
              <w:rPr>
                <w:rFonts w:asciiTheme="majorHAnsi" w:hAnsiTheme="majorHAnsi"/>
                <w:i/>
                <w:iCs/>
                <w:color w:val="0070C0"/>
                <w:szCs w:val="14"/>
              </w:rPr>
            </w:pPr>
          </w:p>
        </w:tc>
        <w:tc>
          <w:tcPr>
            <w:tcW w:w="547" w:type="pct"/>
          </w:tcPr>
          <w:p w:rsidRPr="009E6168" w:rsidR="2A7ACE10" w:rsidP="009E6168" w:rsidRDefault="2A7ACE10" w14:paraId="78778038"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Aanwezig</w:t>
            </w:r>
          </w:p>
          <w:p w:rsidRPr="009E6168" w:rsidR="7A7D547A" w:rsidP="009E6168" w:rsidRDefault="7A7D547A" w14:paraId="5437DD47" w14:textId="16223905">
            <w:pPr>
              <w:spacing w:line="240" w:lineRule="auto"/>
              <w:contextualSpacing/>
              <w:rPr>
                <w:rFonts w:asciiTheme="majorHAnsi" w:hAnsiTheme="majorHAnsi"/>
                <w:i/>
                <w:iCs/>
                <w:color w:val="0070C0"/>
                <w:szCs w:val="14"/>
              </w:rPr>
            </w:pPr>
          </w:p>
        </w:tc>
        <w:tc>
          <w:tcPr>
            <w:tcW w:w="1222" w:type="pct"/>
          </w:tcPr>
          <w:p w:rsidRPr="009E6168" w:rsidR="00240C78" w:rsidP="009E6168" w:rsidRDefault="00D010E1" w14:paraId="31DCB53C" w14:textId="657DB19A">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1</w:t>
            </w:r>
            <w:r w:rsidRPr="009E6168" w:rsidR="00240C78">
              <w:rPr>
                <w:rFonts w:asciiTheme="majorHAnsi" w:hAnsiTheme="majorHAnsi"/>
                <w:i/>
                <w:iCs/>
                <w:color w:val="007BC7" w:themeColor="accent2"/>
                <w:szCs w:val="14"/>
              </w:rPr>
              <w:t>. Kwelwater en onttrekking/lozing van grondwater met verhoogde concentraties door antropogene Pyrietoxidatie door nitraat  </w:t>
            </w:r>
          </w:p>
          <w:p w:rsidRPr="009E6168" w:rsidR="00240C78" w:rsidP="009E6168" w:rsidRDefault="00240C78" w14:paraId="7B218C32"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240C78" w:rsidP="009E6168" w:rsidRDefault="00240C78" w14:paraId="510C4C5B"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xml:space="preserve">4. Riolering </w:t>
            </w:r>
            <w:proofErr w:type="spellStart"/>
            <w:r w:rsidRPr="009E6168">
              <w:rPr>
                <w:rFonts w:asciiTheme="majorHAnsi" w:hAnsiTheme="majorHAnsi"/>
                <w:i/>
                <w:iCs/>
                <w:color w:val="007BC7" w:themeColor="accent2"/>
                <w:szCs w:val="14"/>
              </w:rPr>
              <w:t>Schöndorf</w:t>
            </w:r>
            <w:proofErr w:type="spellEnd"/>
            <w:r w:rsidRPr="009E6168">
              <w:rPr>
                <w:rFonts w:asciiTheme="majorHAnsi" w:hAnsiTheme="majorHAnsi"/>
                <w:i/>
                <w:iCs/>
                <w:color w:val="007BC7" w:themeColor="accent2"/>
                <w:szCs w:val="14"/>
              </w:rPr>
              <w:t>; indirecte lozing van ziekenhuis Heinsberg en dierenasiel</w:t>
            </w:r>
          </w:p>
          <w:p w:rsidRPr="009E6168" w:rsidR="00240C78" w:rsidP="009E6168" w:rsidRDefault="00240C78" w14:paraId="5FDA1201" w14:textId="77777777">
            <w:pPr>
              <w:spacing w:line="240" w:lineRule="auto"/>
              <w:contextualSpacing/>
              <w:rPr>
                <w:rFonts w:asciiTheme="majorHAnsi" w:hAnsiTheme="majorHAnsi"/>
                <w:i/>
                <w:iCs/>
                <w:color w:val="007BC7" w:themeColor="accent2"/>
                <w:szCs w:val="14"/>
              </w:rPr>
            </w:pPr>
          </w:p>
          <w:p w:rsidRPr="009E6168" w:rsidR="00240C78" w:rsidP="009E6168" w:rsidRDefault="00240C78" w14:paraId="4BF18D20"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xml:space="preserve">5. RWZI Haaren en </w:t>
            </w:r>
            <w:proofErr w:type="spellStart"/>
            <w:r w:rsidRPr="009E6168">
              <w:rPr>
                <w:rFonts w:asciiTheme="majorHAnsi" w:hAnsiTheme="majorHAnsi"/>
                <w:i/>
                <w:iCs/>
                <w:color w:val="007BC7" w:themeColor="accent2"/>
                <w:szCs w:val="14"/>
              </w:rPr>
              <w:t>Kirchhoven</w:t>
            </w:r>
            <w:proofErr w:type="spellEnd"/>
          </w:p>
          <w:p w:rsidRPr="009E6168" w:rsidR="33BEDA89" w:rsidP="009E6168" w:rsidRDefault="33BEDA89" w14:paraId="624569B0" w14:textId="1E93888E">
            <w:pPr>
              <w:spacing w:line="240" w:lineRule="auto"/>
              <w:contextualSpacing/>
              <w:rPr>
                <w:rFonts w:asciiTheme="majorHAnsi" w:hAnsiTheme="majorHAnsi"/>
                <w:i/>
                <w:iCs/>
                <w:color w:val="0070C0"/>
                <w:szCs w:val="14"/>
              </w:rPr>
            </w:pPr>
          </w:p>
        </w:tc>
        <w:tc>
          <w:tcPr>
            <w:tcW w:w="1395" w:type="pct"/>
          </w:tcPr>
          <w:p w:rsidRPr="009E6168" w:rsidR="48CF72B7" w:rsidP="009E6168" w:rsidRDefault="48CF72B7" w14:paraId="525B1195"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WLDOC-390959707-207059 - </w:t>
            </w:r>
            <w:hyperlink r:id="rId22">
              <w:r w:rsidRPr="009E6168">
                <w:rPr>
                  <w:rStyle w:val="Hyperlink"/>
                  <w:rFonts w:asciiTheme="majorHAnsi" w:hAnsiTheme="majorHAnsi"/>
                  <w:szCs w:val="14"/>
                </w:rPr>
                <w:t>2025_DE_versie_KRW_Waterlichamen_JFF_NRW_Limburg.pdf</w:t>
              </w:r>
            </w:hyperlink>
          </w:p>
          <w:p w:rsidRPr="009E6168" w:rsidR="7A7D547A" w:rsidP="009E6168" w:rsidRDefault="7A7D547A" w14:paraId="273E7B0E" w14:textId="77777777">
            <w:pPr>
              <w:spacing w:line="240" w:lineRule="auto"/>
              <w:contextualSpacing/>
              <w:rPr>
                <w:rFonts w:asciiTheme="majorHAnsi" w:hAnsiTheme="majorHAnsi"/>
                <w:color w:val="007BC7" w:themeColor="accent2"/>
                <w:szCs w:val="14"/>
              </w:rPr>
            </w:pPr>
          </w:p>
          <w:p w:rsidRPr="009E6168" w:rsidR="48CF72B7" w:rsidP="009E6168" w:rsidRDefault="48CF72B7" w14:paraId="6BB990D7"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WLDOC-390959707-207061- </w:t>
            </w:r>
            <w:hyperlink r:id="rId23">
              <w:r w:rsidRPr="009E6168">
                <w:rPr>
                  <w:rStyle w:val="Hyperlink"/>
                  <w:rFonts w:asciiTheme="majorHAnsi" w:hAnsiTheme="majorHAnsi"/>
                  <w:szCs w:val="14"/>
                </w:rPr>
                <w:t>Waterschap Limburg (2024) grenswaterkwaliteitsrapport.pdf</w:t>
              </w:r>
            </w:hyperlink>
          </w:p>
          <w:p w:rsidRPr="009E6168" w:rsidR="7A7D547A" w:rsidP="009E6168" w:rsidRDefault="7A7D547A" w14:paraId="06F706A1" w14:textId="77777777">
            <w:pPr>
              <w:spacing w:line="240" w:lineRule="auto"/>
              <w:contextualSpacing/>
              <w:rPr>
                <w:rFonts w:asciiTheme="majorHAnsi" w:hAnsiTheme="majorHAnsi"/>
                <w:color w:val="007BC7" w:themeColor="accent2"/>
                <w:szCs w:val="14"/>
              </w:rPr>
            </w:pPr>
          </w:p>
          <w:p w:rsidRPr="009E6168" w:rsidR="48CF72B7" w:rsidP="009E6168" w:rsidRDefault="48CF72B7" w14:paraId="712AC808"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WLDOC-390959707-207062- </w:t>
            </w:r>
            <w:hyperlink r:id="rId24">
              <w:r w:rsidRPr="009E6168">
                <w:rPr>
                  <w:rStyle w:val="Hyperlink"/>
                  <w:rFonts w:asciiTheme="majorHAnsi" w:hAnsiTheme="majorHAnsi"/>
                  <w:szCs w:val="14"/>
                </w:rPr>
                <w:t>JFF-Achtergronddocument_KRW-aanpak_NL-DE_27-10-2025_NL.pdf</w:t>
              </w:r>
            </w:hyperlink>
          </w:p>
          <w:p w:rsidRPr="009E6168" w:rsidR="7A7D547A" w:rsidP="009E6168" w:rsidRDefault="7A7D547A" w14:paraId="3B10FCF5" w14:textId="71E37986">
            <w:pPr>
              <w:spacing w:line="240" w:lineRule="auto"/>
              <w:contextualSpacing/>
              <w:rPr>
                <w:rFonts w:asciiTheme="majorHAnsi" w:hAnsiTheme="majorHAnsi"/>
                <w:color w:val="007BC7" w:themeColor="accent2"/>
                <w:szCs w:val="14"/>
              </w:rPr>
            </w:pPr>
          </w:p>
        </w:tc>
      </w:tr>
      <w:tr w:rsidRPr="009E6168" w:rsidR="00FB789F" w:rsidTr="000E67B7" w14:paraId="58048994" w14:textId="77777777">
        <w:trPr>
          <w:trHeight w:val="57"/>
        </w:trPr>
        <w:tc>
          <w:tcPr>
            <w:tcW w:w="678" w:type="pct"/>
          </w:tcPr>
          <w:p w:rsidRPr="009E6168" w:rsidR="491D0268" w:rsidP="009E6168" w:rsidRDefault="491D0268" w14:paraId="6EEDF366" w14:textId="493490C5">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Ammonium</w:t>
            </w:r>
          </w:p>
        </w:tc>
        <w:tc>
          <w:tcPr>
            <w:tcW w:w="698" w:type="pct"/>
          </w:tcPr>
          <w:p w:rsidRPr="009E6168" w:rsidR="6C2FFFB1" w:rsidP="009E6168" w:rsidRDefault="6C2FFFB1" w14:paraId="5CAAA232"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Ecologie (Specifieke verontreinigende stoffen)</w:t>
            </w:r>
          </w:p>
          <w:p w:rsidRPr="009E6168" w:rsidR="7A7D547A" w:rsidP="009E6168" w:rsidRDefault="7A7D547A" w14:paraId="608742C1" w14:textId="3ABAA0D0">
            <w:pPr>
              <w:spacing w:line="240" w:lineRule="auto"/>
              <w:contextualSpacing/>
              <w:rPr>
                <w:rFonts w:asciiTheme="majorHAnsi" w:hAnsiTheme="majorHAnsi"/>
                <w:i/>
                <w:iCs/>
                <w:color w:val="0070C0"/>
                <w:szCs w:val="14"/>
              </w:rPr>
            </w:pPr>
          </w:p>
        </w:tc>
        <w:tc>
          <w:tcPr>
            <w:tcW w:w="461" w:type="pct"/>
          </w:tcPr>
          <w:p w:rsidRPr="009E6168" w:rsidR="7908411E" w:rsidP="009E6168" w:rsidRDefault="7908411E" w14:paraId="2608743F"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Aanwezig</w:t>
            </w:r>
          </w:p>
          <w:p w:rsidRPr="009E6168" w:rsidR="7A7D547A" w:rsidP="009E6168" w:rsidRDefault="7A7D547A" w14:paraId="2A025750" w14:textId="36F007AF">
            <w:pPr>
              <w:spacing w:line="240" w:lineRule="auto"/>
              <w:contextualSpacing/>
              <w:rPr>
                <w:rFonts w:asciiTheme="majorHAnsi" w:hAnsiTheme="majorHAnsi"/>
                <w:i/>
                <w:iCs/>
                <w:color w:val="0070C0"/>
                <w:szCs w:val="14"/>
              </w:rPr>
            </w:pPr>
          </w:p>
        </w:tc>
        <w:tc>
          <w:tcPr>
            <w:tcW w:w="547" w:type="pct"/>
          </w:tcPr>
          <w:p w:rsidRPr="009E6168" w:rsidR="7908411E" w:rsidP="009E6168" w:rsidRDefault="7908411E" w14:paraId="17778E16"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Aanwezig</w:t>
            </w:r>
          </w:p>
          <w:p w:rsidRPr="009E6168" w:rsidR="7A7D547A" w:rsidP="009E6168" w:rsidRDefault="7A7D547A" w14:paraId="4CEE3AD3" w14:textId="778DE08A">
            <w:pPr>
              <w:spacing w:line="240" w:lineRule="auto"/>
              <w:contextualSpacing/>
              <w:rPr>
                <w:rFonts w:asciiTheme="majorHAnsi" w:hAnsiTheme="majorHAnsi"/>
                <w:i/>
                <w:iCs/>
                <w:color w:val="0070C0"/>
                <w:szCs w:val="14"/>
              </w:rPr>
            </w:pPr>
          </w:p>
        </w:tc>
        <w:tc>
          <w:tcPr>
            <w:tcW w:w="1222" w:type="pct"/>
          </w:tcPr>
          <w:p w:rsidRPr="009E6168" w:rsidR="00135B17" w:rsidP="009E6168" w:rsidRDefault="00135B17" w14:paraId="71AD32A1"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1. Ontwateringssloten landelijk gebied </w:t>
            </w:r>
          </w:p>
          <w:p w:rsidRPr="009E6168" w:rsidR="00135B17" w:rsidP="009E6168" w:rsidRDefault="00135B17" w14:paraId="1C7C3231"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135B17" w:rsidP="009E6168" w:rsidRDefault="00135B17" w14:paraId="639E4443"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2. (</w:t>
            </w:r>
            <w:proofErr w:type="spellStart"/>
            <w:r w:rsidRPr="009E6168">
              <w:rPr>
                <w:rFonts w:asciiTheme="majorHAnsi" w:hAnsiTheme="majorHAnsi"/>
                <w:i/>
                <w:iCs/>
                <w:color w:val="007BC7" w:themeColor="accent2"/>
                <w:szCs w:val="14"/>
              </w:rPr>
              <w:t>Peilgestuurde</w:t>
            </w:r>
            <w:proofErr w:type="spellEnd"/>
            <w:r w:rsidRPr="009E6168">
              <w:rPr>
                <w:rFonts w:asciiTheme="majorHAnsi" w:hAnsiTheme="majorHAnsi"/>
                <w:i/>
                <w:iCs/>
                <w:color w:val="007BC7" w:themeColor="accent2"/>
                <w:szCs w:val="14"/>
              </w:rPr>
              <w:t>) drainagesystemen  </w:t>
            </w:r>
          </w:p>
          <w:p w:rsidRPr="009E6168" w:rsidR="00135B17" w:rsidP="009E6168" w:rsidRDefault="00135B17" w14:paraId="49AD9C99"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135B17" w:rsidP="009E6168" w:rsidRDefault="00135B17" w14:paraId="245D86C1"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3. Kwelwater en onttrekking/lozing van grondwater met verhoogde concentraties door antropogene Pyrietoxidatie door nitraat  </w:t>
            </w:r>
          </w:p>
          <w:p w:rsidRPr="009E6168" w:rsidR="00135B17" w:rsidP="009E6168" w:rsidRDefault="00135B17" w14:paraId="3307668B"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135B17" w:rsidP="009E6168" w:rsidRDefault="00135B17" w14:paraId="3DF5A076"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xml:space="preserve">4. Riolering </w:t>
            </w:r>
            <w:proofErr w:type="spellStart"/>
            <w:r w:rsidRPr="009E6168">
              <w:rPr>
                <w:rFonts w:asciiTheme="majorHAnsi" w:hAnsiTheme="majorHAnsi"/>
                <w:i/>
                <w:iCs/>
                <w:color w:val="007BC7" w:themeColor="accent2"/>
                <w:szCs w:val="14"/>
              </w:rPr>
              <w:t>Schöndorf</w:t>
            </w:r>
            <w:proofErr w:type="spellEnd"/>
            <w:r w:rsidRPr="009E6168">
              <w:rPr>
                <w:rFonts w:asciiTheme="majorHAnsi" w:hAnsiTheme="majorHAnsi"/>
                <w:i/>
                <w:iCs/>
                <w:color w:val="007BC7" w:themeColor="accent2"/>
                <w:szCs w:val="14"/>
              </w:rPr>
              <w:t>; indirecte lozing van ziekenhuis Heinsberg en dierenasiel</w:t>
            </w:r>
          </w:p>
          <w:p w:rsidRPr="009E6168" w:rsidR="00135B17" w:rsidP="009E6168" w:rsidRDefault="00135B17" w14:paraId="1319B107" w14:textId="77777777">
            <w:pPr>
              <w:spacing w:line="240" w:lineRule="auto"/>
              <w:contextualSpacing/>
              <w:rPr>
                <w:rFonts w:asciiTheme="majorHAnsi" w:hAnsiTheme="majorHAnsi"/>
                <w:i/>
                <w:iCs/>
                <w:color w:val="007BC7" w:themeColor="accent2"/>
                <w:szCs w:val="14"/>
              </w:rPr>
            </w:pPr>
          </w:p>
          <w:p w:rsidRPr="009E6168" w:rsidR="00135B17" w:rsidP="009E6168" w:rsidRDefault="00135B17" w14:paraId="5BA90B12"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xml:space="preserve">5. RWZI Haaren en </w:t>
            </w:r>
            <w:proofErr w:type="spellStart"/>
            <w:r w:rsidRPr="009E6168">
              <w:rPr>
                <w:rFonts w:asciiTheme="majorHAnsi" w:hAnsiTheme="majorHAnsi"/>
                <w:i/>
                <w:iCs/>
                <w:color w:val="007BC7" w:themeColor="accent2"/>
                <w:szCs w:val="14"/>
              </w:rPr>
              <w:t>Kirchhoven</w:t>
            </w:r>
            <w:proofErr w:type="spellEnd"/>
          </w:p>
          <w:p w:rsidRPr="009E6168" w:rsidR="00F75A03" w:rsidP="009E6168" w:rsidRDefault="00F75A03" w14:paraId="271C4452" w14:textId="77777777">
            <w:pPr>
              <w:spacing w:line="240" w:lineRule="auto"/>
              <w:contextualSpacing/>
              <w:rPr>
                <w:rFonts w:asciiTheme="majorHAnsi" w:hAnsiTheme="majorHAnsi"/>
                <w:i/>
                <w:iCs/>
                <w:color w:val="007BC7" w:themeColor="accent2"/>
                <w:szCs w:val="14"/>
              </w:rPr>
            </w:pPr>
          </w:p>
          <w:p w:rsidRPr="009E6168" w:rsidR="00F75A03" w:rsidP="009E6168" w:rsidRDefault="00F75A03" w14:paraId="7BB0663F" w14:textId="220553BC">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6. Glastuinbouw, pot- en containerteelt, afspoeling akkerbouw en opvangvoorzieningsbuffers bij veeteelt </w:t>
            </w:r>
          </w:p>
          <w:p w:rsidRPr="009E6168" w:rsidR="7908411E" w:rsidP="009E6168" w:rsidRDefault="7908411E" w14:paraId="084667F2" w14:textId="3DD00DC6">
            <w:pPr>
              <w:spacing w:line="240" w:lineRule="auto"/>
              <w:contextualSpacing/>
              <w:rPr>
                <w:rFonts w:asciiTheme="majorHAnsi" w:hAnsiTheme="majorHAnsi"/>
                <w:i/>
                <w:iCs/>
                <w:color w:val="0070C0"/>
                <w:szCs w:val="14"/>
              </w:rPr>
            </w:pPr>
          </w:p>
        </w:tc>
        <w:tc>
          <w:tcPr>
            <w:tcW w:w="1395" w:type="pct"/>
          </w:tcPr>
          <w:p w:rsidRPr="009E6168" w:rsidR="0EFE75C4" w:rsidP="009E6168" w:rsidRDefault="0EFE75C4" w14:paraId="4E5FA65E"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WLDOC-390959707-207059 - </w:t>
            </w:r>
            <w:hyperlink r:id="rId25">
              <w:r w:rsidRPr="009E6168">
                <w:rPr>
                  <w:rStyle w:val="Hyperlink"/>
                  <w:rFonts w:asciiTheme="majorHAnsi" w:hAnsiTheme="majorHAnsi"/>
                  <w:szCs w:val="14"/>
                </w:rPr>
                <w:t>2025_DE_versie_KRW_Waterlichamen_JFF_NRW_Limburg.pdf</w:t>
              </w:r>
            </w:hyperlink>
          </w:p>
          <w:p w:rsidRPr="009E6168" w:rsidR="7A7D547A" w:rsidP="009E6168" w:rsidRDefault="7A7D547A" w14:paraId="6E7FCB1D" w14:textId="77777777">
            <w:pPr>
              <w:spacing w:line="240" w:lineRule="auto"/>
              <w:contextualSpacing/>
              <w:rPr>
                <w:rFonts w:asciiTheme="majorHAnsi" w:hAnsiTheme="majorHAnsi"/>
                <w:color w:val="007BC7" w:themeColor="accent2"/>
                <w:szCs w:val="14"/>
              </w:rPr>
            </w:pPr>
          </w:p>
          <w:p w:rsidRPr="009E6168" w:rsidR="0EFE75C4" w:rsidP="009E6168" w:rsidRDefault="0EFE75C4" w14:paraId="102AC337"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WLDOC-390959707-207061- </w:t>
            </w:r>
            <w:hyperlink r:id="rId26">
              <w:r w:rsidRPr="009E6168">
                <w:rPr>
                  <w:rStyle w:val="Hyperlink"/>
                  <w:rFonts w:asciiTheme="majorHAnsi" w:hAnsiTheme="majorHAnsi"/>
                  <w:szCs w:val="14"/>
                </w:rPr>
                <w:t>Waterschap Limburg (2024) grenswaterkwaliteitsrapport.pdf</w:t>
              </w:r>
            </w:hyperlink>
          </w:p>
          <w:p w:rsidRPr="009E6168" w:rsidR="7A7D547A" w:rsidP="009E6168" w:rsidRDefault="7A7D547A" w14:paraId="0195B3AB" w14:textId="77777777">
            <w:pPr>
              <w:spacing w:line="240" w:lineRule="auto"/>
              <w:contextualSpacing/>
              <w:rPr>
                <w:rFonts w:asciiTheme="majorHAnsi" w:hAnsiTheme="majorHAnsi"/>
                <w:color w:val="007BC7" w:themeColor="accent2"/>
                <w:szCs w:val="14"/>
              </w:rPr>
            </w:pPr>
          </w:p>
          <w:p w:rsidRPr="009E6168" w:rsidR="0EFE75C4" w:rsidP="009E6168" w:rsidRDefault="0EFE75C4" w14:paraId="2CBEB45D"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WLDOC-390959707-207062- </w:t>
            </w:r>
            <w:hyperlink r:id="rId27">
              <w:r w:rsidRPr="009E6168">
                <w:rPr>
                  <w:rStyle w:val="Hyperlink"/>
                  <w:rFonts w:asciiTheme="majorHAnsi" w:hAnsiTheme="majorHAnsi"/>
                  <w:szCs w:val="14"/>
                </w:rPr>
                <w:t>JFF-Achtergronddocument_KRW-aanpak_NL-DE_27-10-2025_NL.pdf</w:t>
              </w:r>
            </w:hyperlink>
          </w:p>
          <w:p w:rsidRPr="009E6168" w:rsidR="7A7D547A" w:rsidP="009E6168" w:rsidRDefault="7A7D547A" w14:paraId="4FDEE06A" w14:textId="410B1C45">
            <w:pPr>
              <w:spacing w:line="240" w:lineRule="auto"/>
              <w:contextualSpacing/>
              <w:rPr>
                <w:rFonts w:asciiTheme="majorHAnsi" w:hAnsiTheme="majorHAnsi"/>
                <w:color w:val="007BC7" w:themeColor="accent2"/>
                <w:szCs w:val="14"/>
              </w:rPr>
            </w:pPr>
          </w:p>
        </w:tc>
      </w:tr>
      <w:tr w:rsidRPr="009E6168" w:rsidR="00FB789F" w:rsidTr="000E67B7" w14:paraId="6010FB86" w14:textId="3BD2214A">
        <w:trPr>
          <w:trHeight w:val="57"/>
        </w:trPr>
        <w:tc>
          <w:tcPr>
            <w:tcW w:w="678" w:type="pct"/>
          </w:tcPr>
          <w:p w:rsidRPr="009E6168" w:rsidR="0072413A" w:rsidP="009E6168" w:rsidRDefault="0072413A" w14:paraId="5D39C4A3"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Zink</w:t>
            </w:r>
          </w:p>
        </w:tc>
        <w:tc>
          <w:tcPr>
            <w:tcW w:w="698" w:type="pct"/>
          </w:tcPr>
          <w:p w:rsidRPr="009E6168" w:rsidR="0072413A" w:rsidP="009E6168" w:rsidRDefault="6F60C389" w14:paraId="53514E14"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Ecologie (Specifieke verontreinigende stoffen)</w:t>
            </w:r>
          </w:p>
          <w:p w:rsidRPr="009E6168" w:rsidR="00D4031A" w:rsidP="009E6168" w:rsidRDefault="00D4031A" w14:paraId="70B0CB3B" w14:textId="77777777">
            <w:pPr>
              <w:spacing w:line="240" w:lineRule="auto"/>
              <w:contextualSpacing/>
              <w:rPr>
                <w:rFonts w:asciiTheme="majorHAnsi" w:hAnsiTheme="majorHAnsi"/>
                <w:szCs w:val="14"/>
              </w:rPr>
            </w:pPr>
          </w:p>
          <w:p w:rsidRPr="009E6168" w:rsidR="00D4031A" w:rsidP="009E6168" w:rsidRDefault="00D4031A" w14:paraId="25FD3958" w14:textId="77777777">
            <w:pPr>
              <w:spacing w:line="240" w:lineRule="auto"/>
              <w:contextualSpacing/>
              <w:rPr>
                <w:rFonts w:asciiTheme="majorHAnsi" w:hAnsiTheme="majorHAnsi"/>
                <w:szCs w:val="14"/>
              </w:rPr>
            </w:pPr>
          </w:p>
          <w:p w:rsidRPr="009E6168" w:rsidR="00D4031A" w:rsidP="009E6168" w:rsidRDefault="00D4031A" w14:paraId="1A0CB45B" w14:textId="77777777">
            <w:pPr>
              <w:spacing w:line="240" w:lineRule="auto"/>
              <w:contextualSpacing/>
              <w:rPr>
                <w:rFonts w:asciiTheme="majorHAnsi" w:hAnsiTheme="majorHAnsi"/>
                <w:szCs w:val="14"/>
              </w:rPr>
            </w:pPr>
          </w:p>
          <w:p w:rsidRPr="009E6168" w:rsidR="00D4031A" w:rsidP="009E6168" w:rsidRDefault="00D4031A" w14:paraId="7DC12686" w14:textId="77777777">
            <w:pPr>
              <w:spacing w:line="240" w:lineRule="auto"/>
              <w:contextualSpacing/>
              <w:rPr>
                <w:rFonts w:asciiTheme="majorHAnsi" w:hAnsiTheme="majorHAnsi"/>
                <w:szCs w:val="14"/>
              </w:rPr>
            </w:pPr>
          </w:p>
          <w:p w:rsidRPr="009E6168" w:rsidR="00D4031A" w:rsidP="009E6168" w:rsidRDefault="00D4031A" w14:paraId="0E55D00F" w14:textId="77777777">
            <w:pPr>
              <w:spacing w:line="240" w:lineRule="auto"/>
              <w:contextualSpacing/>
              <w:rPr>
                <w:rFonts w:asciiTheme="majorHAnsi" w:hAnsiTheme="majorHAnsi"/>
                <w:szCs w:val="14"/>
              </w:rPr>
            </w:pPr>
          </w:p>
          <w:p w:rsidRPr="009E6168" w:rsidR="00D4031A" w:rsidP="009E6168" w:rsidRDefault="00D4031A" w14:paraId="755D7A0A" w14:textId="77777777">
            <w:pPr>
              <w:spacing w:line="240" w:lineRule="auto"/>
              <w:contextualSpacing/>
              <w:rPr>
                <w:rFonts w:asciiTheme="majorHAnsi" w:hAnsiTheme="majorHAnsi"/>
                <w:szCs w:val="14"/>
              </w:rPr>
            </w:pPr>
          </w:p>
          <w:p w:rsidRPr="009E6168" w:rsidR="00D4031A" w:rsidP="009E6168" w:rsidRDefault="00D4031A" w14:paraId="456B945E" w14:textId="77777777">
            <w:pPr>
              <w:spacing w:line="240" w:lineRule="auto"/>
              <w:contextualSpacing/>
              <w:rPr>
                <w:rFonts w:asciiTheme="majorHAnsi" w:hAnsiTheme="majorHAnsi"/>
                <w:szCs w:val="14"/>
              </w:rPr>
            </w:pPr>
          </w:p>
          <w:p w:rsidRPr="009E6168" w:rsidR="00D4031A" w:rsidP="009E6168" w:rsidRDefault="00D4031A" w14:paraId="4F728896" w14:textId="77777777">
            <w:pPr>
              <w:spacing w:line="240" w:lineRule="auto"/>
              <w:contextualSpacing/>
              <w:rPr>
                <w:rFonts w:asciiTheme="majorHAnsi" w:hAnsiTheme="majorHAnsi"/>
                <w:szCs w:val="14"/>
              </w:rPr>
            </w:pPr>
          </w:p>
          <w:p w:rsidRPr="009E6168" w:rsidR="00D4031A" w:rsidP="009E6168" w:rsidRDefault="00D4031A" w14:paraId="1F03604D" w14:textId="77777777">
            <w:pPr>
              <w:spacing w:line="240" w:lineRule="auto"/>
              <w:contextualSpacing/>
              <w:rPr>
                <w:rFonts w:asciiTheme="majorHAnsi" w:hAnsiTheme="majorHAnsi"/>
                <w:szCs w:val="14"/>
              </w:rPr>
            </w:pPr>
          </w:p>
          <w:p w:rsidRPr="009E6168" w:rsidR="00D4031A" w:rsidP="009E6168" w:rsidRDefault="00D4031A" w14:paraId="048ECA4C" w14:textId="77777777">
            <w:pPr>
              <w:spacing w:line="240" w:lineRule="auto"/>
              <w:contextualSpacing/>
              <w:rPr>
                <w:rFonts w:asciiTheme="majorHAnsi" w:hAnsiTheme="majorHAnsi"/>
                <w:szCs w:val="14"/>
              </w:rPr>
            </w:pPr>
          </w:p>
          <w:p w:rsidRPr="009E6168" w:rsidR="00D4031A" w:rsidP="009E6168" w:rsidRDefault="00D4031A" w14:paraId="3AD819E8" w14:textId="77777777">
            <w:pPr>
              <w:spacing w:line="240" w:lineRule="auto"/>
              <w:contextualSpacing/>
              <w:rPr>
                <w:rFonts w:asciiTheme="majorHAnsi" w:hAnsiTheme="majorHAnsi"/>
                <w:szCs w:val="14"/>
              </w:rPr>
            </w:pPr>
          </w:p>
          <w:p w:rsidRPr="009E6168" w:rsidR="00D4031A" w:rsidP="009E6168" w:rsidRDefault="00D4031A" w14:paraId="0C3985BC" w14:textId="70E75606">
            <w:pPr>
              <w:spacing w:line="240" w:lineRule="auto"/>
              <w:contextualSpacing/>
              <w:rPr>
                <w:rFonts w:asciiTheme="majorHAnsi" w:hAnsiTheme="majorHAnsi"/>
                <w:szCs w:val="14"/>
              </w:rPr>
            </w:pPr>
          </w:p>
        </w:tc>
        <w:tc>
          <w:tcPr>
            <w:tcW w:w="461" w:type="pct"/>
          </w:tcPr>
          <w:p w:rsidRPr="009E6168" w:rsidR="0072413A" w:rsidP="009E6168" w:rsidRDefault="0072413A" w14:paraId="15CC374B"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Aanwezig</w:t>
            </w:r>
          </w:p>
        </w:tc>
        <w:tc>
          <w:tcPr>
            <w:tcW w:w="547" w:type="pct"/>
          </w:tcPr>
          <w:p w:rsidRPr="009E6168" w:rsidR="0072413A" w:rsidP="009E6168" w:rsidRDefault="0072413A" w14:paraId="56720259"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Aanwezig</w:t>
            </w:r>
          </w:p>
        </w:tc>
        <w:tc>
          <w:tcPr>
            <w:tcW w:w="1222" w:type="pct"/>
          </w:tcPr>
          <w:p w:rsidRPr="009E6168" w:rsidR="00F75A03" w:rsidP="009E6168" w:rsidRDefault="00F75A03" w14:paraId="08EF5A3F" w14:textId="2427E036">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1. Ontwateringssloten landelijk gebied </w:t>
            </w:r>
          </w:p>
          <w:p w:rsidRPr="009E6168" w:rsidR="00F75A03" w:rsidP="009E6168" w:rsidRDefault="00F75A03" w14:paraId="6165DF34"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F75A03" w:rsidP="009E6168" w:rsidRDefault="00DD1357" w14:paraId="1C30B033" w14:textId="7F2C3E52">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2</w:t>
            </w:r>
            <w:r w:rsidRPr="009E6168" w:rsidR="00F75A03">
              <w:rPr>
                <w:rFonts w:asciiTheme="majorHAnsi" w:hAnsiTheme="majorHAnsi"/>
                <w:i/>
                <w:iCs/>
                <w:color w:val="007BC7" w:themeColor="accent2"/>
                <w:szCs w:val="14"/>
              </w:rPr>
              <w:t>. Kwelwater en onttrekking/lozing van grondwater met verhoogde concentraties door antropogene Pyrietoxidatie door nitraat  </w:t>
            </w:r>
          </w:p>
          <w:p w:rsidRPr="009E6168" w:rsidR="00F75A03" w:rsidP="009E6168" w:rsidRDefault="00F75A03" w14:paraId="12E453FF"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F75A03" w:rsidP="009E6168" w:rsidRDefault="00DD1357" w14:paraId="5C770B57" w14:textId="7AFA26BD">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3</w:t>
            </w:r>
            <w:r w:rsidRPr="009E6168" w:rsidR="00F75A03">
              <w:rPr>
                <w:rFonts w:asciiTheme="majorHAnsi" w:hAnsiTheme="majorHAnsi"/>
                <w:i/>
                <w:iCs/>
                <w:color w:val="007BC7" w:themeColor="accent2"/>
                <w:szCs w:val="14"/>
              </w:rPr>
              <w:t xml:space="preserve">. Riolering </w:t>
            </w:r>
            <w:proofErr w:type="spellStart"/>
            <w:r w:rsidRPr="009E6168" w:rsidR="00F75A03">
              <w:rPr>
                <w:rFonts w:asciiTheme="majorHAnsi" w:hAnsiTheme="majorHAnsi"/>
                <w:i/>
                <w:iCs/>
                <w:color w:val="007BC7" w:themeColor="accent2"/>
                <w:szCs w:val="14"/>
              </w:rPr>
              <w:t>Schöndorf</w:t>
            </w:r>
            <w:proofErr w:type="spellEnd"/>
            <w:r w:rsidRPr="009E6168" w:rsidR="00F75A03">
              <w:rPr>
                <w:rFonts w:asciiTheme="majorHAnsi" w:hAnsiTheme="majorHAnsi"/>
                <w:i/>
                <w:iCs/>
                <w:color w:val="007BC7" w:themeColor="accent2"/>
                <w:szCs w:val="14"/>
              </w:rPr>
              <w:t xml:space="preserve">; </w:t>
            </w:r>
            <w:r w:rsidRPr="009E6168">
              <w:rPr>
                <w:rFonts w:asciiTheme="majorHAnsi" w:hAnsiTheme="majorHAnsi"/>
                <w:i/>
                <w:iCs/>
                <w:color w:val="007BC7" w:themeColor="accent2"/>
                <w:szCs w:val="14"/>
              </w:rPr>
              <w:t>vervuild met slijtage autobanden en zinken dakgoten</w:t>
            </w:r>
          </w:p>
          <w:p w:rsidRPr="009E6168" w:rsidR="00F75A03" w:rsidP="009E6168" w:rsidRDefault="00F75A03" w14:paraId="5DFB012A" w14:textId="77777777">
            <w:pPr>
              <w:spacing w:line="240" w:lineRule="auto"/>
              <w:contextualSpacing/>
              <w:rPr>
                <w:rFonts w:asciiTheme="majorHAnsi" w:hAnsiTheme="majorHAnsi"/>
                <w:i/>
                <w:iCs/>
                <w:color w:val="007BC7" w:themeColor="accent2"/>
                <w:szCs w:val="14"/>
              </w:rPr>
            </w:pPr>
          </w:p>
          <w:p w:rsidRPr="009E6168" w:rsidR="00F75A03" w:rsidP="009E6168" w:rsidRDefault="00DD1357" w14:paraId="01688C11" w14:textId="2E885600">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lastRenderedPageBreak/>
              <w:t>4</w:t>
            </w:r>
            <w:r w:rsidRPr="009E6168" w:rsidR="00F75A03">
              <w:rPr>
                <w:rFonts w:asciiTheme="majorHAnsi" w:hAnsiTheme="majorHAnsi"/>
                <w:i/>
                <w:iCs/>
                <w:color w:val="007BC7" w:themeColor="accent2"/>
                <w:szCs w:val="14"/>
              </w:rPr>
              <w:t xml:space="preserve">. RWZI Haaren en </w:t>
            </w:r>
            <w:proofErr w:type="spellStart"/>
            <w:r w:rsidRPr="009E6168" w:rsidR="00F75A03">
              <w:rPr>
                <w:rFonts w:asciiTheme="majorHAnsi" w:hAnsiTheme="majorHAnsi"/>
                <w:i/>
                <w:iCs/>
                <w:color w:val="007BC7" w:themeColor="accent2"/>
                <w:szCs w:val="14"/>
              </w:rPr>
              <w:t>Kirchhoven</w:t>
            </w:r>
            <w:proofErr w:type="spellEnd"/>
          </w:p>
          <w:p w:rsidRPr="009E6168" w:rsidR="0072413A" w:rsidP="009E6168" w:rsidRDefault="0072413A" w14:paraId="6366211B" w14:textId="77777777">
            <w:pPr>
              <w:spacing w:line="240" w:lineRule="auto"/>
              <w:contextualSpacing/>
              <w:rPr>
                <w:rFonts w:asciiTheme="majorHAnsi" w:hAnsiTheme="majorHAnsi"/>
                <w:bCs/>
                <w:i/>
                <w:iCs/>
                <w:color w:val="0070C0"/>
                <w:szCs w:val="14"/>
              </w:rPr>
            </w:pPr>
          </w:p>
        </w:tc>
        <w:tc>
          <w:tcPr>
            <w:tcW w:w="1395" w:type="pct"/>
          </w:tcPr>
          <w:p w:rsidRPr="009E6168" w:rsidR="002D618C" w:rsidP="009E6168" w:rsidRDefault="002D618C" w14:paraId="6401F160"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lastRenderedPageBreak/>
              <w:t xml:space="preserve">WLDOC-390959707-207059 - </w:t>
            </w:r>
            <w:hyperlink w:history="1" r:id="rId28">
              <w:r w:rsidRPr="009E6168">
                <w:rPr>
                  <w:rStyle w:val="Hyperlink"/>
                  <w:rFonts w:asciiTheme="majorHAnsi" w:hAnsiTheme="majorHAnsi"/>
                  <w:color w:val="007BC7"/>
                  <w:szCs w:val="14"/>
                </w:rPr>
                <w:t>2025_DE_versie_KRW_Waterlichamen_JFF_NRW_Limburg.pdf</w:t>
              </w:r>
            </w:hyperlink>
          </w:p>
          <w:p w:rsidRPr="009E6168" w:rsidR="002D618C" w:rsidP="009E6168" w:rsidRDefault="002D618C" w14:paraId="24646430" w14:textId="77777777">
            <w:pPr>
              <w:spacing w:line="240" w:lineRule="auto"/>
              <w:contextualSpacing/>
              <w:rPr>
                <w:rFonts w:asciiTheme="majorHAnsi" w:hAnsiTheme="majorHAnsi"/>
                <w:color w:val="007BC7"/>
                <w:szCs w:val="14"/>
              </w:rPr>
            </w:pPr>
          </w:p>
          <w:p w:rsidRPr="009E6168" w:rsidR="002D618C" w:rsidP="009E6168" w:rsidRDefault="002D618C" w14:paraId="3995EF1B"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WLDOC-390959707-207061- </w:t>
            </w:r>
            <w:hyperlink w:history="1" r:id="rId29">
              <w:r w:rsidRPr="009E6168">
                <w:rPr>
                  <w:rStyle w:val="Hyperlink"/>
                  <w:rFonts w:asciiTheme="majorHAnsi" w:hAnsiTheme="majorHAnsi"/>
                  <w:color w:val="007BC7"/>
                  <w:szCs w:val="14"/>
                </w:rPr>
                <w:t>Waterschap Limburg (2024) grenswaterkwaliteitsrapport.pdf</w:t>
              </w:r>
            </w:hyperlink>
          </w:p>
          <w:p w:rsidRPr="009E6168" w:rsidR="002D618C" w:rsidP="009E6168" w:rsidRDefault="002D618C" w14:paraId="3ED340D4" w14:textId="77777777">
            <w:pPr>
              <w:spacing w:line="240" w:lineRule="auto"/>
              <w:contextualSpacing/>
              <w:rPr>
                <w:rFonts w:asciiTheme="majorHAnsi" w:hAnsiTheme="majorHAnsi"/>
                <w:color w:val="007BC7"/>
                <w:szCs w:val="14"/>
              </w:rPr>
            </w:pPr>
          </w:p>
          <w:p w:rsidRPr="009E6168" w:rsidR="002D618C" w:rsidP="009E6168" w:rsidRDefault="002D618C" w14:paraId="4802A29E"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WLDOC-390959707-207062- </w:t>
            </w:r>
            <w:hyperlink w:history="1" r:id="rId30">
              <w:r w:rsidRPr="009E6168">
                <w:rPr>
                  <w:rStyle w:val="Hyperlink"/>
                  <w:rFonts w:asciiTheme="majorHAnsi" w:hAnsiTheme="majorHAnsi"/>
                  <w:color w:val="007BC7"/>
                  <w:szCs w:val="14"/>
                </w:rPr>
                <w:t>JFF-Achtergronddocument_KRW-aanpak_NL-DE_27-10-2025_NL.pdf</w:t>
              </w:r>
            </w:hyperlink>
          </w:p>
          <w:p w:rsidRPr="009E6168" w:rsidR="0072413A" w:rsidP="009E6168" w:rsidRDefault="0072413A" w14:paraId="0753E6FB" w14:textId="77777777">
            <w:pPr>
              <w:spacing w:line="240" w:lineRule="auto"/>
              <w:ind w:left="227" w:hanging="227"/>
              <w:contextualSpacing/>
              <w:rPr>
                <w:rFonts w:asciiTheme="majorHAnsi" w:hAnsiTheme="majorHAnsi"/>
                <w:i/>
                <w:iCs/>
                <w:color w:val="007BC7"/>
                <w:szCs w:val="14"/>
              </w:rPr>
            </w:pPr>
          </w:p>
        </w:tc>
      </w:tr>
      <w:tr w:rsidRPr="009E6168" w:rsidR="00FB789F" w:rsidTr="000E67B7" w14:paraId="6CC73DBC" w14:textId="7F3035F6">
        <w:trPr>
          <w:trHeight w:val="57"/>
        </w:trPr>
        <w:tc>
          <w:tcPr>
            <w:tcW w:w="678" w:type="pct"/>
          </w:tcPr>
          <w:p w:rsidRPr="009E6168" w:rsidR="0072413A" w:rsidP="009E6168" w:rsidRDefault="0072413A" w14:paraId="068E210B"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Seleen</w:t>
            </w:r>
          </w:p>
        </w:tc>
        <w:tc>
          <w:tcPr>
            <w:tcW w:w="698" w:type="pct"/>
          </w:tcPr>
          <w:p w:rsidRPr="009E6168" w:rsidR="0072413A" w:rsidP="009E6168" w:rsidRDefault="0072413A" w14:paraId="159662EA"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Ecologie (Specifieke verontreinigende stoffen)</w:t>
            </w:r>
          </w:p>
        </w:tc>
        <w:tc>
          <w:tcPr>
            <w:tcW w:w="461" w:type="pct"/>
          </w:tcPr>
          <w:p w:rsidRPr="009E6168" w:rsidR="0072413A" w:rsidP="009E6168" w:rsidRDefault="0072413A" w14:paraId="455D5C29"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Aanwezig</w:t>
            </w:r>
          </w:p>
        </w:tc>
        <w:tc>
          <w:tcPr>
            <w:tcW w:w="547" w:type="pct"/>
          </w:tcPr>
          <w:p w:rsidRPr="009E6168" w:rsidR="0072413A" w:rsidP="009E6168" w:rsidRDefault="0072413A" w14:paraId="29A570BB"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Aanwezig</w:t>
            </w:r>
          </w:p>
        </w:tc>
        <w:tc>
          <w:tcPr>
            <w:tcW w:w="1222" w:type="pct"/>
          </w:tcPr>
          <w:p w:rsidRPr="009E6168" w:rsidR="00974186" w:rsidP="009E6168" w:rsidRDefault="00974186" w14:paraId="51451C5F"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1. Diverse RWZI; Medicijnen en anti-roosmiddel in het rioolstelsel </w:t>
            </w:r>
          </w:p>
          <w:p w:rsidRPr="009E6168" w:rsidR="00974186" w:rsidP="009E6168" w:rsidRDefault="00974186" w14:paraId="635E4C9D"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 </w:t>
            </w:r>
          </w:p>
          <w:p w:rsidRPr="009E6168" w:rsidR="0072413A" w:rsidP="009E6168" w:rsidRDefault="00974186" w14:paraId="4AE2759F" w14:textId="364428E2">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2. Kwelwater en onttrekking/lozing van grondwater met verhoogde concentraties door antropogene Pyrietoxidatie door nitraat </w:t>
            </w:r>
          </w:p>
        </w:tc>
        <w:tc>
          <w:tcPr>
            <w:tcW w:w="1395" w:type="pct"/>
          </w:tcPr>
          <w:p w:rsidRPr="009E6168" w:rsidR="002D618C" w:rsidP="009E6168" w:rsidRDefault="002D618C" w14:paraId="4F571776"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WLDOC-390959707-207059 - </w:t>
            </w:r>
            <w:hyperlink w:history="1" r:id="rId31">
              <w:r w:rsidRPr="009E6168">
                <w:rPr>
                  <w:rStyle w:val="Hyperlink"/>
                  <w:rFonts w:asciiTheme="majorHAnsi" w:hAnsiTheme="majorHAnsi"/>
                  <w:color w:val="007BC7"/>
                  <w:szCs w:val="14"/>
                </w:rPr>
                <w:t>2025_DE_versie_KRW_Waterlichamen_JFF_NRW_Limburg.pdf</w:t>
              </w:r>
            </w:hyperlink>
          </w:p>
          <w:p w:rsidRPr="009E6168" w:rsidR="002D618C" w:rsidP="009E6168" w:rsidRDefault="002D618C" w14:paraId="5C8131ED" w14:textId="77777777">
            <w:pPr>
              <w:spacing w:line="240" w:lineRule="auto"/>
              <w:contextualSpacing/>
              <w:rPr>
                <w:rFonts w:asciiTheme="majorHAnsi" w:hAnsiTheme="majorHAnsi"/>
                <w:color w:val="007BC7"/>
                <w:szCs w:val="14"/>
              </w:rPr>
            </w:pPr>
          </w:p>
          <w:p w:rsidRPr="009E6168" w:rsidR="002D618C" w:rsidP="009E6168" w:rsidRDefault="002D618C" w14:paraId="5B2BE07C"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WLDOC-390959707-207061- </w:t>
            </w:r>
            <w:hyperlink w:history="1" r:id="rId32">
              <w:r w:rsidRPr="009E6168">
                <w:rPr>
                  <w:rStyle w:val="Hyperlink"/>
                  <w:rFonts w:asciiTheme="majorHAnsi" w:hAnsiTheme="majorHAnsi"/>
                  <w:color w:val="007BC7"/>
                  <w:szCs w:val="14"/>
                </w:rPr>
                <w:t>Waterschap Limburg (2024) grenswaterkwaliteitsrapport.pdf</w:t>
              </w:r>
            </w:hyperlink>
          </w:p>
          <w:p w:rsidRPr="009E6168" w:rsidR="002D618C" w:rsidP="009E6168" w:rsidRDefault="002D618C" w14:paraId="68BD3CD6" w14:textId="77777777">
            <w:pPr>
              <w:spacing w:line="240" w:lineRule="auto"/>
              <w:contextualSpacing/>
              <w:rPr>
                <w:rFonts w:asciiTheme="majorHAnsi" w:hAnsiTheme="majorHAnsi"/>
                <w:color w:val="007BC7"/>
                <w:szCs w:val="14"/>
              </w:rPr>
            </w:pPr>
          </w:p>
          <w:p w:rsidRPr="009E6168" w:rsidR="002D618C" w:rsidP="009E6168" w:rsidRDefault="002D618C" w14:paraId="3D4FCDFD"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WLDOC-390959707-207062- </w:t>
            </w:r>
            <w:hyperlink w:history="1" r:id="rId33">
              <w:r w:rsidRPr="009E6168">
                <w:rPr>
                  <w:rStyle w:val="Hyperlink"/>
                  <w:rFonts w:asciiTheme="majorHAnsi" w:hAnsiTheme="majorHAnsi"/>
                  <w:color w:val="007BC7"/>
                  <w:szCs w:val="14"/>
                </w:rPr>
                <w:t>JFF-Achtergronddocument_KRW-aanpak_NL-DE_27-10-2025_NL.pdf</w:t>
              </w:r>
            </w:hyperlink>
          </w:p>
          <w:p w:rsidRPr="009E6168" w:rsidR="0072413A" w:rsidP="009E6168" w:rsidRDefault="0072413A" w14:paraId="77931A85" w14:textId="77777777">
            <w:pPr>
              <w:spacing w:line="240" w:lineRule="auto"/>
              <w:contextualSpacing/>
              <w:rPr>
                <w:rFonts w:asciiTheme="majorHAnsi" w:hAnsiTheme="majorHAnsi"/>
                <w:bCs/>
                <w:i/>
                <w:iCs/>
                <w:color w:val="007BC7"/>
                <w:szCs w:val="14"/>
              </w:rPr>
            </w:pPr>
          </w:p>
        </w:tc>
      </w:tr>
      <w:tr w:rsidRPr="009E6168" w:rsidR="00FB789F" w:rsidTr="000E67B7" w14:paraId="2D85547D" w14:textId="62754343">
        <w:trPr>
          <w:trHeight w:val="57"/>
        </w:trPr>
        <w:tc>
          <w:tcPr>
            <w:tcW w:w="678" w:type="pct"/>
          </w:tcPr>
          <w:p w:rsidRPr="009E6168" w:rsidR="0072413A" w:rsidP="009E6168" w:rsidRDefault="0072413A" w14:paraId="3298417F"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Kobalt</w:t>
            </w:r>
          </w:p>
        </w:tc>
        <w:tc>
          <w:tcPr>
            <w:tcW w:w="698" w:type="pct"/>
          </w:tcPr>
          <w:p w:rsidRPr="009E6168" w:rsidR="0072413A" w:rsidP="009E6168" w:rsidRDefault="0072413A" w14:paraId="161563B4"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Ecologie (Specifieke verontreinigende stoffen)</w:t>
            </w:r>
          </w:p>
        </w:tc>
        <w:tc>
          <w:tcPr>
            <w:tcW w:w="461" w:type="pct"/>
          </w:tcPr>
          <w:p w:rsidRPr="009E6168" w:rsidR="0072413A" w:rsidP="009E6168" w:rsidRDefault="0072413A" w14:paraId="4D9EBD91"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Aanwezig</w:t>
            </w:r>
          </w:p>
        </w:tc>
        <w:tc>
          <w:tcPr>
            <w:tcW w:w="547" w:type="pct"/>
          </w:tcPr>
          <w:p w:rsidRPr="009E6168" w:rsidR="0072413A" w:rsidP="009E6168" w:rsidRDefault="0072413A" w14:paraId="5DDB40F6"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Aanwezig</w:t>
            </w:r>
          </w:p>
        </w:tc>
        <w:tc>
          <w:tcPr>
            <w:tcW w:w="1222" w:type="pct"/>
          </w:tcPr>
          <w:p w:rsidRPr="009E6168" w:rsidR="00974186" w:rsidP="009E6168" w:rsidRDefault="00974186" w14:paraId="1B6721A5"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1. Ontwateringssloten landelijk gebied </w:t>
            </w:r>
          </w:p>
          <w:p w:rsidRPr="009E6168" w:rsidR="00974186" w:rsidP="009E6168" w:rsidRDefault="00974186" w14:paraId="5E828205"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974186" w:rsidP="009E6168" w:rsidRDefault="00974186" w14:paraId="4FC2D3CE"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2. Kwelwater en onttrekking/lozing van grondwater met verhoogde concentraties door antropogene Pyrietoxidatie door nitraat  </w:t>
            </w:r>
          </w:p>
          <w:p w:rsidRPr="009E6168" w:rsidR="00974186" w:rsidP="009E6168" w:rsidRDefault="00974186" w14:paraId="00446573"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w:t>
            </w:r>
          </w:p>
          <w:p w:rsidRPr="009E6168" w:rsidR="00974186" w:rsidP="009E6168" w:rsidRDefault="00974186" w14:paraId="5AF4978F"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xml:space="preserve">3. Riolering </w:t>
            </w:r>
            <w:proofErr w:type="spellStart"/>
            <w:r w:rsidRPr="009E6168">
              <w:rPr>
                <w:rFonts w:asciiTheme="majorHAnsi" w:hAnsiTheme="majorHAnsi"/>
                <w:i/>
                <w:iCs/>
                <w:color w:val="007BC7" w:themeColor="accent2"/>
                <w:szCs w:val="14"/>
              </w:rPr>
              <w:t>Schöndorf</w:t>
            </w:r>
            <w:proofErr w:type="spellEnd"/>
            <w:r w:rsidRPr="009E6168">
              <w:rPr>
                <w:rFonts w:asciiTheme="majorHAnsi" w:hAnsiTheme="majorHAnsi"/>
                <w:i/>
                <w:iCs/>
                <w:color w:val="007BC7" w:themeColor="accent2"/>
                <w:szCs w:val="14"/>
              </w:rPr>
              <w:t>; vervuild met slijtage autobanden en zinken dakgoten</w:t>
            </w:r>
          </w:p>
          <w:p w:rsidRPr="009E6168" w:rsidR="00974186" w:rsidP="009E6168" w:rsidRDefault="00974186" w14:paraId="74673E49" w14:textId="77777777">
            <w:pPr>
              <w:spacing w:line="240" w:lineRule="auto"/>
              <w:contextualSpacing/>
              <w:rPr>
                <w:rFonts w:asciiTheme="majorHAnsi" w:hAnsiTheme="majorHAnsi"/>
                <w:i/>
                <w:iCs/>
                <w:color w:val="007BC7" w:themeColor="accent2"/>
                <w:szCs w:val="14"/>
              </w:rPr>
            </w:pPr>
          </w:p>
          <w:p w:rsidRPr="009E6168" w:rsidR="00974186" w:rsidP="009E6168" w:rsidRDefault="00974186" w14:paraId="37CD6FFB" w14:textId="77777777">
            <w:pPr>
              <w:spacing w:line="240" w:lineRule="auto"/>
              <w:contextualSpacing/>
              <w:rPr>
                <w:rFonts w:asciiTheme="majorHAnsi" w:hAnsiTheme="majorHAnsi"/>
                <w:i/>
                <w:iCs/>
                <w:color w:val="007BC7" w:themeColor="accent2"/>
                <w:szCs w:val="14"/>
              </w:rPr>
            </w:pPr>
            <w:r w:rsidRPr="009E6168">
              <w:rPr>
                <w:rFonts w:asciiTheme="majorHAnsi" w:hAnsiTheme="majorHAnsi"/>
                <w:i/>
                <w:iCs/>
                <w:color w:val="007BC7" w:themeColor="accent2"/>
                <w:szCs w:val="14"/>
              </w:rPr>
              <w:t xml:space="preserve">4. RWZI Haaren en </w:t>
            </w:r>
            <w:proofErr w:type="spellStart"/>
            <w:r w:rsidRPr="009E6168">
              <w:rPr>
                <w:rFonts w:asciiTheme="majorHAnsi" w:hAnsiTheme="majorHAnsi"/>
                <w:i/>
                <w:iCs/>
                <w:color w:val="007BC7" w:themeColor="accent2"/>
                <w:szCs w:val="14"/>
              </w:rPr>
              <w:t>Kirchhoven</w:t>
            </w:r>
            <w:proofErr w:type="spellEnd"/>
          </w:p>
          <w:p w:rsidRPr="009E6168" w:rsidR="00BE4FEA" w:rsidP="009E6168" w:rsidRDefault="00BE4FEA" w14:paraId="3F57FCAD" w14:textId="1606BC01">
            <w:pPr>
              <w:spacing w:line="240" w:lineRule="auto"/>
              <w:contextualSpacing/>
              <w:rPr>
                <w:rFonts w:asciiTheme="majorHAnsi" w:hAnsiTheme="majorHAnsi"/>
                <w:i/>
                <w:iCs/>
                <w:color w:val="0070C0"/>
                <w:szCs w:val="14"/>
              </w:rPr>
            </w:pPr>
          </w:p>
        </w:tc>
        <w:tc>
          <w:tcPr>
            <w:tcW w:w="1395" w:type="pct"/>
          </w:tcPr>
          <w:p w:rsidRPr="009E6168" w:rsidR="002D618C" w:rsidP="009E6168" w:rsidRDefault="002D618C" w14:paraId="7E9C3DF8"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WLDOC-390959707-207059 - </w:t>
            </w:r>
            <w:hyperlink w:history="1" r:id="rId34">
              <w:r w:rsidRPr="009E6168">
                <w:rPr>
                  <w:rStyle w:val="Hyperlink"/>
                  <w:rFonts w:asciiTheme="majorHAnsi" w:hAnsiTheme="majorHAnsi"/>
                  <w:color w:val="007BC7"/>
                  <w:szCs w:val="14"/>
                </w:rPr>
                <w:t>2025_DE_versie_KRW_Waterlichamen_JFF_NRW_Limburg.pdf</w:t>
              </w:r>
            </w:hyperlink>
          </w:p>
          <w:p w:rsidRPr="009E6168" w:rsidR="002D618C" w:rsidP="009E6168" w:rsidRDefault="002D618C" w14:paraId="7DD9441B" w14:textId="77777777">
            <w:pPr>
              <w:spacing w:line="240" w:lineRule="auto"/>
              <w:contextualSpacing/>
              <w:rPr>
                <w:rFonts w:asciiTheme="majorHAnsi" w:hAnsiTheme="majorHAnsi"/>
                <w:color w:val="007BC7"/>
                <w:szCs w:val="14"/>
              </w:rPr>
            </w:pPr>
          </w:p>
          <w:p w:rsidRPr="009E6168" w:rsidR="002D618C" w:rsidP="009E6168" w:rsidRDefault="002D618C" w14:paraId="4B02576B"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WLDOC-390959707-207061- </w:t>
            </w:r>
            <w:hyperlink w:history="1" r:id="rId35">
              <w:r w:rsidRPr="009E6168">
                <w:rPr>
                  <w:rStyle w:val="Hyperlink"/>
                  <w:rFonts w:asciiTheme="majorHAnsi" w:hAnsiTheme="majorHAnsi"/>
                  <w:color w:val="007BC7"/>
                  <w:szCs w:val="14"/>
                </w:rPr>
                <w:t>Waterschap Limburg (2024) grenswaterkwaliteitsrapport.pdf</w:t>
              </w:r>
            </w:hyperlink>
          </w:p>
          <w:p w:rsidRPr="009E6168" w:rsidR="002D618C" w:rsidP="009E6168" w:rsidRDefault="002D618C" w14:paraId="27935781" w14:textId="77777777">
            <w:pPr>
              <w:spacing w:line="240" w:lineRule="auto"/>
              <w:contextualSpacing/>
              <w:rPr>
                <w:rFonts w:asciiTheme="majorHAnsi" w:hAnsiTheme="majorHAnsi"/>
                <w:color w:val="007BC7"/>
                <w:szCs w:val="14"/>
              </w:rPr>
            </w:pPr>
          </w:p>
          <w:p w:rsidRPr="009E6168" w:rsidR="002D618C" w:rsidP="009E6168" w:rsidRDefault="002D618C" w14:paraId="33E07552"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WLDOC-390959707-207062- </w:t>
            </w:r>
            <w:hyperlink w:history="1" r:id="rId36">
              <w:r w:rsidRPr="009E6168">
                <w:rPr>
                  <w:rStyle w:val="Hyperlink"/>
                  <w:rFonts w:asciiTheme="majorHAnsi" w:hAnsiTheme="majorHAnsi"/>
                  <w:color w:val="007BC7"/>
                  <w:szCs w:val="14"/>
                </w:rPr>
                <w:t>JFF-Achtergronddocument_KRW-aanpak_NL-DE_27-10-2025_NL.pdf</w:t>
              </w:r>
            </w:hyperlink>
          </w:p>
          <w:p w:rsidRPr="009E6168" w:rsidR="0072413A" w:rsidP="009E6168" w:rsidRDefault="0072413A" w14:paraId="47A24E10" w14:textId="77777777">
            <w:pPr>
              <w:spacing w:line="240" w:lineRule="auto"/>
              <w:contextualSpacing/>
              <w:rPr>
                <w:rFonts w:asciiTheme="majorHAnsi" w:hAnsiTheme="majorHAnsi"/>
                <w:bCs/>
                <w:i/>
                <w:iCs/>
                <w:color w:val="007BC7"/>
                <w:szCs w:val="14"/>
              </w:rPr>
            </w:pPr>
          </w:p>
        </w:tc>
      </w:tr>
      <w:tr w:rsidRPr="009E6168" w:rsidR="00FB789F" w:rsidTr="000E67B7" w14:paraId="1F676D9A" w14:textId="2B59AE31">
        <w:trPr>
          <w:trHeight w:val="57"/>
        </w:trPr>
        <w:tc>
          <w:tcPr>
            <w:tcW w:w="678" w:type="pct"/>
          </w:tcPr>
          <w:p w:rsidRPr="009E6168" w:rsidR="0072413A" w:rsidP="009E6168" w:rsidRDefault="44071217" w14:paraId="3EF2CB3C" w14:textId="48A83CEA">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Som PFOS</w:t>
            </w:r>
            <w:r w:rsidRPr="009E6168" w:rsidR="6E1175E6">
              <w:rPr>
                <w:rFonts w:asciiTheme="majorHAnsi" w:hAnsiTheme="majorHAnsi"/>
                <w:i/>
                <w:iCs/>
                <w:color w:val="0070C0"/>
                <w:szCs w:val="14"/>
              </w:rPr>
              <w:t xml:space="preserve"> (2024)</w:t>
            </w:r>
          </w:p>
        </w:tc>
        <w:tc>
          <w:tcPr>
            <w:tcW w:w="698" w:type="pct"/>
          </w:tcPr>
          <w:p w:rsidRPr="009E6168" w:rsidR="7A7D547A" w:rsidP="009E6168" w:rsidRDefault="7A7D547A" w14:paraId="669DC2D3"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Chemie (prioritaire stoffen)</w:t>
            </w:r>
          </w:p>
        </w:tc>
        <w:tc>
          <w:tcPr>
            <w:tcW w:w="461" w:type="pct"/>
          </w:tcPr>
          <w:p w:rsidRPr="009E6168" w:rsidR="7A7D547A" w:rsidP="009E6168" w:rsidRDefault="7A7D547A" w14:paraId="7F17667C"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Aanwezig</w:t>
            </w:r>
          </w:p>
        </w:tc>
        <w:tc>
          <w:tcPr>
            <w:tcW w:w="547" w:type="pct"/>
          </w:tcPr>
          <w:p w:rsidRPr="009E6168" w:rsidR="7A7D547A" w:rsidP="009E6168" w:rsidRDefault="7A7D547A" w14:paraId="47AEF670"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Aanwezig</w:t>
            </w:r>
          </w:p>
        </w:tc>
        <w:tc>
          <w:tcPr>
            <w:tcW w:w="1222" w:type="pct"/>
          </w:tcPr>
          <w:p w:rsidRPr="009E6168" w:rsidR="00BE5D53" w:rsidP="009E6168" w:rsidRDefault="00BE5D53" w14:paraId="1CB95D2A"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1. hotspots waterbodem  </w:t>
            </w:r>
          </w:p>
          <w:p w:rsidRPr="009E6168" w:rsidR="00BE5D53" w:rsidP="009E6168" w:rsidRDefault="00BE5D53" w14:paraId="0E37CF01"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 </w:t>
            </w:r>
          </w:p>
          <w:p w:rsidRPr="009E6168" w:rsidR="00BE5D53" w:rsidP="009E6168" w:rsidRDefault="00BE5D53" w14:paraId="0E0D1C6D"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2. Bijproduct pesticiden  </w:t>
            </w:r>
          </w:p>
          <w:p w:rsidRPr="009E6168" w:rsidR="00BE5D53" w:rsidP="009E6168" w:rsidRDefault="00BE5D53" w14:paraId="28084AE1"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   </w:t>
            </w:r>
          </w:p>
          <w:p w:rsidRPr="009E6168" w:rsidR="00BE5D53" w:rsidP="009E6168" w:rsidRDefault="00BE5D53" w14:paraId="612D65F0"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3. Vergunningen (indirect en direct)  </w:t>
            </w:r>
          </w:p>
          <w:p w:rsidRPr="009E6168" w:rsidR="7A7D547A" w:rsidP="009E6168" w:rsidRDefault="7A7D547A" w14:paraId="4A820A53" w14:textId="544957C7">
            <w:pPr>
              <w:spacing w:line="240" w:lineRule="auto"/>
              <w:contextualSpacing/>
              <w:rPr>
                <w:rFonts w:asciiTheme="majorHAnsi" w:hAnsiTheme="majorHAnsi"/>
                <w:i/>
                <w:iCs/>
                <w:color w:val="0070C0"/>
                <w:szCs w:val="14"/>
              </w:rPr>
            </w:pPr>
          </w:p>
        </w:tc>
        <w:tc>
          <w:tcPr>
            <w:tcW w:w="1395" w:type="pct"/>
          </w:tcPr>
          <w:p w:rsidRPr="009E6168" w:rsidR="7A7D547A" w:rsidP="009E6168" w:rsidRDefault="7A7D547A" w14:paraId="1D53455D"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WLDOC-390959707-207059 - </w:t>
            </w:r>
            <w:hyperlink r:id="rId37">
              <w:r w:rsidRPr="009E6168">
                <w:rPr>
                  <w:rStyle w:val="Hyperlink"/>
                  <w:rFonts w:asciiTheme="majorHAnsi" w:hAnsiTheme="majorHAnsi"/>
                  <w:szCs w:val="14"/>
                </w:rPr>
                <w:t>2025_DE_versie_KRW_Waterlichamen_JFF_NRW_Limburg.pdf</w:t>
              </w:r>
            </w:hyperlink>
          </w:p>
          <w:p w:rsidRPr="009E6168" w:rsidR="7A7D547A" w:rsidP="009E6168" w:rsidRDefault="7A7D547A" w14:paraId="0CD220F2" w14:textId="77777777">
            <w:pPr>
              <w:spacing w:line="240" w:lineRule="auto"/>
              <w:contextualSpacing/>
              <w:rPr>
                <w:rFonts w:asciiTheme="majorHAnsi" w:hAnsiTheme="majorHAnsi"/>
                <w:color w:val="007BC7" w:themeColor="accent2"/>
                <w:szCs w:val="14"/>
              </w:rPr>
            </w:pPr>
          </w:p>
          <w:p w:rsidRPr="009E6168" w:rsidR="7A7D547A" w:rsidP="009E6168" w:rsidRDefault="7A7D547A" w14:paraId="3C0C5F29"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WLDOC-390959707-207061- </w:t>
            </w:r>
            <w:hyperlink r:id="rId38">
              <w:r w:rsidRPr="009E6168">
                <w:rPr>
                  <w:rStyle w:val="Hyperlink"/>
                  <w:rFonts w:asciiTheme="majorHAnsi" w:hAnsiTheme="majorHAnsi"/>
                  <w:szCs w:val="14"/>
                </w:rPr>
                <w:t>Waterschap Limburg (2024) grenswaterkwaliteitsrapport.pdf</w:t>
              </w:r>
            </w:hyperlink>
          </w:p>
          <w:p w:rsidRPr="009E6168" w:rsidR="7A7D547A" w:rsidP="009E6168" w:rsidRDefault="7A7D547A" w14:paraId="7033ECFD" w14:textId="77777777">
            <w:pPr>
              <w:spacing w:line="240" w:lineRule="auto"/>
              <w:contextualSpacing/>
              <w:rPr>
                <w:rFonts w:asciiTheme="majorHAnsi" w:hAnsiTheme="majorHAnsi"/>
                <w:color w:val="007BC7" w:themeColor="accent2"/>
                <w:szCs w:val="14"/>
              </w:rPr>
            </w:pPr>
          </w:p>
          <w:p w:rsidRPr="009E6168" w:rsidR="7A7D547A" w:rsidP="009E6168" w:rsidRDefault="7A7D547A" w14:paraId="512783D9"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WLDOC-390959707-207062- </w:t>
            </w:r>
            <w:hyperlink r:id="rId39">
              <w:r w:rsidRPr="009E6168">
                <w:rPr>
                  <w:rStyle w:val="Hyperlink"/>
                  <w:rFonts w:asciiTheme="majorHAnsi" w:hAnsiTheme="majorHAnsi"/>
                  <w:szCs w:val="14"/>
                </w:rPr>
                <w:t>JFF-Achtergronddocument_KRW-aanpak_NL-DE_27-10-2025_NL.pdf</w:t>
              </w:r>
            </w:hyperlink>
          </w:p>
          <w:p w:rsidRPr="009E6168" w:rsidR="7A7D547A" w:rsidP="009E6168" w:rsidRDefault="7A7D547A" w14:paraId="693A9E85" w14:textId="77777777">
            <w:pPr>
              <w:spacing w:line="240" w:lineRule="auto"/>
              <w:contextualSpacing/>
              <w:rPr>
                <w:rFonts w:asciiTheme="majorHAnsi" w:hAnsiTheme="majorHAnsi"/>
                <w:i/>
                <w:iCs/>
                <w:color w:val="007BC7" w:themeColor="accent2"/>
                <w:szCs w:val="14"/>
              </w:rPr>
            </w:pPr>
          </w:p>
          <w:p w:rsidRPr="009E6168" w:rsidR="7A7D547A" w:rsidP="009E6168" w:rsidRDefault="7A7D547A" w14:paraId="3A00BEE2" w14:textId="77777777">
            <w:pPr>
              <w:spacing w:line="240" w:lineRule="auto"/>
              <w:contextualSpacing/>
              <w:rPr>
                <w:rFonts w:asciiTheme="majorHAnsi" w:hAnsiTheme="majorHAnsi"/>
                <w:color w:val="007BC7" w:themeColor="accent2"/>
                <w:szCs w:val="14"/>
              </w:rPr>
            </w:pPr>
            <w:r w:rsidRPr="009E6168">
              <w:rPr>
                <w:rFonts w:asciiTheme="majorHAnsi" w:hAnsiTheme="majorHAnsi"/>
                <w:color w:val="007BC7" w:themeColor="accent2"/>
                <w:szCs w:val="14"/>
              </w:rPr>
              <w:t xml:space="preserve">WLDOC-390959707-207078 - </w:t>
            </w:r>
            <w:hyperlink r:id="rId40">
              <w:r w:rsidRPr="009E6168">
                <w:rPr>
                  <w:rStyle w:val="Hyperlink"/>
                  <w:rFonts w:asciiTheme="majorHAnsi" w:hAnsiTheme="majorHAnsi"/>
                  <w:szCs w:val="14"/>
                </w:rPr>
                <w:t>Stowa (2022) meetcampagne biotamonitoring in regionale wateren.pdf</w:t>
              </w:r>
            </w:hyperlink>
          </w:p>
          <w:p w:rsidRPr="009E6168" w:rsidR="7A7D547A" w:rsidP="009E6168" w:rsidRDefault="7A7D547A" w14:paraId="16E10B8E" w14:textId="77777777">
            <w:pPr>
              <w:spacing w:line="240" w:lineRule="auto"/>
              <w:contextualSpacing/>
              <w:rPr>
                <w:rFonts w:asciiTheme="majorHAnsi" w:hAnsiTheme="majorHAnsi"/>
                <w:i/>
                <w:iCs/>
                <w:color w:val="007BC7" w:themeColor="accent2"/>
                <w:szCs w:val="14"/>
              </w:rPr>
            </w:pPr>
          </w:p>
        </w:tc>
      </w:tr>
      <w:tr w:rsidRPr="009E6168" w:rsidR="00FB789F" w:rsidTr="000E67B7" w14:paraId="4D6AECC5" w14:textId="4AFEA772">
        <w:trPr>
          <w:trHeight w:val="57"/>
        </w:trPr>
        <w:tc>
          <w:tcPr>
            <w:tcW w:w="678" w:type="pct"/>
          </w:tcPr>
          <w:p w:rsidRPr="009E6168" w:rsidR="0072413A" w:rsidP="009E6168" w:rsidRDefault="0072413A" w14:paraId="5DE45D7F"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Som PBDE</w:t>
            </w:r>
          </w:p>
        </w:tc>
        <w:tc>
          <w:tcPr>
            <w:tcW w:w="698" w:type="pct"/>
          </w:tcPr>
          <w:p w:rsidRPr="009E6168" w:rsidR="0072413A" w:rsidP="009E6168" w:rsidRDefault="0072413A" w14:paraId="1CE3C5F4"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Chemie (prioritaire stoffen)</w:t>
            </w:r>
          </w:p>
        </w:tc>
        <w:tc>
          <w:tcPr>
            <w:tcW w:w="461" w:type="pct"/>
          </w:tcPr>
          <w:p w:rsidRPr="009E6168" w:rsidR="0072413A" w:rsidP="009E6168" w:rsidRDefault="0072413A" w14:paraId="692DDBEF"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Aanwezig</w:t>
            </w:r>
          </w:p>
        </w:tc>
        <w:tc>
          <w:tcPr>
            <w:tcW w:w="547" w:type="pct"/>
          </w:tcPr>
          <w:p w:rsidRPr="009E6168" w:rsidR="0072413A" w:rsidP="009E6168" w:rsidRDefault="0072413A" w14:paraId="1F5B45CE"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Aanwezig</w:t>
            </w:r>
          </w:p>
        </w:tc>
        <w:tc>
          <w:tcPr>
            <w:tcW w:w="1222" w:type="pct"/>
          </w:tcPr>
          <w:p w:rsidRPr="009E6168" w:rsidR="0021321F" w:rsidP="009E6168" w:rsidRDefault="0021321F" w14:paraId="43D06910" w14:textId="2AB14B1A">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1. Hotspots waterbodem </w:t>
            </w:r>
          </w:p>
          <w:p w:rsidRPr="009E6168" w:rsidR="0021321F" w:rsidP="009E6168" w:rsidRDefault="0021321F" w14:paraId="2D5B5FB5"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 </w:t>
            </w:r>
          </w:p>
          <w:p w:rsidRPr="009E6168" w:rsidR="0021321F" w:rsidP="009E6168" w:rsidRDefault="0021321F" w14:paraId="257374E1"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2. Overal overschrijdend in NL via landelijke meetcampagne 2020. Metingen in NRW ook overal overschrijdend </w:t>
            </w:r>
          </w:p>
          <w:p w:rsidRPr="009E6168" w:rsidR="0072413A" w:rsidP="009E6168" w:rsidRDefault="0072413A" w14:paraId="6E6C57A3" w14:textId="19F0BEB2">
            <w:pPr>
              <w:spacing w:line="240" w:lineRule="auto"/>
              <w:contextualSpacing/>
              <w:rPr>
                <w:rFonts w:asciiTheme="majorHAnsi" w:hAnsiTheme="majorHAnsi"/>
                <w:bCs/>
                <w:i/>
                <w:iCs/>
                <w:color w:val="0070C0"/>
                <w:szCs w:val="14"/>
              </w:rPr>
            </w:pPr>
          </w:p>
        </w:tc>
        <w:tc>
          <w:tcPr>
            <w:tcW w:w="1395" w:type="pct"/>
          </w:tcPr>
          <w:p w:rsidRPr="009E6168" w:rsidR="002D618C" w:rsidP="009E6168" w:rsidRDefault="002D618C" w14:paraId="251F216A"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WLDOC-390959707-207059 - </w:t>
            </w:r>
            <w:hyperlink w:history="1" r:id="rId41">
              <w:r w:rsidRPr="009E6168">
                <w:rPr>
                  <w:rStyle w:val="Hyperlink"/>
                  <w:rFonts w:asciiTheme="majorHAnsi" w:hAnsiTheme="majorHAnsi"/>
                  <w:color w:val="007BC7"/>
                  <w:szCs w:val="14"/>
                </w:rPr>
                <w:t>2025_DE_versie_KRW_Waterlichamen_JFF_NRW_Limburg.pdf</w:t>
              </w:r>
            </w:hyperlink>
          </w:p>
          <w:p w:rsidRPr="009E6168" w:rsidR="002D618C" w:rsidP="009E6168" w:rsidRDefault="002D618C" w14:paraId="18159409" w14:textId="77777777">
            <w:pPr>
              <w:spacing w:line="240" w:lineRule="auto"/>
              <w:contextualSpacing/>
              <w:rPr>
                <w:rFonts w:asciiTheme="majorHAnsi" w:hAnsiTheme="majorHAnsi"/>
                <w:color w:val="007BC7"/>
                <w:szCs w:val="14"/>
              </w:rPr>
            </w:pPr>
          </w:p>
          <w:p w:rsidRPr="009E6168" w:rsidR="002D618C" w:rsidP="009E6168" w:rsidRDefault="002D618C" w14:paraId="36519EF9"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WLDOC-390959707-207061- </w:t>
            </w:r>
            <w:hyperlink w:history="1" r:id="rId42">
              <w:r w:rsidRPr="009E6168">
                <w:rPr>
                  <w:rStyle w:val="Hyperlink"/>
                  <w:rFonts w:asciiTheme="majorHAnsi" w:hAnsiTheme="majorHAnsi"/>
                  <w:color w:val="007BC7"/>
                  <w:szCs w:val="14"/>
                </w:rPr>
                <w:t>Waterschap Limburg (2024) grenswaterkwaliteitsrapport.pdf</w:t>
              </w:r>
            </w:hyperlink>
          </w:p>
          <w:p w:rsidRPr="009E6168" w:rsidR="002D618C" w:rsidP="009E6168" w:rsidRDefault="002D618C" w14:paraId="59017DB2" w14:textId="77777777">
            <w:pPr>
              <w:spacing w:line="240" w:lineRule="auto"/>
              <w:contextualSpacing/>
              <w:rPr>
                <w:rFonts w:asciiTheme="majorHAnsi" w:hAnsiTheme="majorHAnsi"/>
                <w:color w:val="007BC7"/>
                <w:szCs w:val="14"/>
              </w:rPr>
            </w:pPr>
          </w:p>
          <w:p w:rsidRPr="009E6168" w:rsidR="002D618C" w:rsidP="009E6168" w:rsidRDefault="002D618C" w14:paraId="744C8A86"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WLDOC-390959707-207062- </w:t>
            </w:r>
            <w:hyperlink w:history="1" r:id="rId43">
              <w:r w:rsidRPr="009E6168">
                <w:rPr>
                  <w:rStyle w:val="Hyperlink"/>
                  <w:rFonts w:asciiTheme="majorHAnsi" w:hAnsiTheme="majorHAnsi"/>
                  <w:color w:val="007BC7"/>
                  <w:szCs w:val="14"/>
                </w:rPr>
                <w:t>JFF-Achtergronddocument_KRW-aanpak_NL-DE_27-10-2025_NL.pdf</w:t>
              </w:r>
            </w:hyperlink>
          </w:p>
          <w:p w:rsidRPr="009E6168" w:rsidR="0072413A" w:rsidP="009E6168" w:rsidRDefault="0072413A" w14:paraId="5BFDF46E" w14:textId="77777777">
            <w:pPr>
              <w:spacing w:line="240" w:lineRule="auto"/>
              <w:contextualSpacing/>
              <w:rPr>
                <w:rFonts w:asciiTheme="majorHAnsi" w:hAnsiTheme="majorHAnsi"/>
                <w:bCs/>
                <w:i/>
                <w:iCs/>
                <w:color w:val="007BC7"/>
                <w:szCs w:val="14"/>
              </w:rPr>
            </w:pPr>
          </w:p>
          <w:p w:rsidRPr="009E6168" w:rsidR="0014070D" w:rsidP="009E6168" w:rsidRDefault="0014070D" w14:paraId="77B5C857"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WLDOC-390959707-207078 - </w:t>
            </w:r>
            <w:hyperlink w:history="1" r:id="rId44">
              <w:r w:rsidRPr="009E6168">
                <w:rPr>
                  <w:rStyle w:val="Hyperlink"/>
                  <w:rFonts w:asciiTheme="majorHAnsi" w:hAnsiTheme="majorHAnsi"/>
                  <w:color w:val="007BC7"/>
                  <w:szCs w:val="14"/>
                </w:rPr>
                <w:t>Stowa (2022) meetcampagne biotamonitoring in regionale wateren.pdf</w:t>
              </w:r>
            </w:hyperlink>
          </w:p>
          <w:p w:rsidRPr="009E6168" w:rsidR="00457209" w:rsidP="009E6168" w:rsidRDefault="00457209" w14:paraId="266A97FD" w14:textId="77777777">
            <w:pPr>
              <w:spacing w:line="240" w:lineRule="auto"/>
              <w:contextualSpacing/>
              <w:rPr>
                <w:rFonts w:asciiTheme="majorHAnsi" w:hAnsiTheme="majorHAnsi"/>
                <w:bCs/>
                <w:i/>
                <w:iCs/>
                <w:color w:val="007BC7"/>
                <w:szCs w:val="14"/>
              </w:rPr>
            </w:pPr>
          </w:p>
        </w:tc>
      </w:tr>
      <w:tr w:rsidRPr="009E6168" w:rsidR="00FB789F" w:rsidTr="000E67B7" w14:paraId="47E0763D" w14:textId="26252736">
        <w:trPr>
          <w:trHeight w:val="57"/>
        </w:trPr>
        <w:tc>
          <w:tcPr>
            <w:tcW w:w="678" w:type="pct"/>
          </w:tcPr>
          <w:p w:rsidRPr="009E6168" w:rsidR="0072413A" w:rsidP="009E6168" w:rsidRDefault="0072413A" w14:paraId="1A0A126B"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 xml:space="preserve">Som </w:t>
            </w:r>
            <w:proofErr w:type="spellStart"/>
            <w:r w:rsidRPr="009E6168">
              <w:rPr>
                <w:rFonts w:asciiTheme="majorHAnsi" w:hAnsiTheme="majorHAnsi"/>
                <w:bCs/>
                <w:i/>
                <w:iCs/>
                <w:color w:val="0070C0"/>
                <w:szCs w:val="14"/>
              </w:rPr>
              <w:t>heptachloor</w:t>
            </w:r>
            <w:proofErr w:type="spellEnd"/>
            <w:r w:rsidRPr="009E6168">
              <w:rPr>
                <w:rFonts w:asciiTheme="majorHAnsi" w:hAnsiTheme="majorHAnsi"/>
                <w:bCs/>
                <w:i/>
                <w:iCs/>
                <w:color w:val="0070C0"/>
                <w:szCs w:val="14"/>
              </w:rPr>
              <w:t xml:space="preserve"> &amp; cis-</w:t>
            </w:r>
            <w:proofErr w:type="spellStart"/>
            <w:r w:rsidRPr="009E6168">
              <w:rPr>
                <w:rFonts w:asciiTheme="majorHAnsi" w:hAnsiTheme="majorHAnsi"/>
                <w:bCs/>
                <w:i/>
                <w:iCs/>
                <w:color w:val="0070C0"/>
                <w:szCs w:val="14"/>
              </w:rPr>
              <w:t>heptachloorepoxide</w:t>
            </w:r>
            <w:proofErr w:type="spellEnd"/>
          </w:p>
        </w:tc>
        <w:tc>
          <w:tcPr>
            <w:tcW w:w="698" w:type="pct"/>
          </w:tcPr>
          <w:p w:rsidRPr="009E6168" w:rsidR="0072413A" w:rsidP="009E6168" w:rsidRDefault="0072413A" w14:paraId="0F7145FA"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Chemie (prioritaire stoffen)</w:t>
            </w:r>
          </w:p>
        </w:tc>
        <w:tc>
          <w:tcPr>
            <w:tcW w:w="461" w:type="pct"/>
          </w:tcPr>
          <w:p w:rsidRPr="009E6168" w:rsidR="0072413A" w:rsidP="009E6168" w:rsidRDefault="0072413A" w14:paraId="079636A7"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Aanwezig</w:t>
            </w:r>
          </w:p>
        </w:tc>
        <w:tc>
          <w:tcPr>
            <w:tcW w:w="547" w:type="pct"/>
          </w:tcPr>
          <w:p w:rsidRPr="009E6168" w:rsidR="0072413A" w:rsidP="009E6168" w:rsidRDefault="0072413A" w14:paraId="28BB6C4D"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Aanwezig</w:t>
            </w:r>
          </w:p>
        </w:tc>
        <w:tc>
          <w:tcPr>
            <w:tcW w:w="1222" w:type="pct"/>
          </w:tcPr>
          <w:p w:rsidRPr="009E6168" w:rsidR="0021321F" w:rsidP="009E6168" w:rsidRDefault="0021321F" w14:paraId="101A42DF"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1. Hotspots waterbodem </w:t>
            </w:r>
          </w:p>
          <w:p w:rsidRPr="009E6168" w:rsidR="0021321F" w:rsidP="009E6168" w:rsidRDefault="0021321F" w14:paraId="5A84273F" w14:textId="77777777">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 </w:t>
            </w:r>
          </w:p>
          <w:p w:rsidRPr="009E6168" w:rsidR="0072413A" w:rsidP="009E6168" w:rsidRDefault="0021321F" w14:paraId="586222DE" w14:textId="5DC4F8AC">
            <w:pPr>
              <w:spacing w:line="240" w:lineRule="auto"/>
              <w:contextualSpacing/>
              <w:rPr>
                <w:rFonts w:asciiTheme="majorHAnsi" w:hAnsiTheme="majorHAnsi"/>
                <w:i/>
                <w:iCs/>
                <w:color w:val="0070C0"/>
                <w:szCs w:val="14"/>
              </w:rPr>
            </w:pPr>
            <w:r w:rsidRPr="009E6168">
              <w:rPr>
                <w:rFonts w:asciiTheme="majorHAnsi" w:hAnsiTheme="majorHAnsi"/>
                <w:i/>
                <w:iCs/>
                <w:color w:val="0070C0"/>
                <w:szCs w:val="14"/>
              </w:rPr>
              <w:t>2. Overal overschrijdend in NL via landelijke meetcampagne 2020. Metingen in NRW ook overal overschrijdend </w:t>
            </w:r>
          </w:p>
        </w:tc>
        <w:tc>
          <w:tcPr>
            <w:tcW w:w="1395" w:type="pct"/>
          </w:tcPr>
          <w:p w:rsidRPr="009E6168" w:rsidR="002D618C" w:rsidP="009E6168" w:rsidRDefault="002D618C" w14:paraId="4E05ED78"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WLDOC-390959707-207059 - </w:t>
            </w:r>
            <w:hyperlink w:history="1" r:id="rId45">
              <w:r w:rsidRPr="009E6168">
                <w:rPr>
                  <w:rStyle w:val="Hyperlink"/>
                  <w:rFonts w:asciiTheme="majorHAnsi" w:hAnsiTheme="majorHAnsi"/>
                  <w:color w:val="007BC7"/>
                  <w:szCs w:val="14"/>
                </w:rPr>
                <w:t>2025_DE_versie_KRW_Waterlichamen_JFF_NRW_Limburg.pdf</w:t>
              </w:r>
            </w:hyperlink>
          </w:p>
          <w:p w:rsidRPr="009E6168" w:rsidR="002D618C" w:rsidP="009E6168" w:rsidRDefault="002D618C" w14:paraId="06A051CA" w14:textId="77777777">
            <w:pPr>
              <w:spacing w:line="240" w:lineRule="auto"/>
              <w:contextualSpacing/>
              <w:rPr>
                <w:rFonts w:asciiTheme="majorHAnsi" w:hAnsiTheme="majorHAnsi"/>
                <w:color w:val="007BC7"/>
                <w:szCs w:val="14"/>
              </w:rPr>
            </w:pPr>
          </w:p>
          <w:p w:rsidRPr="009E6168" w:rsidR="002D618C" w:rsidP="009E6168" w:rsidRDefault="002D618C" w14:paraId="5474013D"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WLDOC-390959707-207061- </w:t>
            </w:r>
            <w:hyperlink w:history="1" r:id="rId46">
              <w:r w:rsidRPr="009E6168">
                <w:rPr>
                  <w:rStyle w:val="Hyperlink"/>
                  <w:rFonts w:asciiTheme="majorHAnsi" w:hAnsiTheme="majorHAnsi"/>
                  <w:color w:val="007BC7"/>
                  <w:szCs w:val="14"/>
                </w:rPr>
                <w:t>Waterschap Limburg (2024) grenswaterkwaliteitsrapport.pdf</w:t>
              </w:r>
            </w:hyperlink>
          </w:p>
          <w:p w:rsidRPr="009E6168" w:rsidR="002D618C" w:rsidP="009E6168" w:rsidRDefault="002D618C" w14:paraId="037241A3" w14:textId="77777777">
            <w:pPr>
              <w:spacing w:line="240" w:lineRule="auto"/>
              <w:contextualSpacing/>
              <w:rPr>
                <w:rFonts w:asciiTheme="majorHAnsi" w:hAnsiTheme="majorHAnsi"/>
                <w:color w:val="007BC7"/>
                <w:szCs w:val="14"/>
              </w:rPr>
            </w:pPr>
          </w:p>
          <w:p w:rsidRPr="009E6168" w:rsidR="002D618C" w:rsidP="009E6168" w:rsidRDefault="002D618C" w14:paraId="0160698A"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lastRenderedPageBreak/>
              <w:t xml:space="preserve">WLDOC-390959707-207062- </w:t>
            </w:r>
            <w:hyperlink w:history="1" r:id="rId47">
              <w:r w:rsidRPr="009E6168">
                <w:rPr>
                  <w:rStyle w:val="Hyperlink"/>
                  <w:rFonts w:asciiTheme="majorHAnsi" w:hAnsiTheme="majorHAnsi"/>
                  <w:color w:val="007BC7"/>
                  <w:szCs w:val="14"/>
                </w:rPr>
                <w:t>JFF-Achtergronddocument_KRW-aanpak_NL-DE_27-10-2025_NL.pdf</w:t>
              </w:r>
            </w:hyperlink>
          </w:p>
          <w:p w:rsidRPr="009E6168" w:rsidR="0072413A" w:rsidP="009E6168" w:rsidRDefault="0072413A" w14:paraId="6B2A9F05" w14:textId="77777777">
            <w:pPr>
              <w:spacing w:line="240" w:lineRule="auto"/>
              <w:contextualSpacing/>
              <w:rPr>
                <w:rFonts w:asciiTheme="majorHAnsi" w:hAnsiTheme="majorHAnsi"/>
                <w:bCs/>
                <w:i/>
                <w:iCs/>
                <w:color w:val="007BC7"/>
                <w:szCs w:val="14"/>
              </w:rPr>
            </w:pPr>
          </w:p>
          <w:p w:rsidRPr="009E6168" w:rsidR="0014070D" w:rsidP="009E6168" w:rsidRDefault="0014070D" w14:paraId="5D236F63"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WLDOC-390959707-207078 - </w:t>
            </w:r>
            <w:hyperlink w:history="1" r:id="rId48">
              <w:r w:rsidRPr="009E6168">
                <w:rPr>
                  <w:rStyle w:val="Hyperlink"/>
                  <w:rFonts w:asciiTheme="majorHAnsi" w:hAnsiTheme="majorHAnsi"/>
                  <w:color w:val="007BC7"/>
                  <w:szCs w:val="14"/>
                </w:rPr>
                <w:t>Stowa (2022) meetcampagne biotamonitoring in regionale wateren.pdf</w:t>
              </w:r>
            </w:hyperlink>
          </w:p>
          <w:p w:rsidRPr="009E6168" w:rsidR="0014070D" w:rsidP="009E6168" w:rsidRDefault="0014070D" w14:paraId="7A5E05E6" w14:textId="77777777">
            <w:pPr>
              <w:spacing w:line="240" w:lineRule="auto"/>
              <w:contextualSpacing/>
              <w:rPr>
                <w:rFonts w:asciiTheme="majorHAnsi" w:hAnsiTheme="majorHAnsi"/>
                <w:bCs/>
                <w:i/>
                <w:iCs/>
                <w:color w:val="007BC7"/>
                <w:szCs w:val="14"/>
              </w:rPr>
            </w:pPr>
          </w:p>
        </w:tc>
      </w:tr>
      <w:tr w:rsidRPr="009E6168" w:rsidR="00FB789F" w:rsidTr="000E67B7" w14:paraId="5B26D7D1" w14:textId="4FF6C4B9">
        <w:trPr>
          <w:trHeight w:val="57"/>
        </w:trPr>
        <w:tc>
          <w:tcPr>
            <w:tcW w:w="678" w:type="pct"/>
          </w:tcPr>
          <w:p w:rsidRPr="009E6168" w:rsidR="0072413A" w:rsidP="009E6168" w:rsidRDefault="0072413A" w14:paraId="0924E8F7"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lastRenderedPageBreak/>
              <w:t>Vissen</w:t>
            </w:r>
          </w:p>
        </w:tc>
        <w:tc>
          <w:tcPr>
            <w:tcW w:w="698" w:type="pct"/>
          </w:tcPr>
          <w:p w:rsidRPr="009E6168" w:rsidR="0072413A" w:rsidP="009E6168" w:rsidRDefault="0072413A" w14:paraId="680A074C"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Biologie</w:t>
            </w:r>
          </w:p>
        </w:tc>
        <w:tc>
          <w:tcPr>
            <w:tcW w:w="461" w:type="pct"/>
          </w:tcPr>
          <w:p w:rsidRPr="009E6168" w:rsidR="0072413A" w:rsidP="009E6168" w:rsidRDefault="0072413A" w14:paraId="63C6D7F5"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Nihil</w:t>
            </w:r>
          </w:p>
        </w:tc>
        <w:tc>
          <w:tcPr>
            <w:tcW w:w="547" w:type="pct"/>
          </w:tcPr>
          <w:p w:rsidRPr="009E6168" w:rsidR="0072413A" w:rsidP="009E6168" w:rsidRDefault="000E67B7" w14:paraId="5E57BAAD" w14:textId="2BB60418">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Nihil</w:t>
            </w:r>
          </w:p>
        </w:tc>
        <w:tc>
          <w:tcPr>
            <w:tcW w:w="1222" w:type="pct"/>
          </w:tcPr>
          <w:p w:rsidRPr="009E6168" w:rsidR="0072413A" w:rsidP="009E6168" w:rsidRDefault="0072413A" w14:paraId="66A17588" w14:textId="00C7D57A">
            <w:pPr>
              <w:spacing w:line="240" w:lineRule="auto"/>
              <w:contextualSpacing/>
              <w:rPr>
                <w:rFonts w:asciiTheme="majorHAnsi" w:hAnsiTheme="majorHAnsi"/>
                <w:i/>
                <w:iCs/>
                <w:color w:val="0070C0"/>
                <w:szCs w:val="14"/>
              </w:rPr>
            </w:pPr>
          </w:p>
        </w:tc>
        <w:tc>
          <w:tcPr>
            <w:tcW w:w="1395" w:type="pct"/>
          </w:tcPr>
          <w:p w:rsidRPr="009E6168" w:rsidR="000558DE" w:rsidP="009E6168" w:rsidRDefault="000558DE" w14:paraId="5C428B87"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WLDOC-390959707-207060 - </w:t>
            </w:r>
            <w:hyperlink w:history="1" r:id="rId49">
              <w:proofErr w:type="spellStart"/>
              <w:r w:rsidRPr="009E6168">
                <w:rPr>
                  <w:rStyle w:val="Hyperlink"/>
                  <w:rFonts w:asciiTheme="majorHAnsi" w:hAnsiTheme="majorHAnsi"/>
                  <w:color w:val="007BC7"/>
                  <w:szCs w:val="14"/>
                </w:rPr>
                <w:t>Haskoning</w:t>
              </w:r>
              <w:proofErr w:type="spellEnd"/>
              <w:r w:rsidRPr="009E6168">
                <w:rPr>
                  <w:rStyle w:val="Hyperlink"/>
                  <w:rFonts w:asciiTheme="majorHAnsi" w:hAnsiTheme="majorHAnsi"/>
                  <w:color w:val="007BC7"/>
                  <w:szCs w:val="14"/>
                </w:rPr>
                <w:t xml:space="preserve"> (2025) herijking ecologische doelen -KRW-</w:t>
              </w:r>
              <w:proofErr w:type="spellStart"/>
              <w:r w:rsidRPr="009E6168">
                <w:rPr>
                  <w:rStyle w:val="Hyperlink"/>
                  <w:rFonts w:asciiTheme="majorHAnsi" w:hAnsiTheme="majorHAnsi"/>
                  <w:color w:val="007BC7"/>
                  <w:szCs w:val="14"/>
                </w:rPr>
                <w:t>Verkenneranalyse</w:t>
              </w:r>
              <w:proofErr w:type="spellEnd"/>
              <w:r w:rsidRPr="009E6168">
                <w:rPr>
                  <w:rStyle w:val="Hyperlink"/>
                  <w:rFonts w:asciiTheme="majorHAnsi" w:hAnsiTheme="majorHAnsi"/>
                  <w:color w:val="007BC7"/>
                  <w:szCs w:val="14"/>
                </w:rPr>
                <w:t xml:space="preserve"> Waterschap Limburg_DEF.pdf</w:t>
              </w:r>
            </w:hyperlink>
          </w:p>
          <w:p w:rsidRPr="009E6168" w:rsidR="0072413A" w:rsidP="009E6168" w:rsidRDefault="0072413A" w14:paraId="48E5CD0A" w14:textId="77777777">
            <w:pPr>
              <w:spacing w:line="240" w:lineRule="auto"/>
              <w:contextualSpacing/>
              <w:rPr>
                <w:rFonts w:asciiTheme="majorHAnsi" w:hAnsiTheme="majorHAnsi"/>
                <w:bCs/>
                <w:i/>
                <w:iCs/>
                <w:color w:val="007BC7"/>
                <w:szCs w:val="14"/>
              </w:rPr>
            </w:pPr>
          </w:p>
        </w:tc>
      </w:tr>
      <w:tr w:rsidRPr="009E6168" w:rsidR="000E67B7" w:rsidTr="000E67B7" w14:paraId="7D6A2370" w14:textId="6CE88F0E">
        <w:trPr>
          <w:trHeight w:val="57"/>
        </w:trPr>
        <w:tc>
          <w:tcPr>
            <w:tcW w:w="678" w:type="pct"/>
          </w:tcPr>
          <w:p w:rsidRPr="009E6168" w:rsidR="000E67B7" w:rsidP="009E6168" w:rsidRDefault="000E67B7" w14:paraId="7C325EF7" w14:textId="6898259E">
            <w:pPr>
              <w:spacing w:line="240" w:lineRule="auto"/>
              <w:contextualSpacing/>
              <w:rPr>
                <w:rFonts w:asciiTheme="majorHAnsi" w:hAnsiTheme="majorHAnsi"/>
                <w:szCs w:val="14"/>
              </w:rPr>
            </w:pPr>
            <w:r w:rsidRPr="009E6168">
              <w:rPr>
                <w:rFonts w:asciiTheme="majorHAnsi" w:hAnsiTheme="majorHAnsi"/>
                <w:i/>
                <w:iCs/>
                <w:color w:val="0070C0"/>
                <w:szCs w:val="14"/>
              </w:rPr>
              <w:t>Macrofauna</w:t>
            </w:r>
          </w:p>
        </w:tc>
        <w:tc>
          <w:tcPr>
            <w:tcW w:w="698" w:type="pct"/>
          </w:tcPr>
          <w:p w:rsidRPr="009E6168" w:rsidR="000E67B7" w:rsidP="009E6168" w:rsidRDefault="000E67B7" w14:paraId="3372151B" w14:textId="77777777">
            <w:pPr>
              <w:spacing w:line="240" w:lineRule="auto"/>
              <w:contextualSpacing/>
              <w:rPr>
                <w:rFonts w:asciiTheme="majorHAnsi" w:hAnsiTheme="majorHAnsi"/>
                <w:bCs/>
                <w:i/>
                <w:iCs/>
                <w:color w:val="0070C0"/>
                <w:szCs w:val="14"/>
              </w:rPr>
            </w:pPr>
            <w:r w:rsidRPr="009E6168">
              <w:rPr>
                <w:rFonts w:asciiTheme="majorHAnsi" w:hAnsiTheme="majorHAnsi"/>
                <w:bCs/>
                <w:i/>
                <w:iCs/>
                <w:color w:val="0070C0"/>
                <w:szCs w:val="14"/>
              </w:rPr>
              <w:t>Biologie</w:t>
            </w:r>
          </w:p>
        </w:tc>
        <w:tc>
          <w:tcPr>
            <w:tcW w:w="461" w:type="pct"/>
          </w:tcPr>
          <w:p w:rsidRPr="009E6168" w:rsidR="000E67B7" w:rsidP="009E6168" w:rsidRDefault="000E67B7" w14:paraId="3AA06B86" w14:textId="0A76A2D9">
            <w:pPr>
              <w:spacing w:line="240" w:lineRule="auto"/>
              <w:contextualSpacing/>
              <w:rPr>
                <w:rFonts w:asciiTheme="majorHAnsi" w:hAnsiTheme="majorHAnsi"/>
                <w:i/>
                <w:iCs/>
                <w:color w:val="0070C0"/>
                <w:szCs w:val="14"/>
              </w:rPr>
            </w:pPr>
            <w:r w:rsidRPr="009E6168">
              <w:rPr>
                <w:rFonts w:asciiTheme="majorHAnsi" w:hAnsiTheme="majorHAnsi"/>
                <w:bCs/>
                <w:i/>
                <w:iCs/>
                <w:color w:val="0070C0"/>
                <w:szCs w:val="14"/>
              </w:rPr>
              <w:t>Nihil</w:t>
            </w:r>
          </w:p>
        </w:tc>
        <w:tc>
          <w:tcPr>
            <w:tcW w:w="547" w:type="pct"/>
          </w:tcPr>
          <w:p w:rsidRPr="009E6168" w:rsidR="000E67B7" w:rsidP="009E6168" w:rsidRDefault="000E67B7" w14:paraId="3749CECB" w14:textId="04520CFE">
            <w:pPr>
              <w:spacing w:line="240" w:lineRule="auto"/>
              <w:contextualSpacing/>
              <w:rPr>
                <w:rFonts w:asciiTheme="majorHAnsi" w:hAnsiTheme="majorHAnsi"/>
                <w:i/>
                <w:iCs/>
                <w:color w:val="0070C0"/>
                <w:szCs w:val="14"/>
              </w:rPr>
            </w:pPr>
            <w:r w:rsidRPr="009E6168">
              <w:rPr>
                <w:rFonts w:asciiTheme="majorHAnsi" w:hAnsiTheme="majorHAnsi"/>
                <w:bCs/>
                <w:i/>
                <w:iCs/>
                <w:color w:val="0070C0"/>
                <w:szCs w:val="14"/>
              </w:rPr>
              <w:t>Nihil</w:t>
            </w:r>
          </w:p>
        </w:tc>
        <w:tc>
          <w:tcPr>
            <w:tcW w:w="1222" w:type="pct"/>
          </w:tcPr>
          <w:p w:rsidRPr="009E6168" w:rsidR="000E67B7" w:rsidP="009E6168" w:rsidRDefault="000E67B7" w14:paraId="258F16CB" w14:textId="2C1CEB0B">
            <w:pPr>
              <w:spacing w:line="240" w:lineRule="auto"/>
              <w:contextualSpacing/>
              <w:rPr>
                <w:rFonts w:asciiTheme="majorHAnsi" w:hAnsiTheme="majorHAnsi"/>
                <w:i/>
                <w:iCs/>
                <w:color w:val="0070C0"/>
                <w:szCs w:val="14"/>
              </w:rPr>
            </w:pPr>
          </w:p>
        </w:tc>
        <w:tc>
          <w:tcPr>
            <w:tcW w:w="1395" w:type="pct"/>
          </w:tcPr>
          <w:p w:rsidRPr="009E6168" w:rsidR="000E67B7" w:rsidP="009E6168" w:rsidRDefault="000E67B7" w14:paraId="64454D8A" w14:textId="77777777">
            <w:pPr>
              <w:spacing w:line="240" w:lineRule="auto"/>
              <w:contextualSpacing/>
              <w:rPr>
                <w:rFonts w:asciiTheme="majorHAnsi" w:hAnsiTheme="majorHAnsi"/>
                <w:color w:val="007BC7"/>
                <w:szCs w:val="14"/>
              </w:rPr>
            </w:pPr>
            <w:r w:rsidRPr="009E6168">
              <w:rPr>
                <w:rFonts w:asciiTheme="majorHAnsi" w:hAnsiTheme="majorHAnsi"/>
                <w:color w:val="007BC7"/>
                <w:szCs w:val="14"/>
              </w:rPr>
              <w:t xml:space="preserve">WLDOC-390959707-207060 - </w:t>
            </w:r>
            <w:hyperlink w:history="1" r:id="rId50">
              <w:proofErr w:type="spellStart"/>
              <w:r w:rsidRPr="009E6168">
                <w:rPr>
                  <w:rStyle w:val="Hyperlink"/>
                  <w:rFonts w:asciiTheme="majorHAnsi" w:hAnsiTheme="majorHAnsi"/>
                  <w:color w:val="007BC7"/>
                  <w:szCs w:val="14"/>
                </w:rPr>
                <w:t>Haskoning</w:t>
              </w:r>
              <w:proofErr w:type="spellEnd"/>
              <w:r w:rsidRPr="009E6168">
                <w:rPr>
                  <w:rStyle w:val="Hyperlink"/>
                  <w:rFonts w:asciiTheme="majorHAnsi" w:hAnsiTheme="majorHAnsi"/>
                  <w:color w:val="007BC7"/>
                  <w:szCs w:val="14"/>
                </w:rPr>
                <w:t xml:space="preserve"> (2025) herijking ecologische doelen -KRW-</w:t>
              </w:r>
              <w:proofErr w:type="spellStart"/>
              <w:r w:rsidRPr="009E6168">
                <w:rPr>
                  <w:rStyle w:val="Hyperlink"/>
                  <w:rFonts w:asciiTheme="majorHAnsi" w:hAnsiTheme="majorHAnsi"/>
                  <w:color w:val="007BC7"/>
                  <w:szCs w:val="14"/>
                </w:rPr>
                <w:t>Verkenneranalyse</w:t>
              </w:r>
              <w:proofErr w:type="spellEnd"/>
              <w:r w:rsidRPr="009E6168">
                <w:rPr>
                  <w:rStyle w:val="Hyperlink"/>
                  <w:rFonts w:asciiTheme="majorHAnsi" w:hAnsiTheme="majorHAnsi"/>
                  <w:color w:val="007BC7"/>
                  <w:szCs w:val="14"/>
                </w:rPr>
                <w:t xml:space="preserve"> Waterschap Limburg_DEF.pdf</w:t>
              </w:r>
            </w:hyperlink>
          </w:p>
          <w:p w:rsidRPr="009E6168" w:rsidR="000E67B7" w:rsidP="009E6168" w:rsidRDefault="000E67B7" w14:paraId="30C4F104" w14:textId="77777777">
            <w:pPr>
              <w:spacing w:line="240" w:lineRule="auto"/>
              <w:contextualSpacing/>
              <w:rPr>
                <w:rFonts w:asciiTheme="majorHAnsi" w:hAnsiTheme="majorHAnsi"/>
                <w:bCs/>
                <w:i/>
                <w:iCs/>
                <w:color w:val="007BC7"/>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491C1C" w:rsidRDefault="00A732D5" w14:paraId="16EB792A" w14:textId="1AC8D30A">
      <w:pPr>
        <w:pStyle w:val="Lijstalinea"/>
        <w:numPr>
          <w:ilvl w:val="0"/>
          <w:numId w:val="5"/>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00491C1C" w:rsidRDefault="00A732D5" w14:paraId="64F996ED" w14:textId="74C4171C">
      <w:pPr>
        <w:pStyle w:val="Lijstalinea"/>
        <w:numPr>
          <w:ilvl w:val="0"/>
          <w:numId w:val="5"/>
        </w:numPr>
        <w:ind w:left="720"/>
        <w:rPr>
          <w:i/>
          <w:iCs/>
        </w:rPr>
      </w:pPr>
      <w:r>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5D80CE95">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7886E29A">
      <w:r>
        <w:t xml:space="preserve">Gedurende de termijn van SGBP3 heeft er (periodiek) afstemmingsoverleg plaatsgehad met de relevante buurlanden/lidstaten. </w:t>
      </w:r>
      <w:r w:rsidRPr="61F8CC64" w:rsidR="00704D22">
        <w:rPr>
          <w:i/>
          <w:iCs/>
          <w:color w:val="0070C0"/>
        </w:rPr>
        <w:t xml:space="preserve">subcommissie </w:t>
      </w:r>
      <w:r w:rsidR="00216E93">
        <w:rPr>
          <w:i/>
          <w:iCs/>
          <w:color w:val="0070C0"/>
        </w:rPr>
        <w:t>A</w:t>
      </w:r>
      <w:r w:rsidRPr="61F8CC64" w:rsidR="00704D22">
        <w:rPr>
          <w:i/>
          <w:iCs/>
          <w:color w:val="0070C0"/>
        </w:rPr>
        <w:t>.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491C1C" w:rsidRDefault="00CF4622" w14:paraId="7460320D" w14:textId="5A60BACE">
      <w:pPr>
        <w:pStyle w:val="Lijstalinea"/>
        <w:numPr>
          <w:ilvl w:val="0"/>
          <w:numId w:val="5"/>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00491C1C" w:rsidRDefault="00CF4622" w14:paraId="201AAA6E" w14:textId="6865B126">
      <w:pPr>
        <w:pStyle w:val="Lijstalinea"/>
        <w:numPr>
          <w:ilvl w:val="0"/>
          <w:numId w:val="5"/>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lastRenderedPageBreak/>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00291DFF" w:rsidP="00491C1C" w:rsidRDefault="00291DFF" w14:paraId="593BA1EA" w14:textId="7840BCD0">
      <w:pPr>
        <w:numPr>
          <w:ilvl w:val="0"/>
          <w:numId w:val="9"/>
        </w:numPr>
        <w:rPr>
          <w:i/>
          <w:iCs/>
          <w:color w:val="007BC7" w:themeColor="accent2"/>
        </w:rPr>
      </w:pPr>
      <w:r w:rsidRPr="00291DFF">
        <w:rPr>
          <w:i/>
          <w:iCs/>
          <w:color w:val="007BC7" w:themeColor="accent2"/>
        </w:rPr>
        <w:t>stedelijk water </w:t>
      </w:r>
      <w:r w:rsidR="00CC3703">
        <w:rPr>
          <w:i/>
          <w:iCs/>
          <w:color w:val="007BC7" w:themeColor="accent2"/>
        </w:rPr>
        <w:t>Posterholt</w:t>
      </w:r>
    </w:p>
    <w:p w:rsidRPr="00291DFF" w:rsidR="001A045B" w:rsidP="00491C1C" w:rsidRDefault="001A045B" w14:paraId="3EBC7505" w14:textId="6644E0A6">
      <w:pPr>
        <w:numPr>
          <w:ilvl w:val="0"/>
          <w:numId w:val="9"/>
        </w:numPr>
        <w:rPr>
          <w:i/>
          <w:iCs/>
          <w:color w:val="007BC7" w:themeColor="accent2"/>
        </w:rPr>
      </w:pPr>
      <w:r>
        <w:rPr>
          <w:i/>
          <w:iCs/>
          <w:color w:val="007BC7" w:themeColor="accent2"/>
        </w:rPr>
        <w:t>Overstorten Montfort</w:t>
      </w:r>
    </w:p>
    <w:p w:rsidRPr="00291DFF" w:rsidR="00291DFF" w:rsidP="00491C1C" w:rsidRDefault="00291DFF" w14:paraId="5FBF6E97" w14:textId="6D32FE7F">
      <w:pPr>
        <w:pStyle w:val="Lijstalinea"/>
        <w:numPr>
          <w:ilvl w:val="0"/>
          <w:numId w:val="10"/>
        </w:numPr>
        <w:rPr>
          <w:i/>
          <w:iCs/>
          <w:color w:val="007BC7" w:themeColor="accent2"/>
        </w:rPr>
      </w:pPr>
      <w:r w:rsidRPr="00291DFF">
        <w:rPr>
          <w:i/>
          <w:iCs/>
          <w:color w:val="007BC7" w:themeColor="accent2"/>
        </w:rPr>
        <w:t>Kwelwater met hoge nitraatbelasting vanuit historisch en actueel landgebruik </w:t>
      </w:r>
    </w:p>
    <w:p w:rsidRPr="00291DFF" w:rsidR="00291DFF" w:rsidP="00491C1C" w:rsidRDefault="00291DFF" w14:paraId="4E0275DD" w14:textId="499647C7">
      <w:pPr>
        <w:pStyle w:val="Lijstalinea"/>
        <w:numPr>
          <w:ilvl w:val="0"/>
          <w:numId w:val="10"/>
        </w:numPr>
        <w:rPr>
          <w:i/>
          <w:iCs/>
          <w:color w:val="007BC7" w:themeColor="accent2"/>
        </w:rPr>
      </w:pPr>
      <w:r w:rsidRPr="00291DFF">
        <w:rPr>
          <w:i/>
          <w:iCs/>
          <w:color w:val="007BC7" w:themeColor="accent2"/>
        </w:rPr>
        <w:t>atmosferische depositie vanuit industrie: </w:t>
      </w:r>
      <w:hyperlink w:tgtFrame="_blank" w:history="1" r:id="rId51">
        <w:r w:rsidRPr="00291DFF">
          <w:rPr>
            <w:rStyle w:val="Hyperlink"/>
            <w:b/>
            <w:bCs/>
            <w:i/>
            <w:iCs/>
          </w:rPr>
          <w:t>Gezondheid en leefomgeving rond </w:t>
        </w:r>
        <w:proofErr w:type="spellStart"/>
        <w:r w:rsidRPr="00291DFF">
          <w:rPr>
            <w:rStyle w:val="Hyperlink"/>
            <w:b/>
            <w:bCs/>
            <w:i/>
            <w:iCs/>
          </w:rPr>
          <w:t>Chemelot</w:t>
        </w:r>
        <w:proofErr w:type="spellEnd"/>
        <w:r w:rsidRPr="00291DFF">
          <w:rPr>
            <w:rStyle w:val="Hyperlink"/>
            <w:b/>
            <w:bCs/>
            <w:i/>
            <w:iCs/>
          </w:rPr>
          <w:t>, Een verkennende analyse van beschikbare gegevens,</w:t>
        </w:r>
      </w:hyperlink>
      <w:r w:rsidRPr="00291DFF">
        <w:rPr>
          <w:i/>
          <w:iCs/>
          <w:color w:val="007BC7" w:themeColor="accent2"/>
        </w:rPr>
        <w:t>   </w:t>
      </w:r>
    </w:p>
    <w:p w:rsidRPr="00291DFF" w:rsidR="00291DFF" w:rsidP="00491C1C" w:rsidRDefault="00291DFF" w14:paraId="4F708569" w14:textId="45AA1B3F">
      <w:pPr>
        <w:pStyle w:val="Lijstalinea"/>
        <w:numPr>
          <w:ilvl w:val="0"/>
          <w:numId w:val="10"/>
        </w:numPr>
        <w:rPr>
          <w:i/>
          <w:iCs/>
          <w:color w:val="007BC7" w:themeColor="accent2"/>
        </w:rPr>
      </w:pPr>
      <w:proofErr w:type="spellStart"/>
      <w:r w:rsidRPr="00291DFF">
        <w:rPr>
          <w:i/>
          <w:iCs/>
          <w:color w:val="007BC7" w:themeColor="accent2"/>
        </w:rPr>
        <w:t>PAKs</w:t>
      </w:r>
      <w:proofErr w:type="spellEnd"/>
      <w:r w:rsidRPr="00291DFF">
        <w:rPr>
          <w:i/>
          <w:iCs/>
          <w:color w:val="007BC7" w:themeColor="accent2"/>
        </w:rPr>
        <w:t> verspreiding door natuurbranden en houtkachels  </w:t>
      </w:r>
    </w:p>
    <w:p w:rsidRPr="00291DFF" w:rsidR="00291DFF" w:rsidP="00491C1C" w:rsidRDefault="00291DFF" w14:paraId="2ABAFD17" w14:textId="16B35A12">
      <w:pPr>
        <w:pStyle w:val="Lijstalinea"/>
        <w:numPr>
          <w:ilvl w:val="0"/>
          <w:numId w:val="10"/>
        </w:numPr>
        <w:rPr>
          <w:i/>
          <w:iCs/>
          <w:color w:val="007BC7" w:themeColor="accent2"/>
        </w:rPr>
      </w:pPr>
      <w:r w:rsidRPr="00291DFF">
        <w:rPr>
          <w:i/>
          <w:iCs/>
          <w:color w:val="007BC7" w:themeColor="accent2"/>
        </w:rPr>
        <w:t>Weinig beschaduwing </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491C1C" w:rsidRDefault="006749FE" w14:paraId="1C7EDEE9" w14:textId="77777777">
      <w:pPr>
        <w:pStyle w:val="Lijstalinea"/>
        <w:numPr>
          <w:ilvl w:val="0"/>
          <w:numId w:val="8"/>
        </w:numPr>
        <w:rPr>
          <w:color w:val="007BC7"/>
          <w:sz w:val="16"/>
          <w:szCs w:val="16"/>
        </w:rPr>
      </w:pPr>
      <w:r w:rsidRPr="0014070D">
        <w:rPr>
          <w:color w:val="007BC7"/>
          <w:sz w:val="16"/>
          <w:szCs w:val="16"/>
        </w:rPr>
        <w:t xml:space="preserve">WLDOC-390959707-207059 - </w:t>
      </w:r>
      <w:hyperlink w:history="1" r:id="rId52">
        <w:r w:rsidRPr="0014070D">
          <w:rPr>
            <w:rStyle w:val="Hyperlink"/>
            <w:color w:val="007BC7"/>
            <w:sz w:val="16"/>
            <w:szCs w:val="16"/>
          </w:rPr>
          <w:t>2025_DE_versie_KRW_Waterlichamen_JFF_NRW_Limburg.pdf</w:t>
        </w:r>
      </w:hyperlink>
    </w:p>
    <w:p w:rsidRPr="0014070D" w:rsidR="006749FE" w:rsidP="00491C1C" w:rsidRDefault="006749FE" w14:paraId="4A3A5235" w14:textId="77777777">
      <w:pPr>
        <w:pStyle w:val="Lijstalinea"/>
        <w:numPr>
          <w:ilvl w:val="0"/>
          <w:numId w:val="8"/>
        </w:numPr>
        <w:rPr>
          <w:color w:val="007BC7"/>
          <w:sz w:val="16"/>
          <w:szCs w:val="16"/>
        </w:rPr>
      </w:pPr>
      <w:r w:rsidRPr="0014070D">
        <w:rPr>
          <w:color w:val="007BC7"/>
          <w:sz w:val="16"/>
          <w:szCs w:val="16"/>
        </w:rPr>
        <w:t xml:space="preserve">WLDOC-390959707-207060 - </w:t>
      </w:r>
      <w:hyperlink w:history="1" r:id="rId53">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491C1C" w:rsidRDefault="006749FE" w14:paraId="3A70929F" w14:textId="77777777">
      <w:pPr>
        <w:pStyle w:val="Lijstalinea"/>
        <w:numPr>
          <w:ilvl w:val="0"/>
          <w:numId w:val="8"/>
        </w:numPr>
        <w:rPr>
          <w:color w:val="007BC7"/>
          <w:sz w:val="16"/>
          <w:szCs w:val="16"/>
        </w:rPr>
      </w:pPr>
      <w:r w:rsidRPr="0014070D">
        <w:rPr>
          <w:color w:val="007BC7"/>
          <w:sz w:val="16"/>
          <w:szCs w:val="16"/>
        </w:rPr>
        <w:t xml:space="preserve">WLDOC-390959707-207061- </w:t>
      </w:r>
      <w:hyperlink w:history="1" r:id="rId54">
        <w:r w:rsidRPr="0014070D">
          <w:rPr>
            <w:rStyle w:val="Hyperlink"/>
            <w:color w:val="007BC7"/>
            <w:sz w:val="16"/>
            <w:szCs w:val="16"/>
          </w:rPr>
          <w:t>Waterschap Limburg (2024) grenswaterkwaliteitsrapport.pdf</w:t>
        </w:r>
      </w:hyperlink>
    </w:p>
    <w:p w:rsidRPr="0014070D" w:rsidR="006749FE" w:rsidP="00491C1C" w:rsidRDefault="006749FE" w14:paraId="0BB5AFA9" w14:textId="77777777">
      <w:pPr>
        <w:pStyle w:val="Lijstalinea"/>
        <w:numPr>
          <w:ilvl w:val="0"/>
          <w:numId w:val="8"/>
        </w:numPr>
        <w:rPr>
          <w:color w:val="007BC7"/>
          <w:sz w:val="16"/>
          <w:szCs w:val="16"/>
        </w:rPr>
      </w:pPr>
      <w:r w:rsidRPr="0014070D">
        <w:rPr>
          <w:color w:val="007BC7"/>
          <w:sz w:val="16"/>
          <w:szCs w:val="16"/>
        </w:rPr>
        <w:t xml:space="preserve">WLDOC-390959707-207062- </w:t>
      </w:r>
      <w:hyperlink w:history="1" r:id="rId55">
        <w:r w:rsidRPr="0014070D">
          <w:rPr>
            <w:rStyle w:val="Hyperlink"/>
            <w:color w:val="007BC7"/>
            <w:sz w:val="16"/>
            <w:szCs w:val="16"/>
          </w:rPr>
          <w:t>JFF-Achtergronddocument_KRW-aanpak_NL-DE_27-10-2025_NL.pdf</w:t>
        </w:r>
      </w:hyperlink>
    </w:p>
    <w:p w:rsidRPr="0014070D" w:rsidR="006749FE" w:rsidP="00491C1C" w:rsidRDefault="006749FE" w14:paraId="5420AE53" w14:textId="77777777">
      <w:pPr>
        <w:pStyle w:val="Lijstalinea"/>
        <w:numPr>
          <w:ilvl w:val="0"/>
          <w:numId w:val="8"/>
        </w:numPr>
        <w:rPr>
          <w:color w:val="007BC7"/>
          <w:sz w:val="16"/>
          <w:szCs w:val="16"/>
        </w:rPr>
      </w:pPr>
      <w:r w:rsidRPr="0014070D">
        <w:rPr>
          <w:color w:val="007BC7"/>
          <w:sz w:val="16"/>
          <w:szCs w:val="16"/>
        </w:rPr>
        <w:t xml:space="preserve">WLDOC-390959707-207066 - </w:t>
      </w:r>
      <w:hyperlink w:history="1" r:id="rId56">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491C1C" w:rsidRDefault="006749FE" w14:paraId="04CC8E62" w14:textId="77777777">
      <w:pPr>
        <w:pStyle w:val="Lijstalinea"/>
        <w:numPr>
          <w:ilvl w:val="0"/>
          <w:numId w:val="8"/>
        </w:numPr>
        <w:rPr>
          <w:color w:val="007BC7"/>
          <w:sz w:val="16"/>
          <w:szCs w:val="16"/>
        </w:rPr>
      </w:pPr>
      <w:r w:rsidRPr="0014070D">
        <w:rPr>
          <w:color w:val="007BC7"/>
          <w:sz w:val="16"/>
          <w:szCs w:val="16"/>
        </w:rPr>
        <w:t xml:space="preserve">WLDOC-390959707-207065 - </w:t>
      </w:r>
      <w:hyperlink w:history="1" r:id="rId57">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491C1C" w:rsidRDefault="006749FE" w14:paraId="367EEC1E" w14:textId="77777777">
      <w:pPr>
        <w:pStyle w:val="Lijstalinea"/>
        <w:numPr>
          <w:ilvl w:val="0"/>
          <w:numId w:val="8"/>
        </w:numPr>
        <w:contextualSpacing/>
        <w:rPr>
          <w:color w:val="007BC7"/>
          <w:sz w:val="16"/>
          <w:szCs w:val="16"/>
        </w:rPr>
      </w:pPr>
      <w:r w:rsidRPr="0014070D">
        <w:rPr>
          <w:color w:val="007BC7"/>
          <w:sz w:val="16"/>
          <w:szCs w:val="16"/>
        </w:rPr>
        <w:t xml:space="preserve">WLDOC-390959707-207078 - </w:t>
      </w:r>
      <w:hyperlink w:history="1" r:id="rId58">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491C1C" w:rsidRDefault="007C7140" w14:paraId="048AAE02" w14:textId="48E5E456">
      <w:pPr>
        <w:pStyle w:val="Lijstalinea"/>
        <w:numPr>
          <w:ilvl w:val="0"/>
          <w:numId w:val="6"/>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491C1C" w:rsidRDefault="007C7140" w14:paraId="53AE875D" w14:textId="534101E0">
      <w:pPr>
        <w:pStyle w:val="Lijstalinea"/>
        <w:numPr>
          <w:ilvl w:val="0"/>
          <w:numId w:val="6"/>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91C1C" w:rsidRDefault="00423D12" w14:paraId="500DA9AB" w14:textId="18A2E07C">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91C1C" w:rsidRDefault="00423D12" w14:paraId="3732DBAA" w14:textId="0074BB34">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491C1C" w:rsidRDefault="006C34CE" w14:paraId="312CC4C8" w14:textId="1F25294D">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491C1C" w:rsidRDefault="00A57676" w14:paraId="6A0073D1" w14:textId="2426D31A">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91C1C" w:rsidRDefault="000D0923" w14:paraId="7E6946ED" w14:textId="5506A81D">
      <w:pPr>
        <w:numPr>
          <w:ilvl w:val="0"/>
          <w:numId w:val="7"/>
        </w:numPr>
        <w:spacing w:after="160" w:line="259" w:lineRule="auto"/>
      </w:pPr>
      <w:r>
        <w:t>Zijn er ook menselijke activiteiten/oorzaken uit het binnenland die bijdragen aan het niet halen van het KRW-doel?</w:t>
      </w:r>
    </w:p>
    <w:p w:rsidR="000D0923" w:rsidP="00491C1C" w:rsidRDefault="000D0923" w14:paraId="098557B5" w14:textId="1E041153">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491C1C" w:rsidRDefault="000D0923" w14:paraId="45CFE4A8" w14:textId="41E7BDF3">
      <w:pPr>
        <w:numPr>
          <w:ilvl w:val="0"/>
          <w:numId w:val="7"/>
        </w:numPr>
        <w:spacing w:after="160" w:line="259" w:lineRule="auto"/>
      </w:pPr>
      <w:r w:rsidRPr="006B6575">
        <w:t>Waarom dienen die menselijke activiteiten ecologische en sociaaleconomische behoeften?</w:t>
      </w:r>
    </w:p>
    <w:p w:rsidRPr="006B6575" w:rsidR="000D0923" w:rsidP="00491C1C" w:rsidRDefault="000D0923" w14:paraId="5383D76C" w14:textId="77777777">
      <w:pPr>
        <w:numPr>
          <w:ilvl w:val="0"/>
          <w:numId w:val="7"/>
        </w:numPr>
        <w:spacing w:after="160" w:line="259" w:lineRule="auto"/>
      </w:pPr>
      <w:r w:rsidRPr="006B6575">
        <w:t>Kunnen de negatieve gevolgen van die menselijke activiteiten worden voorkomen of beperkt, zo ja/nee waarom?</w:t>
      </w:r>
    </w:p>
    <w:p w:rsidR="000D0923" w:rsidP="00491C1C" w:rsidRDefault="000D0923" w14:paraId="1770706C" w14:textId="698EA1FE">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491C1C" w:rsidRDefault="00423D12" w14:paraId="6EAC4B4C" w14:textId="77777777">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B264A2" w:rsidRDefault="006F51C7" w14:paraId="35D50CF1" w14:textId="53E2A291">
      <w:pPr>
        <w:rPr>
          <w:color w:val="007BC7" w:themeColor="accent2"/>
        </w:rPr>
      </w:pPr>
    </w:p>
    <w:sectPr w:rsidRPr="006F51C7" w:rsidR="006F51C7" w:rsidSect="00BF03C1">
      <w:headerReference w:type="even" r:id="rId59"/>
      <w:headerReference w:type="default" r:id="rId60"/>
      <w:footerReference w:type="default" r:id="rId61"/>
      <w:headerReference w:type="first" r:id="rId62"/>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68F" w:rsidP="0088501B" w:rsidRDefault="00CE768F" w14:paraId="4CE83CB5" w14:textId="77777777">
      <w:r>
        <w:separator/>
      </w:r>
    </w:p>
  </w:endnote>
  <w:endnote w:type="continuationSeparator" w:id="0">
    <w:p w:rsidR="00CE768F" w:rsidP="0088501B" w:rsidRDefault="00CE768F" w14:paraId="001A42B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8B39DA" w14:paraId="1D930067" w14:textId="06CB9948">
    <w:pPr>
      <w:pStyle w:val="Voettekst"/>
    </w:pPr>
    <w:r>
      <w:t>Vlootbeek bovenloop</w:t>
    </w:r>
    <w:r w:rsidR="00D4031A">
      <w:tab/>
    </w:r>
    <w:r w:rsidR="00301ED3">
      <w:tab/>
    </w:r>
    <w:r w:rsidR="00301ED3">
      <w:tab/>
    </w:r>
    <w:r w:rsidR="00C41A06">
      <w:t>[</w:t>
    </w:r>
    <w:r w:rsidR="00FC5C2A">
      <w:t>07</w:t>
    </w:r>
    <w:r w:rsidR="00B91186">
      <w:t>-0</w:t>
    </w:r>
    <w:r w:rsidR="00FC5C2A">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68F" w:rsidP="0088501B" w:rsidRDefault="00CE768F" w14:paraId="2B21A4C6" w14:textId="77777777">
      <w:r>
        <w:separator/>
      </w:r>
    </w:p>
  </w:footnote>
  <w:footnote w:type="continuationSeparator" w:id="0">
    <w:p w:rsidR="00CE768F" w:rsidP="0088501B" w:rsidRDefault="00CE768F" w14:paraId="56A5059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A2" w:rsidRDefault="00FC5C2A" w14:paraId="5EF8D590" w14:textId="0ED3BA85">
    <w:pPr>
      <w:pStyle w:val="Koptekst"/>
    </w:pPr>
    <w:r>
      <w:rPr>
        <w:noProof/>
      </w:rPr>
      <w:pict w14:anchorId="08004E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581969" style="position:absolute;margin-left:0;margin-top:0;width:523.25pt;height:116.25pt;rotation:315;z-index:-251658240;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A2" w:rsidRDefault="00FC5C2A" w14:paraId="48689039" w14:textId="0AC7BBA9">
    <w:pPr>
      <w:pStyle w:val="Koptekst"/>
    </w:pPr>
    <w:r>
      <w:rPr>
        <w:noProof/>
      </w:rPr>
      <w:pict w14:anchorId="5F7AF2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581970" style="position:absolute;margin-left:0;margin-top:0;width:523.25pt;height:116.25pt;rotation:315;z-index:-251658239;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A2" w:rsidRDefault="00FC5C2A" w14:paraId="38D26AB4" w14:textId="0441D45B">
    <w:pPr>
      <w:pStyle w:val="Koptekst"/>
    </w:pPr>
    <w:r>
      <w:rPr>
        <w:noProof/>
      </w:rPr>
      <w:pict w14:anchorId="6A817A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581968" style="position:absolute;margin-left:0;margin-top:0;width:523.25pt;height:116.25pt;rotation:315;z-index:-251658238;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2"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57D4D"/>
    <w:multiLevelType w:val="multilevel"/>
    <w:tmpl w:val="93D6E0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5" w15:restartNumberingAfterBreak="0">
    <w:nsid w:val="31CB79D8"/>
    <w:multiLevelType w:val="multilevel"/>
    <w:tmpl w:val="06962652"/>
    <w:numStyleLink w:val="Lijststijl"/>
  </w:abstractNum>
  <w:abstractNum w:abstractNumId="6"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8" w15:restartNumberingAfterBreak="0">
    <w:nsid w:val="6A8E0593"/>
    <w:multiLevelType w:val="multilevel"/>
    <w:tmpl w:val="F1D88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736010245">
    <w:abstractNumId w:val="1"/>
  </w:num>
  <w:num w:numId="2" w16cid:durableId="1392341759">
    <w:abstractNumId w:val="0"/>
  </w:num>
  <w:num w:numId="3" w16cid:durableId="430007477">
    <w:abstractNumId w:val="5"/>
  </w:num>
  <w:num w:numId="4" w16cid:durableId="1507213682">
    <w:abstractNumId w:val="4"/>
  </w:num>
  <w:num w:numId="5" w16cid:durableId="1442647255">
    <w:abstractNumId w:val="7"/>
  </w:num>
  <w:num w:numId="6" w16cid:durableId="2003047631">
    <w:abstractNumId w:val="9"/>
  </w:num>
  <w:num w:numId="7" w16cid:durableId="677663072">
    <w:abstractNumId w:val="2"/>
  </w:num>
  <w:num w:numId="8" w16cid:durableId="1867480337">
    <w:abstractNumId w:val="6"/>
  </w:num>
  <w:num w:numId="9" w16cid:durableId="651448029">
    <w:abstractNumId w:val="8"/>
  </w:num>
  <w:num w:numId="10" w16cid:durableId="5212006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52"/>
    <w:rsid w:val="00032DDD"/>
    <w:rsid w:val="00035FDD"/>
    <w:rsid w:val="000372B0"/>
    <w:rsid w:val="000426A4"/>
    <w:rsid w:val="00043163"/>
    <w:rsid w:val="000506AB"/>
    <w:rsid w:val="000558DE"/>
    <w:rsid w:val="00056A13"/>
    <w:rsid w:val="00056D70"/>
    <w:rsid w:val="000714A6"/>
    <w:rsid w:val="000738A6"/>
    <w:rsid w:val="0008730D"/>
    <w:rsid w:val="0008771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E67B7"/>
    <w:rsid w:val="000F175B"/>
    <w:rsid w:val="000F2910"/>
    <w:rsid w:val="000F5A34"/>
    <w:rsid w:val="000F62A1"/>
    <w:rsid w:val="000F6361"/>
    <w:rsid w:val="001015E3"/>
    <w:rsid w:val="001038BF"/>
    <w:rsid w:val="00113264"/>
    <w:rsid w:val="001134BC"/>
    <w:rsid w:val="00117A0D"/>
    <w:rsid w:val="0012762A"/>
    <w:rsid w:val="00133962"/>
    <w:rsid w:val="001355EB"/>
    <w:rsid w:val="00135B17"/>
    <w:rsid w:val="0014070D"/>
    <w:rsid w:val="00140D0E"/>
    <w:rsid w:val="00141B57"/>
    <w:rsid w:val="001421D2"/>
    <w:rsid w:val="00142322"/>
    <w:rsid w:val="00146CEB"/>
    <w:rsid w:val="001504DE"/>
    <w:rsid w:val="00155F21"/>
    <w:rsid w:val="00157C5D"/>
    <w:rsid w:val="00163643"/>
    <w:rsid w:val="001645A0"/>
    <w:rsid w:val="001656CD"/>
    <w:rsid w:val="00165EF5"/>
    <w:rsid w:val="0016779A"/>
    <w:rsid w:val="00167DDC"/>
    <w:rsid w:val="00173156"/>
    <w:rsid w:val="001740D8"/>
    <w:rsid w:val="0017422C"/>
    <w:rsid w:val="00174823"/>
    <w:rsid w:val="00174B8D"/>
    <w:rsid w:val="00175A63"/>
    <w:rsid w:val="00175BE9"/>
    <w:rsid w:val="001828CA"/>
    <w:rsid w:val="00184ADE"/>
    <w:rsid w:val="0019059F"/>
    <w:rsid w:val="00196CD8"/>
    <w:rsid w:val="001A045B"/>
    <w:rsid w:val="001A1AAF"/>
    <w:rsid w:val="001A3DB6"/>
    <w:rsid w:val="001A607D"/>
    <w:rsid w:val="001B3055"/>
    <w:rsid w:val="001B6685"/>
    <w:rsid w:val="001C1A9B"/>
    <w:rsid w:val="001C4C97"/>
    <w:rsid w:val="001C6562"/>
    <w:rsid w:val="001C6FF8"/>
    <w:rsid w:val="001D0646"/>
    <w:rsid w:val="001D0F98"/>
    <w:rsid w:val="001D24DD"/>
    <w:rsid w:val="001D6F03"/>
    <w:rsid w:val="001E0D98"/>
    <w:rsid w:val="001F05F3"/>
    <w:rsid w:val="001F29D2"/>
    <w:rsid w:val="001F564F"/>
    <w:rsid w:val="002005AE"/>
    <w:rsid w:val="002012A6"/>
    <w:rsid w:val="00203D19"/>
    <w:rsid w:val="00205A1E"/>
    <w:rsid w:val="00207376"/>
    <w:rsid w:val="0021321F"/>
    <w:rsid w:val="00216C38"/>
    <w:rsid w:val="00216E93"/>
    <w:rsid w:val="002171A9"/>
    <w:rsid w:val="0022087D"/>
    <w:rsid w:val="0022773B"/>
    <w:rsid w:val="002328CF"/>
    <w:rsid w:val="00233D65"/>
    <w:rsid w:val="00240C78"/>
    <w:rsid w:val="00240DC5"/>
    <w:rsid w:val="00245711"/>
    <w:rsid w:val="00245EA1"/>
    <w:rsid w:val="00246E5A"/>
    <w:rsid w:val="002506A2"/>
    <w:rsid w:val="002567DC"/>
    <w:rsid w:val="00263FB3"/>
    <w:rsid w:val="00264B20"/>
    <w:rsid w:val="00273965"/>
    <w:rsid w:val="0027631B"/>
    <w:rsid w:val="002836D8"/>
    <w:rsid w:val="00285177"/>
    <w:rsid w:val="00285E1F"/>
    <w:rsid w:val="00285EB3"/>
    <w:rsid w:val="00291DFF"/>
    <w:rsid w:val="00295399"/>
    <w:rsid w:val="00295C83"/>
    <w:rsid w:val="002A0DCB"/>
    <w:rsid w:val="002A6578"/>
    <w:rsid w:val="002B1092"/>
    <w:rsid w:val="002B2DD6"/>
    <w:rsid w:val="002B4085"/>
    <w:rsid w:val="002C5FEF"/>
    <w:rsid w:val="002C767C"/>
    <w:rsid w:val="002D11AC"/>
    <w:rsid w:val="002D618C"/>
    <w:rsid w:val="002E0370"/>
    <w:rsid w:val="002E0FD2"/>
    <w:rsid w:val="002E24CF"/>
    <w:rsid w:val="002F48C9"/>
    <w:rsid w:val="00301276"/>
    <w:rsid w:val="003016AC"/>
    <w:rsid w:val="00301ED3"/>
    <w:rsid w:val="00304CF7"/>
    <w:rsid w:val="00304F01"/>
    <w:rsid w:val="003060EB"/>
    <w:rsid w:val="003069EB"/>
    <w:rsid w:val="00310DCE"/>
    <w:rsid w:val="00314FE1"/>
    <w:rsid w:val="00315CE5"/>
    <w:rsid w:val="003239F3"/>
    <w:rsid w:val="00324C35"/>
    <w:rsid w:val="003266A1"/>
    <w:rsid w:val="003323F1"/>
    <w:rsid w:val="00332B03"/>
    <w:rsid w:val="0033763E"/>
    <w:rsid w:val="00337A2C"/>
    <w:rsid w:val="003417AA"/>
    <w:rsid w:val="00346A8A"/>
    <w:rsid w:val="00351CD5"/>
    <w:rsid w:val="003553DE"/>
    <w:rsid w:val="0035676E"/>
    <w:rsid w:val="00365CCC"/>
    <w:rsid w:val="003679F1"/>
    <w:rsid w:val="00373200"/>
    <w:rsid w:val="0038039D"/>
    <w:rsid w:val="0038047B"/>
    <w:rsid w:val="0038185A"/>
    <w:rsid w:val="0038549E"/>
    <w:rsid w:val="00393487"/>
    <w:rsid w:val="003A7C51"/>
    <w:rsid w:val="003B44F4"/>
    <w:rsid w:val="003B48FA"/>
    <w:rsid w:val="003C27A6"/>
    <w:rsid w:val="003C4BF2"/>
    <w:rsid w:val="003C62C0"/>
    <w:rsid w:val="003D1BA9"/>
    <w:rsid w:val="003D207F"/>
    <w:rsid w:val="003D22CD"/>
    <w:rsid w:val="003D2D8B"/>
    <w:rsid w:val="003D51FB"/>
    <w:rsid w:val="003E1643"/>
    <w:rsid w:val="003E2B72"/>
    <w:rsid w:val="003E4F3D"/>
    <w:rsid w:val="003F1E70"/>
    <w:rsid w:val="003F2324"/>
    <w:rsid w:val="003F2512"/>
    <w:rsid w:val="003F5EB0"/>
    <w:rsid w:val="003F6EDB"/>
    <w:rsid w:val="00400A47"/>
    <w:rsid w:val="0040142D"/>
    <w:rsid w:val="00402EF2"/>
    <w:rsid w:val="0040420E"/>
    <w:rsid w:val="0040571B"/>
    <w:rsid w:val="00406ABD"/>
    <w:rsid w:val="00417CBD"/>
    <w:rsid w:val="004206C4"/>
    <w:rsid w:val="00421F47"/>
    <w:rsid w:val="00422520"/>
    <w:rsid w:val="00422E5E"/>
    <w:rsid w:val="0042367E"/>
    <w:rsid w:val="00423D12"/>
    <w:rsid w:val="00424BC8"/>
    <w:rsid w:val="00424C75"/>
    <w:rsid w:val="004252CD"/>
    <w:rsid w:val="00430728"/>
    <w:rsid w:val="00433F2B"/>
    <w:rsid w:val="0043407C"/>
    <w:rsid w:val="00441F10"/>
    <w:rsid w:val="00442D2B"/>
    <w:rsid w:val="00446BF5"/>
    <w:rsid w:val="00450447"/>
    <w:rsid w:val="00457209"/>
    <w:rsid w:val="0047351E"/>
    <w:rsid w:val="00474EAA"/>
    <w:rsid w:val="0049091E"/>
    <w:rsid w:val="0049095D"/>
    <w:rsid w:val="004912DB"/>
    <w:rsid w:val="00491C1C"/>
    <w:rsid w:val="004A1980"/>
    <w:rsid w:val="004A7CBF"/>
    <w:rsid w:val="004B0262"/>
    <w:rsid w:val="004B06C5"/>
    <w:rsid w:val="004B0EA1"/>
    <w:rsid w:val="004B6EC7"/>
    <w:rsid w:val="004C5F24"/>
    <w:rsid w:val="004C73C3"/>
    <w:rsid w:val="004D205A"/>
    <w:rsid w:val="004D766D"/>
    <w:rsid w:val="004E453D"/>
    <w:rsid w:val="004F07D9"/>
    <w:rsid w:val="004F16DE"/>
    <w:rsid w:val="004F47F4"/>
    <w:rsid w:val="004F7CA4"/>
    <w:rsid w:val="005072C0"/>
    <w:rsid w:val="00522D10"/>
    <w:rsid w:val="00523720"/>
    <w:rsid w:val="0052389B"/>
    <w:rsid w:val="005251FD"/>
    <w:rsid w:val="00531134"/>
    <w:rsid w:val="00537100"/>
    <w:rsid w:val="005443AA"/>
    <w:rsid w:val="005469C7"/>
    <w:rsid w:val="005660C8"/>
    <w:rsid w:val="005701B8"/>
    <w:rsid w:val="005862B4"/>
    <w:rsid w:val="00586370"/>
    <w:rsid w:val="0059065C"/>
    <w:rsid w:val="00593516"/>
    <w:rsid w:val="0059782F"/>
    <w:rsid w:val="005A4FBE"/>
    <w:rsid w:val="005A7135"/>
    <w:rsid w:val="005B0E2C"/>
    <w:rsid w:val="005B3E6A"/>
    <w:rsid w:val="005B4F4B"/>
    <w:rsid w:val="005C04EE"/>
    <w:rsid w:val="005C5C97"/>
    <w:rsid w:val="005D2CF1"/>
    <w:rsid w:val="005D505D"/>
    <w:rsid w:val="005D7AB1"/>
    <w:rsid w:val="005E046F"/>
    <w:rsid w:val="005E2622"/>
    <w:rsid w:val="005F12FF"/>
    <w:rsid w:val="005F6B6C"/>
    <w:rsid w:val="006006F5"/>
    <w:rsid w:val="006047F2"/>
    <w:rsid w:val="0060534F"/>
    <w:rsid w:val="00610671"/>
    <w:rsid w:val="00622C0A"/>
    <w:rsid w:val="00622C92"/>
    <w:rsid w:val="00632740"/>
    <w:rsid w:val="00633223"/>
    <w:rsid w:val="00636C4C"/>
    <w:rsid w:val="006454E4"/>
    <w:rsid w:val="00650A9B"/>
    <w:rsid w:val="00651C30"/>
    <w:rsid w:val="00661CD7"/>
    <w:rsid w:val="00662DBA"/>
    <w:rsid w:val="00670026"/>
    <w:rsid w:val="00671D65"/>
    <w:rsid w:val="00673848"/>
    <w:rsid w:val="006749FE"/>
    <w:rsid w:val="00675BB1"/>
    <w:rsid w:val="00676F86"/>
    <w:rsid w:val="00691BA8"/>
    <w:rsid w:val="00695F2B"/>
    <w:rsid w:val="006A00F4"/>
    <w:rsid w:val="006A3D72"/>
    <w:rsid w:val="006B26E1"/>
    <w:rsid w:val="006B4F22"/>
    <w:rsid w:val="006C1A46"/>
    <w:rsid w:val="006C34CE"/>
    <w:rsid w:val="006D1BD6"/>
    <w:rsid w:val="006D2E66"/>
    <w:rsid w:val="006D713A"/>
    <w:rsid w:val="006E14A7"/>
    <w:rsid w:val="006E6163"/>
    <w:rsid w:val="006F42D7"/>
    <w:rsid w:val="006F51C7"/>
    <w:rsid w:val="006F77D5"/>
    <w:rsid w:val="007032E1"/>
    <w:rsid w:val="00703A5A"/>
    <w:rsid w:val="00704D22"/>
    <w:rsid w:val="00712DE5"/>
    <w:rsid w:val="0071566C"/>
    <w:rsid w:val="007167A2"/>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3367"/>
    <w:rsid w:val="0076716A"/>
    <w:rsid w:val="00774DFA"/>
    <w:rsid w:val="0078407F"/>
    <w:rsid w:val="00784836"/>
    <w:rsid w:val="00792260"/>
    <w:rsid w:val="00792823"/>
    <w:rsid w:val="00793789"/>
    <w:rsid w:val="0079547A"/>
    <w:rsid w:val="007B511E"/>
    <w:rsid w:val="007C54DA"/>
    <w:rsid w:val="007C6848"/>
    <w:rsid w:val="007C7140"/>
    <w:rsid w:val="007D227A"/>
    <w:rsid w:val="007D22C9"/>
    <w:rsid w:val="007D2463"/>
    <w:rsid w:val="007E2F2E"/>
    <w:rsid w:val="007F4AEA"/>
    <w:rsid w:val="008027A7"/>
    <w:rsid w:val="00806DE8"/>
    <w:rsid w:val="008101F7"/>
    <w:rsid w:val="008103B6"/>
    <w:rsid w:val="00813B47"/>
    <w:rsid w:val="00817526"/>
    <w:rsid w:val="00830160"/>
    <w:rsid w:val="0083547B"/>
    <w:rsid w:val="00837052"/>
    <w:rsid w:val="008443F5"/>
    <w:rsid w:val="00844809"/>
    <w:rsid w:val="008523A2"/>
    <w:rsid w:val="00852CB2"/>
    <w:rsid w:val="0086189C"/>
    <w:rsid w:val="00864DD4"/>
    <w:rsid w:val="00866FC1"/>
    <w:rsid w:val="00871043"/>
    <w:rsid w:val="00877D2D"/>
    <w:rsid w:val="0088386A"/>
    <w:rsid w:val="0088501B"/>
    <w:rsid w:val="00890640"/>
    <w:rsid w:val="008A1632"/>
    <w:rsid w:val="008A4B12"/>
    <w:rsid w:val="008A5C94"/>
    <w:rsid w:val="008B00A5"/>
    <w:rsid w:val="008B117D"/>
    <w:rsid w:val="008B17E3"/>
    <w:rsid w:val="008B39DA"/>
    <w:rsid w:val="008B63D3"/>
    <w:rsid w:val="008B6B5D"/>
    <w:rsid w:val="008C2957"/>
    <w:rsid w:val="008C2A49"/>
    <w:rsid w:val="008C4914"/>
    <w:rsid w:val="008C4BEC"/>
    <w:rsid w:val="008C6317"/>
    <w:rsid w:val="008D165C"/>
    <w:rsid w:val="008D2753"/>
    <w:rsid w:val="008D345F"/>
    <w:rsid w:val="008D59CB"/>
    <w:rsid w:val="008E3581"/>
    <w:rsid w:val="008E390D"/>
    <w:rsid w:val="008E54B2"/>
    <w:rsid w:val="008F2AC0"/>
    <w:rsid w:val="009001E2"/>
    <w:rsid w:val="009009D4"/>
    <w:rsid w:val="0090328C"/>
    <w:rsid w:val="00904CEA"/>
    <w:rsid w:val="00905289"/>
    <w:rsid w:val="0091050B"/>
    <w:rsid w:val="009119F6"/>
    <w:rsid w:val="0092077F"/>
    <w:rsid w:val="00927FD4"/>
    <w:rsid w:val="00930E14"/>
    <w:rsid w:val="0093538F"/>
    <w:rsid w:val="00937DB1"/>
    <w:rsid w:val="00946369"/>
    <w:rsid w:val="00947F79"/>
    <w:rsid w:val="009509BE"/>
    <w:rsid w:val="0096188B"/>
    <w:rsid w:val="0096415A"/>
    <w:rsid w:val="009647C1"/>
    <w:rsid w:val="00973418"/>
    <w:rsid w:val="00974186"/>
    <w:rsid w:val="00974491"/>
    <w:rsid w:val="009A24CE"/>
    <w:rsid w:val="009C3E2F"/>
    <w:rsid w:val="009C4A8C"/>
    <w:rsid w:val="009C5CF5"/>
    <w:rsid w:val="009C6895"/>
    <w:rsid w:val="009C6A43"/>
    <w:rsid w:val="009D6F49"/>
    <w:rsid w:val="009E35A0"/>
    <w:rsid w:val="009E3AD3"/>
    <w:rsid w:val="009E6168"/>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56454"/>
    <w:rsid w:val="00A56919"/>
    <w:rsid w:val="00A57676"/>
    <w:rsid w:val="00A6004A"/>
    <w:rsid w:val="00A601BA"/>
    <w:rsid w:val="00A666C9"/>
    <w:rsid w:val="00A70D97"/>
    <w:rsid w:val="00A732D5"/>
    <w:rsid w:val="00A77ABF"/>
    <w:rsid w:val="00A82043"/>
    <w:rsid w:val="00A863E9"/>
    <w:rsid w:val="00A864E2"/>
    <w:rsid w:val="00A94731"/>
    <w:rsid w:val="00A96098"/>
    <w:rsid w:val="00AA0895"/>
    <w:rsid w:val="00AA3250"/>
    <w:rsid w:val="00AA5318"/>
    <w:rsid w:val="00AA75A4"/>
    <w:rsid w:val="00AB161E"/>
    <w:rsid w:val="00AB2607"/>
    <w:rsid w:val="00AB4642"/>
    <w:rsid w:val="00AB6225"/>
    <w:rsid w:val="00AC1D25"/>
    <w:rsid w:val="00AC1DA7"/>
    <w:rsid w:val="00AC2514"/>
    <w:rsid w:val="00AC42B4"/>
    <w:rsid w:val="00AC574E"/>
    <w:rsid w:val="00AC7774"/>
    <w:rsid w:val="00AC7D41"/>
    <w:rsid w:val="00AD4972"/>
    <w:rsid w:val="00AE4FF9"/>
    <w:rsid w:val="00AF2C3D"/>
    <w:rsid w:val="00AF5F14"/>
    <w:rsid w:val="00B01094"/>
    <w:rsid w:val="00B022C4"/>
    <w:rsid w:val="00B067F1"/>
    <w:rsid w:val="00B073F0"/>
    <w:rsid w:val="00B11710"/>
    <w:rsid w:val="00B12F49"/>
    <w:rsid w:val="00B15874"/>
    <w:rsid w:val="00B175B2"/>
    <w:rsid w:val="00B21C5B"/>
    <w:rsid w:val="00B241C7"/>
    <w:rsid w:val="00B24675"/>
    <w:rsid w:val="00B24C01"/>
    <w:rsid w:val="00B264A2"/>
    <w:rsid w:val="00B40AD1"/>
    <w:rsid w:val="00B436F2"/>
    <w:rsid w:val="00B46D54"/>
    <w:rsid w:val="00B47DCB"/>
    <w:rsid w:val="00B514C4"/>
    <w:rsid w:val="00B51EB5"/>
    <w:rsid w:val="00B548CB"/>
    <w:rsid w:val="00B559E9"/>
    <w:rsid w:val="00B55B53"/>
    <w:rsid w:val="00B611C4"/>
    <w:rsid w:val="00B6325C"/>
    <w:rsid w:val="00B72222"/>
    <w:rsid w:val="00B72F65"/>
    <w:rsid w:val="00B7718D"/>
    <w:rsid w:val="00B80650"/>
    <w:rsid w:val="00B80D8A"/>
    <w:rsid w:val="00B815C0"/>
    <w:rsid w:val="00B91186"/>
    <w:rsid w:val="00BA2D15"/>
    <w:rsid w:val="00BA42EC"/>
    <w:rsid w:val="00BB0A07"/>
    <w:rsid w:val="00BB0D1B"/>
    <w:rsid w:val="00BB250F"/>
    <w:rsid w:val="00BC2C8D"/>
    <w:rsid w:val="00BD0CF7"/>
    <w:rsid w:val="00BD0D7A"/>
    <w:rsid w:val="00BD25A3"/>
    <w:rsid w:val="00BD43D4"/>
    <w:rsid w:val="00BD5E48"/>
    <w:rsid w:val="00BD7015"/>
    <w:rsid w:val="00BE1243"/>
    <w:rsid w:val="00BE1673"/>
    <w:rsid w:val="00BE21D8"/>
    <w:rsid w:val="00BE40C8"/>
    <w:rsid w:val="00BE498D"/>
    <w:rsid w:val="00BE4FEA"/>
    <w:rsid w:val="00BE5D53"/>
    <w:rsid w:val="00BE6158"/>
    <w:rsid w:val="00BF03C1"/>
    <w:rsid w:val="00BF2B37"/>
    <w:rsid w:val="00BF352A"/>
    <w:rsid w:val="00BF4872"/>
    <w:rsid w:val="00BF576D"/>
    <w:rsid w:val="00C1146D"/>
    <w:rsid w:val="00C12392"/>
    <w:rsid w:val="00C13D79"/>
    <w:rsid w:val="00C1413E"/>
    <w:rsid w:val="00C153A0"/>
    <w:rsid w:val="00C16D41"/>
    <w:rsid w:val="00C35BBD"/>
    <w:rsid w:val="00C3603B"/>
    <w:rsid w:val="00C36FAA"/>
    <w:rsid w:val="00C41A06"/>
    <w:rsid w:val="00C41FF6"/>
    <w:rsid w:val="00C4323B"/>
    <w:rsid w:val="00C43705"/>
    <w:rsid w:val="00C5016B"/>
    <w:rsid w:val="00C52341"/>
    <w:rsid w:val="00C53FC3"/>
    <w:rsid w:val="00C61C9F"/>
    <w:rsid w:val="00C6471C"/>
    <w:rsid w:val="00C658C5"/>
    <w:rsid w:val="00C70EA1"/>
    <w:rsid w:val="00C71133"/>
    <w:rsid w:val="00C718E3"/>
    <w:rsid w:val="00C76140"/>
    <w:rsid w:val="00C7642F"/>
    <w:rsid w:val="00C8585B"/>
    <w:rsid w:val="00C85A20"/>
    <w:rsid w:val="00C85C03"/>
    <w:rsid w:val="00C90DA6"/>
    <w:rsid w:val="00C954FC"/>
    <w:rsid w:val="00C97A9C"/>
    <w:rsid w:val="00CA4028"/>
    <w:rsid w:val="00CA4E51"/>
    <w:rsid w:val="00CA55CC"/>
    <w:rsid w:val="00CA6FF2"/>
    <w:rsid w:val="00CB1805"/>
    <w:rsid w:val="00CB3317"/>
    <w:rsid w:val="00CC0442"/>
    <w:rsid w:val="00CC3703"/>
    <w:rsid w:val="00CC4ACF"/>
    <w:rsid w:val="00CC6A27"/>
    <w:rsid w:val="00CD4F5F"/>
    <w:rsid w:val="00CE5B63"/>
    <w:rsid w:val="00CE768F"/>
    <w:rsid w:val="00CF093D"/>
    <w:rsid w:val="00CF1A6B"/>
    <w:rsid w:val="00CF36DD"/>
    <w:rsid w:val="00CF4049"/>
    <w:rsid w:val="00CF4622"/>
    <w:rsid w:val="00D010E1"/>
    <w:rsid w:val="00D01267"/>
    <w:rsid w:val="00D06FCD"/>
    <w:rsid w:val="00D0762A"/>
    <w:rsid w:val="00D11B21"/>
    <w:rsid w:val="00D13594"/>
    <w:rsid w:val="00D24C4E"/>
    <w:rsid w:val="00D318EE"/>
    <w:rsid w:val="00D4031A"/>
    <w:rsid w:val="00D41C2E"/>
    <w:rsid w:val="00D42EE8"/>
    <w:rsid w:val="00D449BB"/>
    <w:rsid w:val="00D5221E"/>
    <w:rsid w:val="00D57B9B"/>
    <w:rsid w:val="00D6296A"/>
    <w:rsid w:val="00D731B1"/>
    <w:rsid w:val="00D756ED"/>
    <w:rsid w:val="00D7585D"/>
    <w:rsid w:val="00D94FD1"/>
    <w:rsid w:val="00DA2AF6"/>
    <w:rsid w:val="00DA3555"/>
    <w:rsid w:val="00DA3735"/>
    <w:rsid w:val="00DA50EA"/>
    <w:rsid w:val="00DB2D77"/>
    <w:rsid w:val="00DB37B0"/>
    <w:rsid w:val="00DB4620"/>
    <w:rsid w:val="00DB4B10"/>
    <w:rsid w:val="00DB6569"/>
    <w:rsid w:val="00DC0D16"/>
    <w:rsid w:val="00DC2B1D"/>
    <w:rsid w:val="00DC5DDA"/>
    <w:rsid w:val="00DD1357"/>
    <w:rsid w:val="00DD5A92"/>
    <w:rsid w:val="00DD6513"/>
    <w:rsid w:val="00DE218A"/>
    <w:rsid w:val="00DF1B41"/>
    <w:rsid w:val="00DF29A2"/>
    <w:rsid w:val="00DF6835"/>
    <w:rsid w:val="00E00305"/>
    <w:rsid w:val="00E0443D"/>
    <w:rsid w:val="00E050E5"/>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624D2"/>
    <w:rsid w:val="00E6360D"/>
    <w:rsid w:val="00E66B24"/>
    <w:rsid w:val="00E70B22"/>
    <w:rsid w:val="00E7406F"/>
    <w:rsid w:val="00E74B0A"/>
    <w:rsid w:val="00E86FD8"/>
    <w:rsid w:val="00EA052E"/>
    <w:rsid w:val="00EA08A9"/>
    <w:rsid w:val="00EA55AF"/>
    <w:rsid w:val="00EB6E6F"/>
    <w:rsid w:val="00ED266E"/>
    <w:rsid w:val="00ED3D04"/>
    <w:rsid w:val="00ED7AB9"/>
    <w:rsid w:val="00ED7AE7"/>
    <w:rsid w:val="00EE0B07"/>
    <w:rsid w:val="00EE5BBE"/>
    <w:rsid w:val="00EF3866"/>
    <w:rsid w:val="00EF392E"/>
    <w:rsid w:val="00EF3D2B"/>
    <w:rsid w:val="00F05573"/>
    <w:rsid w:val="00F110F1"/>
    <w:rsid w:val="00F17EC7"/>
    <w:rsid w:val="00F21382"/>
    <w:rsid w:val="00F250AC"/>
    <w:rsid w:val="00F25C72"/>
    <w:rsid w:val="00F32905"/>
    <w:rsid w:val="00F37E06"/>
    <w:rsid w:val="00F42EBA"/>
    <w:rsid w:val="00F55611"/>
    <w:rsid w:val="00F65492"/>
    <w:rsid w:val="00F755B7"/>
    <w:rsid w:val="00F75A03"/>
    <w:rsid w:val="00F77A7C"/>
    <w:rsid w:val="00F80C70"/>
    <w:rsid w:val="00F8266F"/>
    <w:rsid w:val="00F82D4A"/>
    <w:rsid w:val="00F866FF"/>
    <w:rsid w:val="00F921A3"/>
    <w:rsid w:val="00F9529C"/>
    <w:rsid w:val="00F96C59"/>
    <w:rsid w:val="00F97683"/>
    <w:rsid w:val="00FA04E0"/>
    <w:rsid w:val="00FA3B1C"/>
    <w:rsid w:val="00FA45CA"/>
    <w:rsid w:val="00FA61FD"/>
    <w:rsid w:val="00FB0334"/>
    <w:rsid w:val="00FB0705"/>
    <w:rsid w:val="00FB2E64"/>
    <w:rsid w:val="00FB494E"/>
    <w:rsid w:val="00FB789F"/>
    <w:rsid w:val="00FC1FFC"/>
    <w:rsid w:val="00FC43B0"/>
    <w:rsid w:val="00FC5C2A"/>
    <w:rsid w:val="00FC5D85"/>
    <w:rsid w:val="00FD0245"/>
    <w:rsid w:val="00FD1970"/>
    <w:rsid w:val="00FD2DE1"/>
    <w:rsid w:val="00FD636D"/>
    <w:rsid w:val="00FE5EBD"/>
    <w:rsid w:val="00FE5F29"/>
    <w:rsid w:val="00FF0FEF"/>
    <w:rsid w:val="00FF35F7"/>
    <w:rsid w:val="00FF7C02"/>
    <w:rsid w:val="0131C3BE"/>
    <w:rsid w:val="031C59A9"/>
    <w:rsid w:val="041F6723"/>
    <w:rsid w:val="06BD3250"/>
    <w:rsid w:val="09DE90A7"/>
    <w:rsid w:val="0B673339"/>
    <w:rsid w:val="0EE613D7"/>
    <w:rsid w:val="0EFE75C4"/>
    <w:rsid w:val="0F35D52D"/>
    <w:rsid w:val="1D061907"/>
    <w:rsid w:val="1D68E76B"/>
    <w:rsid w:val="22017115"/>
    <w:rsid w:val="226C2C6C"/>
    <w:rsid w:val="22A75502"/>
    <w:rsid w:val="255926E5"/>
    <w:rsid w:val="278DC5CC"/>
    <w:rsid w:val="29C00E47"/>
    <w:rsid w:val="29E11ADC"/>
    <w:rsid w:val="2A7ACE10"/>
    <w:rsid w:val="2C92458B"/>
    <w:rsid w:val="2E8AF8BF"/>
    <w:rsid w:val="31143B4A"/>
    <w:rsid w:val="325BC76C"/>
    <w:rsid w:val="333A0FE9"/>
    <w:rsid w:val="33BEDA89"/>
    <w:rsid w:val="35319C0A"/>
    <w:rsid w:val="3588BE1D"/>
    <w:rsid w:val="37B77EB6"/>
    <w:rsid w:val="38DB0769"/>
    <w:rsid w:val="3A15BCA5"/>
    <w:rsid w:val="3F5ED716"/>
    <w:rsid w:val="42297A5D"/>
    <w:rsid w:val="44071217"/>
    <w:rsid w:val="4842D8E5"/>
    <w:rsid w:val="48CF72B7"/>
    <w:rsid w:val="491D0268"/>
    <w:rsid w:val="49C79DC5"/>
    <w:rsid w:val="4B9A08CC"/>
    <w:rsid w:val="5151F8D7"/>
    <w:rsid w:val="537112AF"/>
    <w:rsid w:val="57045DCE"/>
    <w:rsid w:val="57CCB355"/>
    <w:rsid w:val="584A21B9"/>
    <w:rsid w:val="598B0C13"/>
    <w:rsid w:val="5EFBD8BA"/>
    <w:rsid w:val="602174F0"/>
    <w:rsid w:val="61F8CC64"/>
    <w:rsid w:val="64A6B228"/>
    <w:rsid w:val="69703E3C"/>
    <w:rsid w:val="6AAB907E"/>
    <w:rsid w:val="6C2FFFB1"/>
    <w:rsid w:val="6CCCA0A3"/>
    <w:rsid w:val="6D0BCEE8"/>
    <w:rsid w:val="6E1175E6"/>
    <w:rsid w:val="6F60C389"/>
    <w:rsid w:val="72B1DCB3"/>
    <w:rsid w:val="77056AF5"/>
    <w:rsid w:val="7908411E"/>
    <w:rsid w:val="79EBC362"/>
    <w:rsid w:val="7A7D547A"/>
    <w:rsid w:val="7CCC1355"/>
    <w:rsid w:val="7F66DF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7250D5D7-DB9B-4EEC-9254-B35F54180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1"/>
      </w:numPr>
    </w:pPr>
  </w:style>
  <w:style w:type="numbering" w:styleId="Stijl2" w:customStyle="1">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4"/>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5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5" /><Relationship Type="http://schemas.openxmlformats.org/officeDocument/2006/relationships/fontTable" Target="fontTable.xml" Id="rId63"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5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8" /><Relationship Type="http://schemas.openxmlformats.org/officeDocument/2006/relationships/customXml" Target="../customXml/item5.xml" Id="rId5" /><Relationship Type="http://schemas.openxmlformats.org/officeDocument/2006/relationships/footer" Target="footer1.xml" Id="rId6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56" /><Relationship Type="http://schemas.openxmlformats.org/officeDocument/2006/relationships/theme" Target="theme/theme1.xml" Id="rId64" /><Relationship Type="http://schemas.openxmlformats.org/officeDocument/2006/relationships/styles" Target="styles.xml" Id="rId8" /><Relationship Type="http://schemas.openxmlformats.org/officeDocument/2006/relationships/hyperlink" Target="https://www.rivm.nl/bibliotheek/rapporten/2025-0030.pdf" TargetMode="Externa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6" /><Relationship Type="http://schemas.openxmlformats.org/officeDocument/2006/relationships/header" Target="header1.xml" Id="rId5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4" /><Relationship Type="http://schemas.openxmlformats.org/officeDocument/2006/relationships/header" Target="header3.xml" Id="rId6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9"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2" /><Relationship Type="http://schemas.openxmlformats.org/officeDocument/2006/relationships/header" Target="header2.xml" Id="rId60" /><Relationship Type="http://schemas.openxmlformats.org/officeDocument/2006/relationships/customXml" Target="../customXml/item4.xml" Id="rId4" /><Relationship Type="http://schemas.openxmlformats.org/officeDocument/2006/relationships/settings" Target="settings.xml" Id="rId9"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WLDOC-390959707-207965</_dlc_DocId>
    <_dlc_DocIdUrl xmlns="0be28d51-e4bb-4409-acb7-e50e8878b8e7">
      <Url>https://waterschaplimburg.sharepoint.com/sites/Adviesgeven/_layouts/15/DocIdRedir.aspx?ID=WLDOC-390959707-207965</Url>
      <Description>WLDOC-390959707-207965</Description>
    </_dlc_DocIdUrl>
  </documentManagement>
</p:properties>
</file>

<file path=customXml/item3.xml><?xml version="1.0" encoding="utf-8"?>
<?mso-contentType ?>
<SharedContentType xmlns="Microsoft.SharePoint.Taxonomy.ContentTypeSync" SourceId="9e1b9b6d-b887-446c-9dce-4968e9b06264" ContentTypeId="0x010100DCD422DC78816243BC06FDD53AB4B0000105" PreviousValue="tru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7FF71E-B704-4B90-A922-85A09BB66A8C}"/>
</file>

<file path=customXml/itemProps2.xml><?xml version="1.0" encoding="utf-8"?>
<ds:datastoreItem xmlns:ds="http://schemas.openxmlformats.org/officeDocument/2006/customXml" ds:itemID="{BE7BF3CD-1CF8-4430-A68E-528D59D2DA86}">
  <ds:schemaRefs>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microsoft.com/sharepoint/v3"/>
    <ds:schemaRef ds:uri="http://purl.org/dc/terms/"/>
    <ds:schemaRef ds:uri="http://www.w3.org/XML/1998/namespace"/>
    <ds:schemaRef ds:uri="http://schemas.openxmlformats.org/package/2006/metadata/core-properties"/>
    <ds:schemaRef ds:uri="5659a9f4-1275-4da8-9b76-4ff8abedf678"/>
    <ds:schemaRef ds:uri="0be28d51-e4bb-4409-acb7-e50e8878b8e7"/>
    <ds:schemaRef ds:uri="c41d040b-1f23-46d8-95f8-73c4343eacb6"/>
  </ds:schemaRefs>
</ds:datastoreItem>
</file>

<file path=customXml/itemProps3.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4.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5.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58</cp:revision>
  <cp:lastPrinted>2025-11-20T22:44:00Z</cp:lastPrinted>
  <dcterms:created xsi:type="dcterms:W3CDTF">2026-03-14T12:51:00Z</dcterms:created>
  <dcterms:modified xsi:type="dcterms:W3CDTF">2026-05-20T09:30:31Z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13b242ef-e2c3-4364-a144-82fa1611bc92</vt:lpwstr>
  </property>
  <property fmtid="{D5CDD505-2E9C-101B-9397-08002B2CF9AE}" pid="4" name="MediaServiceImageTags">
    <vt:lpwstr/>
  </property>
  <property fmtid="{D5CDD505-2E9C-101B-9397-08002B2CF9AE}" pid="5" name="Documenttype">
    <vt:lpwstr/>
  </property>
</Properties>
</file>