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8E143" w14:textId="77777777" w:rsidR="006E14A7" w:rsidRPr="006E14A7" w:rsidRDefault="006E14A7" w:rsidP="006E14A7">
      <w:pPr>
        <w:jc w:val="center"/>
        <w:rPr>
          <w:rFonts w:ascii="Aptos" w:eastAsia="Aptos" w:hAnsi="Aptos" w:cs="Times New Roman"/>
          <w:b/>
          <w:bCs/>
          <w:kern w:val="2"/>
          <w:sz w:val="60"/>
          <w:szCs w:val="60"/>
          <w14:ligatures w14:val="standardContextual"/>
        </w:rPr>
      </w:pPr>
    </w:p>
    <w:p w14:paraId="7B169B68" w14:textId="77777777" w:rsidR="006E14A7" w:rsidRPr="006E14A7" w:rsidRDefault="006E14A7" w:rsidP="006E14A7">
      <w:pPr>
        <w:jc w:val="center"/>
        <w:rPr>
          <w:rFonts w:ascii="Aptos" w:eastAsia="Aptos" w:hAnsi="Aptos" w:cs="Times New Roman"/>
          <w:b/>
          <w:bCs/>
          <w:kern w:val="2"/>
          <w:sz w:val="60"/>
          <w:szCs w:val="60"/>
          <w14:ligatures w14:val="standardContextual"/>
        </w:rPr>
      </w:pPr>
    </w:p>
    <w:p w14:paraId="2D54DD58" w14:textId="2DDB6DCC" w:rsidR="006E14A7" w:rsidRPr="006E14A7" w:rsidRDefault="006E14A7" w:rsidP="006E14A7">
      <w:pPr>
        <w:jc w:val="center"/>
        <w:rPr>
          <w:rFonts w:ascii="Aptos" w:eastAsia="Aptos" w:hAnsi="Aptos" w:cs="Times New Roman"/>
          <w:b/>
          <w:bCs/>
          <w:kern w:val="2"/>
          <w:sz w:val="60"/>
          <w:szCs w:val="60"/>
          <w14:ligatures w14:val="standardContextual"/>
        </w:rPr>
      </w:pPr>
      <w:r w:rsidRPr="006E14A7">
        <w:rPr>
          <w:rFonts w:ascii="Aptos" w:eastAsia="Aptos" w:hAnsi="Aptos" w:cs="Times New Roman"/>
          <w:b/>
          <w:bCs/>
          <w:kern w:val="2"/>
          <w:sz w:val="60"/>
          <w:szCs w:val="60"/>
          <w14:ligatures w14:val="standardContextual"/>
        </w:rPr>
        <w:t>Kaderrichtlijn Water</w:t>
      </w:r>
    </w:p>
    <w:p w14:paraId="2BBC367D" w14:textId="77777777" w:rsidR="006E14A7" w:rsidRPr="006E14A7" w:rsidRDefault="006E14A7" w:rsidP="006E14A7">
      <w:pPr>
        <w:jc w:val="center"/>
        <w:rPr>
          <w:rFonts w:ascii="Aptos" w:eastAsia="Aptos" w:hAnsi="Aptos" w:cs="Times New Roman"/>
          <w:kern w:val="2"/>
          <w:sz w:val="22"/>
          <w:szCs w:val="22"/>
          <w14:ligatures w14:val="standardContextual"/>
        </w:rPr>
      </w:pPr>
    </w:p>
    <w:p w14:paraId="6E8311C1" w14:textId="77777777" w:rsidR="006E14A7" w:rsidRPr="006E14A7" w:rsidRDefault="006E14A7" w:rsidP="006E14A7">
      <w:pPr>
        <w:jc w:val="center"/>
        <w:rPr>
          <w:rFonts w:ascii="Aptos" w:eastAsia="Aptos" w:hAnsi="Aptos" w:cs="Times New Roman"/>
          <w:b/>
          <w:bCs/>
          <w:kern w:val="2"/>
          <w:sz w:val="50"/>
          <w:szCs w:val="50"/>
          <w14:ligatures w14:val="standardContextual"/>
        </w:rPr>
      </w:pPr>
    </w:p>
    <w:p w14:paraId="354D09BB" w14:textId="77777777" w:rsidR="006E14A7" w:rsidRPr="006E14A7" w:rsidRDefault="006E14A7" w:rsidP="006E14A7">
      <w:pPr>
        <w:jc w:val="center"/>
        <w:rPr>
          <w:rFonts w:ascii="Aptos" w:eastAsia="Aptos" w:hAnsi="Aptos" w:cs="Times New Roman"/>
          <w:b/>
          <w:bCs/>
          <w:kern w:val="2"/>
          <w:sz w:val="50"/>
          <w:szCs w:val="50"/>
          <w14:ligatures w14:val="standardContextual"/>
        </w:rPr>
      </w:pPr>
    </w:p>
    <w:p w14:paraId="677B2512" w14:textId="77777777" w:rsidR="006E14A7" w:rsidRPr="006E14A7" w:rsidRDefault="006E14A7" w:rsidP="006E14A7">
      <w:pPr>
        <w:jc w:val="center"/>
        <w:rPr>
          <w:rFonts w:ascii="Aptos" w:eastAsia="Aptos" w:hAnsi="Aptos" w:cs="Times New Roman"/>
          <w:b/>
          <w:bCs/>
          <w:kern w:val="2"/>
          <w:sz w:val="50"/>
          <w:szCs w:val="50"/>
          <w14:ligatures w14:val="standardContextual"/>
        </w:rPr>
      </w:pPr>
      <w:r w:rsidRPr="006E14A7">
        <w:rPr>
          <w:rFonts w:ascii="Aptos" w:eastAsia="Aptos" w:hAnsi="Aptos" w:cs="Times New Roman"/>
          <w:b/>
          <w:bCs/>
          <w:kern w:val="2"/>
          <w:sz w:val="50"/>
          <w:szCs w:val="50"/>
          <w14:ligatures w14:val="standardContextual"/>
        </w:rPr>
        <w:t>Standaardmotivering grensoverschrijdende belasting</w:t>
      </w:r>
    </w:p>
    <w:p w14:paraId="7A4A1115" w14:textId="77777777" w:rsidR="006E14A7" w:rsidRPr="006E14A7" w:rsidRDefault="006E14A7" w:rsidP="006E14A7">
      <w:pPr>
        <w:jc w:val="center"/>
        <w:rPr>
          <w:rFonts w:ascii="Aptos" w:eastAsia="Aptos" w:hAnsi="Aptos" w:cs="Times New Roman"/>
          <w:b/>
          <w:bCs/>
          <w:kern w:val="2"/>
          <w:sz w:val="40"/>
          <w:szCs w:val="40"/>
          <w14:ligatures w14:val="standardContextual"/>
        </w:rPr>
      </w:pPr>
      <w:r w:rsidRPr="006E14A7">
        <w:rPr>
          <w:rFonts w:ascii="Aptos" w:eastAsia="Aptos" w:hAnsi="Aptos" w:cs="Times New Roman"/>
          <w:b/>
          <w:bCs/>
          <w:kern w:val="2"/>
          <w:sz w:val="40"/>
          <w:szCs w:val="40"/>
          <w14:ligatures w14:val="standardContextual"/>
        </w:rPr>
        <w:t>Artikel 4, lid 5 KRW</w:t>
      </w:r>
    </w:p>
    <w:p w14:paraId="067E41E7" w14:textId="77777777" w:rsidR="006E14A7" w:rsidRPr="006E14A7" w:rsidRDefault="006E14A7" w:rsidP="006E14A7">
      <w:pPr>
        <w:rPr>
          <w:rFonts w:ascii="Aptos" w:eastAsia="Aptos" w:hAnsi="Aptos" w:cs="Times New Roman"/>
          <w:kern w:val="2"/>
          <w:sz w:val="22"/>
          <w:szCs w:val="22"/>
          <w14:ligatures w14:val="standardContextual"/>
        </w:rPr>
      </w:pPr>
    </w:p>
    <w:p w14:paraId="34B2E45B" w14:textId="77777777" w:rsidR="006E14A7" w:rsidRPr="006E14A7" w:rsidRDefault="006E14A7" w:rsidP="006E14A7">
      <w:pPr>
        <w:rPr>
          <w:rFonts w:ascii="Aptos" w:eastAsia="Aptos" w:hAnsi="Aptos" w:cs="Times New Roman"/>
          <w:kern w:val="2"/>
          <w:sz w:val="22"/>
          <w:szCs w:val="22"/>
          <w14:ligatures w14:val="standardContextual"/>
        </w:rPr>
      </w:pPr>
    </w:p>
    <w:p w14:paraId="4DEF3BB1" w14:textId="77777777" w:rsidR="006E14A7" w:rsidRPr="006E14A7" w:rsidRDefault="006E14A7" w:rsidP="006E14A7">
      <w:pPr>
        <w:rPr>
          <w:rFonts w:ascii="Aptos" w:eastAsia="Aptos" w:hAnsi="Aptos" w:cs="Times New Roman"/>
          <w:kern w:val="2"/>
          <w:sz w:val="22"/>
          <w:szCs w:val="22"/>
          <w14:ligatures w14:val="standardContextual"/>
        </w:rPr>
      </w:pPr>
    </w:p>
    <w:p w14:paraId="6DD1DDD3" w14:textId="77777777" w:rsidR="006E14A7" w:rsidRPr="006E14A7" w:rsidRDefault="006E14A7" w:rsidP="006E14A7">
      <w:pPr>
        <w:rPr>
          <w:rFonts w:ascii="Aptos" w:eastAsia="Aptos" w:hAnsi="Aptos" w:cs="Times New Roman"/>
          <w:kern w:val="2"/>
          <w:sz w:val="22"/>
          <w:szCs w:val="22"/>
          <w14:ligatures w14:val="standardContextual"/>
        </w:rPr>
      </w:pPr>
    </w:p>
    <w:p w14:paraId="2737D067" w14:textId="77777777" w:rsidR="006E14A7" w:rsidRPr="006E14A7" w:rsidRDefault="006E14A7" w:rsidP="006E14A7">
      <w:pPr>
        <w:rPr>
          <w:rFonts w:ascii="Aptos" w:eastAsia="Aptos" w:hAnsi="Aptos" w:cs="Times New Roman"/>
          <w:kern w:val="2"/>
          <w:sz w:val="22"/>
          <w:szCs w:val="22"/>
          <w14:ligatures w14:val="standardContextual"/>
        </w:rPr>
      </w:pPr>
    </w:p>
    <w:p w14:paraId="2342D6DD" w14:textId="77777777" w:rsidR="006E14A7" w:rsidRPr="006E14A7" w:rsidRDefault="006E14A7" w:rsidP="006E14A7">
      <w:pPr>
        <w:rPr>
          <w:rFonts w:ascii="Aptos" w:eastAsia="Aptos" w:hAnsi="Aptos" w:cs="Times New Roman"/>
          <w:kern w:val="2"/>
          <w:sz w:val="22"/>
          <w:szCs w:val="22"/>
          <w14:ligatures w14:val="standardContextual"/>
        </w:rPr>
      </w:pPr>
    </w:p>
    <w:p w14:paraId="56398EC9" w14:textId="77777777" w:rsidR="006E14A7" w:rsidRPr="006E14A7" w:rsidRDefault="006E14A7" w:rsidP="006E14A7">
      <w:pPr>
        <w:rPr>
          <w:rFonts w:ascii="Aptos" w:eastAsia="Aptos" w:hAnsi="Aptos" w:cs="Times New Roman"/>
          <w:kern w:val="2"/>
          <w:sz w:val="22"/>
          <w:szCs w:val="22"/>
          <w14:ligatures w14:val="standardContextual"/>
        </w:rPr>
      </w:pPr>
    </w:p>
    <w:p w14:paraId="79279F31" w14:textId="77777777" w:rsidR="006E14A7" w:rsidRPr="006E14A7" w:rsidRDefault="006E14A7" w:rsidP="006E14A7">
      <w:pPr>
        <w:rPr>
          <w:rFonts w:ascii="Aptos" w:eastAsia="Aptos" w:hAnsi="Aptos" w:cs="Times New Roman"/>
          <w:kern w:val="2"/>
          <w:sz w:val="22"/>
          <w:szCs w:val="22"/>
          <w14:ligatures w14:val="standardContextual"/>
        </w:rPr>
      </w:pPr>
    </w:p>
    <w:p w14:paraId="00130368" w14:textId="77777777" w:rsidR="006E14A7" w:rsidRPr="006E14A7" w:rsidRDefault="006E14A7" w:rsidP="006E14A7">
      <w:pPr>
        <w:rPr>
          <w:rFonts w:ascii="Aptos" w:eastAsia="Aptos" w:hAnsi="Aptos" w:cs="Times New Roman"/>
          <w:kern w:val="2"/>
          <w:sz w:val="22"/>
          <w:szCs w:val="22"/>
          <w14:ligatures w14:val="standardContextual"/>
        </w:rPr>
      </w:pPr>
    </w:p>
    <w:p w14:paraId="74764FC5" w14:textId="77777777" w:rsidR="006E14A7" w:rsidRPr="006E14A7" w:rsidRDefault="006E14A7" w:rsidP="006E14A7">
      <w:pPr>
        <w:rPr>
          <w:rFonts w:ascii="Aptos" w:eastAsia="Aptos" w:hAnsi="Aptos" w:cs="Times New Roman"/>
          <w:kern w:val="2"/>
          <w:sz w:val="22"/>
          <w:szCs w:val="22"/>
          <w14:ligatures w14:val="standardContextual"/>
        </w:rPr>
      </w:pPr>
    </w:p>
    <w:p w14:paraId="79DF3219" w14:textId="77777777" w:rsidR="006E14A7" w:rsidRPr="006E14A7" w:rsidRDefault="006E14A7" w:rsidP="006E14A7">
      <w:pPr>
        <w:rPr>
          <w:rFonts w:ascii="Aptos" w:eastAsia="Aptos" w:hAnsi="Aptos" w:cs="Times New Roman"/>
          <w:kern w:val="2"/>
          <w:sz w:val="22"/>
          <w:szCs w:val="22"/>
          <w14:ligatures w14:val="standardContextual"/>
        </w:rPr>
      </w:pPr>
    </w:p>
    <w:p w14:paraId="0291E88A" w14:textId="77777777" w:rsidR="006E14A7" w:rsidRPr="006E14A7" w:rsidRDefault="006E14A7" w:rsidP="006E14A7">
      <w:pPr>
        <w:rPr>
          <w:rFonts w:ascii="Aptos" w:eastAsia="Aptos" w:hAnsi="Aptos" w:cs="Times New Roman"/>
          <w:kern w:val="2"/>
          <w:sz w:val="22"/>
          <w:szCs w:val="22"/>
          <w14:ligatures w14:val="standardContextual"/>
        </w:rPr>
      </w:pPr>
    </w:p>
    <w:p w14:paraId="3292A890" w14:textId="77777777" w:rsidR="006E14A7" w:rsidRPr="006E14A7" w:rsidRDefault="006E14A7" w:rsidP="006E14A7">
      <w:pPr>
        <w:pBdr>
          <w:top w:val="single" w:sz="4" w:space="1" w:color="auto"/>
          <w:left w:val="single" w:sz="4" w:space="4" w:color="auto"/>
          <w:bottom w:val="single" w:sz="4" w:space="1" w:color="auto"/>
          <w:right w:val="single" w:sz="4" w:space="4" w:color="auto"/>
        </w:pBdr>
        <w:tabs>
          <w:tab w:val="left" w:pos="7513"/>
        </w:tabs>
        <w:ind w:left="993" w:right="1513"/>
        <w:rPr>
          <w:rFonts w:ascii="Aptos" w:eastAsia="Aptos" w:hAnsi="Aptos" w:cs="Times New Roman"/>
          <w:kern w:val="2"/>
          <w:sz w:val="22"/>
          <w:szCs w:val="22"/>
          <w14:ligatures w14:val="standardContextual"/>
        </w:rPr>
      </w:pPr>
      <w:r w:rsidRPr="006E14A7">
        <w:rPr>
          <w:rFonts w:ascii="Aptos" w:eastAsia="Aptos" w:hAnsi="Aptos" w:cs="Times New Roman"/>
          <w:kern w:val="2"/>
          <w:sz w:val="22"/>
          <w:szCs w:val="22"/>
          <w14:ligatures w14:val="standardContextual"/>
        </w:rPr>
        <w:t>Deze standaardmotivering is onderdeel van een reeks standaardmotiveringen gericht aan de provincies, waterschappen en het ministerie van IenW (en de daarbij werkzame KRW-beleidsmedewerkers, waterkwaliteitsexperts en juristen) met als doel hen te faciliteren bij een beroep op de uitzonderingsmogelijkheden van de Europese Kaderrichtlijn Water in de stroomgebiedbeheerplannen die van kracht worden op 22 december 2027.</w:t>
      </w:r>
    </w:p>
    <w:p w14:paraId="3F595928" w14:textId="77777777" w:rsidR="006E14A7" w:rsidRPr="006E14A7" w:rsidRDefault="006E14A7" w:rsidP="006E14A7">
      <w:pPr>
        <w:pBdr>
          <w:top w:val="single" w:sz="4" w:space="1" w:color="auto"/>
          <w:left w:val="single" w:sz="4" w:space="4" w:color="auto"/>
          <w:bottom w:val="single" w:sz="4" w:space="1" w:color="auto"/>
          <w:right w:val="single" w:sz="4" w:space="4" w:color="auto"/>
        </w:pBdr>
        <w:tabs>
          <w:tab w:val="left" w:pos="7513"/>
        </w:tabs>
        <w:ind w:left="993" w:right="1513"/>
        <w:rPr>
          <w:rFonts w:ascii="Aptos" w:eastAsia="Aptos" w:hAnsi="Aptos" w:cs="Times New Roman"/>
          <w:kern w:val="2"/>
          <w:sz w:val="22"/>
          <w:szCs w:val="22"/>
          <w14:ligatures w14:val="standardContextual"/>
        </w:rPr>
      </w:pPr>
    </w:p>
    <w:p w14:paraId="61BE30E4" w14:textId="77777777" w:rsidR="006E14A7" w:rsidRPr="006E14A7" w:rsidRDefault="006E14A7" w:rsidP="72B1DCB3">
      <w:pPr>
        <w:pBdr>
          <w:top w:val="single" w:sz="4" w:space="1" w:color="auto"/>
          <w:left w:val="single" w:sz="4" w:space="4" w:color="auto"/>
          <w:bottom w:val="single" w:sz="4" w:space="1" w:color="auto"/>
          <w:right w:val="single" w:sz="4" w:space="4" w:color="auto"/>
        </w:pBdr>
        <w:tabs>
          <w:tab w:val="left" w:pos="7513"/>
        </w:tabs>
        <w:ind w:left="993" w:right="1513"/>
        <w:rPr>
          <w:rFonts w:ascii="Aptos" w:eastAsia="Aptos" w:hAnsi="Aptos" w:cs="Times New Roman"/>
          <w:kern w:val="2"/>
          <w:sz w:val="22"/>
          <w:szCs w:val="22"/>
          <w14:ligatures w14:val="standardContextual"/>
        </w:rPr>
      </w:pPr>
      <w:r w:rsidRPr="006E14A7">
        <w:rPr>
          <w:rFonts w:ascii="Aptos" w:eastAsia="Aptos" w:hAnsi="Aptos" w:cs="Times New Roman"/>
          <w:kern w:val="2"/>
          <w:sz w:val="22"/>
          <w:szCs w:val="22"/>
          <w14:ligatures w14:val="standardContextual"/>
        </w:rPr>
        <w:t>De standaardmotiveringen zijn opgesteld in het kader van het interbestuurlijke KRW-impulsprogramma. In het KRW-impulsprogramma werken Rijk, provincies en waterschappen samen om in 2027 aan de Kaderrichtlijn Water te kunnen voldoen. Deze standaardmotivering is in het Bestuurlijk Overleg KRW van  5 maart 2026 vastgesteld en kan nu als werkversie in de praktijk gebruikt worden. Op basis van nieuwe inzichten in het Europese en het landelijke traject richting eind 2027 kan de standaardmotivering nog worden geactualiseerd.</w:t>
      </w:r>
    </w:p>
    <w:p w14:paraId="5866811B" w14:textId="77777777" w:rsidR="006E14A7" w:rsidRPr="006E14A7" w:rsidRDefault="006E14A7" w:rsidP="006E14A7">
      <w:pPr>
        <w:spacing w:after="160" w:line="278" w:lineRule="auto"/>
        <w:ind w:left="993" w:right="1513"/>
        <w:rPr>
          <w:rFonts w:ascii="Aptos" w:eastAsia="Aptos" w:hAnsi="Aptos" w:cs="Times New Roman"/>
          <w:kern w:val="2"/>
          <w14:ligatures w14:val="standardContextual"/>
        </w:rPr>
      </w:pPr>
      <w:r w:rsidRPr="006E14A7">
        <w:rPr>
          <w:rFonts w:ascii="Aptos" w:eastAsia="Aptos" w:hAnsi="Aptos" w:cs="Times New Roman"/>
          <w:kern w:val="2"/>
          <w14:ligatures w14:val="standardContextual"/>
        </w:rPr>
        <w:br w:type="page"/>
      </w:r>
    </w:p>
    <w:p w14:paraId="6F73C053" w14:textId="77777777" w:rsidR="006E14A7" w:rsidRPr="006E14A7" w:rsidRDefault="006E14A7" w:rsidP="006E14A7">
      <w:pPr>
        <w:spacing w:after="160" w:line="278" w:lineRule="auto"/>
        <w:rPr>
          <w:rFonts w:ascii="Aptos" w:eastAsia="Aptos" w:hAnsi="Aptos" w:cs="Times New Roman"/>
          <w:b/>
          <w:bCs/>
          <w:kern w:val="2"/>
          <w:sz w:val="22"/>
          <w:szCs w:val="22"/>
          <w14:ligatures w14:val="standardContextual"/>
        </w:rPr>
      </w:pPr>
      <w:r w:rsidRPr="006E14A7">
        <w:rPr>
          <w:rFonts w:ascii="Aptos" w:eastAsia="Aptos" w:hAnsi="Aptos" w:cs="Times New Roman"/>
          <w:b/>
          <w:bCs/>
          <w:kern w:val="2"/>
          <w:sz w:val="22"/>
          <w:szCs w:val="22"/>
          <w14:ligatures w14:val="standardContextual"/>
        </w:rPr>
        <w:lastRenderedPageBreak/>
        <w:t>Standaardmotivering grensoverschrijdende belasting (artikel 4, lid 5 KRW: doelverlaging vanwege niet haalbaar)</w:t>
      </w:r>
    </w:p>
    <w:p w14:paraId="46A60FFC" w14:textId="77777777" w:rsidR="006E14A7" w:rsidRPr="006E14A7" w:rsidRDefault="006E14A7" w:rsidP="72B1DCB3">
      <w:pPr>
        <w:rPr>
          <w:rFonts w:ascii="Aptos" w:eastAsia="Aptos" w:hAnsi="Aptos" w:cs="Times New Roman"/>
          <w:i/>
          <w:iCs/>
          <w:kern w:val="2"/>
          <w:sz w:val="22"/>
          <w:szCs w:val="22"/>
          <w14:ligatures w14:val="standardContextual"/>
        </w:rPr>
      </w:pPr>
      <w:r w:rsidRPr="72B1DCB3">
        <w:rPr>
          <w:rFonts w:ascii="Aptos" w:eastAsia="Aptos" w:hAnsi="Aptos" w:cs="Times New Roman"/>
          <w:i/>
          <w:iCs/>
          <w:kern w:val="2"/>
          <w:sz w:val="22"/>
          <w:szCs w:val="22"/>
          <w14:ligatures w14:val="standardContextual"/>
        </w:rPr>
        <w:t xml:space="preserve">In dit document staat de standaardmotivering die gebruikt kan worden bij een beroep op artikel 4, lid 5 KRW, waar het gaat om het niet bereiken van een KRW doel vanwege grensoverschrijdende belasting. In dit document vindt u eerst onder ‘inhoud standaardmotivering’ de teksten die ingevuld en vervolgens overgenomen kunnen worden. De toelichting en het stappenplan zijn bedoeld ter verduidelijking van de in te vullen velden en te gebruiken teksten voor de opsteller en hoeven daarom niet overgenomen te worden. </w:t>
      </w:r>
    </w:p>
    <w:p w14:paraId="78A56B0C" w14:textId="77777777" w:rsidR="003A7C51" w:rsidRDefault="003A7C51" w:rsidP="003A7C51"/>
    <w:p w14:paraId="2F014378" w14:textId="77777777" w:rsidR="006E14A7" w:rsidRPr="00672D82" w:rsidRDefault="006E14A7" w:rsidP="003A7C51"/>
    <w:p w14:paraId="312C9987" w14:textId="2A790CD4" w:rsidR="00633223" w:rsidRDefault="00633223" w:rsidP="003A7C51">
      <w:pPr>
        <w:rPr>
          <w:b/>
          <w:bCs/>
        </w:rPr>
      </w:pPr>
      <w:r>
        <w:rPr>
          <w:b/>
          <w:bCs/>
        </w:rPr>
        <w:t>Inhoud standaardmotivering</w:t>
      </w:r>
    </w:p>
    <w:p w14:paraId="32105012" w14:textId="77777777" w:rsidR="00E0443D" w:rsidRDefault="00E0443D" w:rsidP="003A7C51">
      <w:pPr>
        <w:rPr>
          <w:b/>
          <w:bCs/>
        </w:rPr>
      </w:pPr>
    </w:p>
    <w:p w14:paraId="35F3F246" w14:textId="5A910E60" w:rsidR="00441F10" w:rsidRPr="00633223" w:rsidRDefault="00441F10" w:rsidP="428F2496">
      <w:pPr>
        <w:spacing w:line="276" w:lineRule="auto"/>
        <w:rPr>
          <w:color w:val="007BC7" w:themeColor="accent2"/>
          <w:sz w:val="32"/>
          <w:szCs w:val="32"/>
        </w:rPr>
      </w:pPr>
      <w:r w:rsidRPr="428F2496">
        <w:rPr>
          <w:sz w:val="32"/>
          <w:szCs w:val="32"/>
        </w:rPr>
        <w:t xml:space="preserve">Krw oppervlaktewaterlichaam: </w:t>
      </w:r>
      <w:r w:rsidR="4747A8D8" w:rsidRPr="428F2496">
        <w:rPr>
          <w:color w:val="007BC7" w:themeColor="accent2"/>
          <w:sz w:val="32"/>
          <w:szCs w:val="32"/>
        </w:rPr>
        <w:t>Middelsgraaf</w:t>
      </w:r>
    </w:p>
    <w:p w14:paraId="5B58A161" w14:textId="77777777" w:rsidR="003A7C51" w:rsidRDefault="003A7C51" w:rsidP="003A7C51"/>
    <w:p w14:paraId="5E4F37B6" w14:textId="7787C97C" w:rsidR="00B175B2" w:rsidRPr="00B175B2" w:rsidRDefault="29C00E47" w:rsidP="6B389EA4">
      <w:pPr>
        <w:rPr>
          <w:i/>
          <w:iCs/>
          <w:color w:val="007BC7" w:themeColor="text2"/>
        </w:rPr>
      </w:pPr>
      <w:r>
        <w:t xml:space="preserve">Voor </w:t>
      </w:r>
      <w:r w:rsidR="4842D8E5" w:rsidRPr="6B389EA4">
        <w:rPr>
          <w:color w:val="0070C0"/>
        </w:rPr>
        <w:t>de stoffen</w:t>
      </w:r>
      <w:r w:rsidR="4842D8E5" w:rsidRPr="6B389EA4">
        <w:rPr>
          <w:i/>
          <w:iCs/>
          <w:color w:val="007BC7" w:themeColor="accent2"/>
        </w:rPr>
        <w:t xml:space="preserve"> en voor de biologische kwaliteitselementen in onderstaande tabel </w:t>
      </w:r>
      <w:r>
        <w:t xml:space="preserve">is het KRW-doel niet bereikt. Voor deze </w:t>
      </w:r>
      <w:r w:rsidR="278DC5CC" w:rsidRPr="6B389EA4">
        <w:rPr>
          <w:i/>
          <w:iCs/>
          <w:color w:val="007BC7" w:themeColor="accent2"/>
        </w:rPr>
        <w:t>stoffen en biologische kwaliteitselementen</w:t>
      </w:r>
      <w:r w:rsidR="278DC5CC">
        <w:t xml:space="preserve"> </w:t>
      </w:r>
      <w:r>
        <w:t>wordt een minder strenge doelstelling vastgesteld (de uitzondering van art. 4 lid 5 KRW), te weten de huidige toestand, omdat het bereiken van het KRW-doel onhaalbaar is gebleken binnen de termijn van SGBP3, door</w:t>
      </w:r>
      <w:r w:rsidR="69703E3C">
        <w:t xml:space="preserve"> een aantasting van het waterlichaam, te weten de </w:t>
      </w:r>
      <w:r w:rsidR="3588BE1D" w:rsidRPr="6B389EA4">
        <w:rPr>
          <w:i/>
          <w:iCs/>
          <w:color w:val="007BC7" w:themeColor="accent2"/>
        </w:rPr>
        <w:t>menselijke activiteiten in Duitsland alsmede natuurlijke gesteldheid</w:t>
      </w:r>
      <w:r w:rsidR="3588BE1D">
        <w:t xml:space="preserve">. </w:t>
      </w:r>
      <w:r w:rsidR="2354F5EB">
        <w:t xml:space="preserve">Dit waterlichaam is in Duitsland niet gecategoriseerd tot KRW waterlichaam, maar behoort hier tot ‘overig water’. </w:t>
      </w:r>
      <w:r w:rsidR="3588BE1D" w:rsidRPr="6B389EA4">
        <w:rPr>
          <w:i/>
          <w:iCs/>
          <w:color w:val="007BC7" w:themeColor="accent2"/>
        </w:rPr>
        <w:t xml:space="preserve">Duitsland heeft een hogere natuurlijke geogene gedefinieerde </w:t>
      </w:r>
      <w:r w:rsidR="3588BE1D" w:rsidRPr="00673E0D">
        <w:rPr>
          <w:i/>
          <w:iCs/>
          <w:color w:val="007BC7" w:themeColor="accent2"/>
        </w:rPr>
        <w:t xml:space="preserve">achtergrondconcentraties voor metalen dan de in </w:t>
      </w:r>
      <w:r w:rsidR="00065517" w:rsidRPr="00673E0D">
        <w:rPr>
          <w:i/>
          <w:iCs/>
          <w:color w:val="007BC7" w:themeColor="accent2"/>
        </w:rPr>
        <w:t>Nederland</w:t>
      </w:r>
      <w:r w:rsidR="3588BE1D" w:rsidRPr="00673E0D">
        <w:rPr>
          <w:i/>
          <w:iCs/>
          <w:color w:val="007BC7" w:themeColor="accent2"/>
        </w:rPr>
        <w:t xml:space="preserve"> bepaalde natuurlijke achtergrondconcentraties (zie</w:t>
      </w:r>
      <w:r w:rsidR="06BD3250" w:rsidRPr="00673E0D">
        <w:rPr>
          <w:i/>
          <w:iCs/>
          <w:color w:val="007BC7" w:themeColor="accent2"/>
        </w:rPr>
        <w:t xml:space="preserve"> </w:t>
      </w:r>
      <w:r w:rsidR="002C767C" w:rsidRPr="00673E0D">
        <w:rPr>
          <w:i/>
          <w:iCs/>
          <w:color w:val="007BC7" w:themeColor="accent2"/>
        </w:rPr>
        <w:t>B</w:t>
      </w:r>
      <w:r w:rsidR="29E11ADC" w:rsidRPr="00673E0D">
        <w:rPr>
          <w:i/>
          <w:iCs/>
          <w:color w:val="007BC7" w:themeColor="accent2"/>
        </w:rPr>
        <w:t xml:space="preserve">ijlage </w:t>
      </w:r>
      <w:r w:rsidR="06BD3250" w:rsidRPr="00673E0D">
        <w:rPr>
          <w:color w:val="007BC7" w:themeColor="accent2"/>
          <w:sz w:val="16"/>
          <w:szCs w:val="16"/>
        </w:rPr>
        <w:t xml:space="preserve">WLDOC-390959707-207059 - </w:t>
      </w:r>
      <w:hyperlink r:id="rId8">
        <w:r w:rsidR="06BD3250" w:rsidRPr="00673E0D">
          <w:rPr>
            <w:rStyle w:val="Hyperlink"/>
            <w:sz w:val="16"/>
            <w:szCs w:val="16"/>
          </w:rPr>
          <w:t>2025_DE_versie_KRW_Waterlichamen_JFF_NRW_Limburg.pdf</w:t>
        </w:r>
      </w:hyperlink>
      <w:r w:rsidR="29E11ADC" w:rsidRPr="00673E0D">
        <w:rPr>
          <w:i/>
          <w:iCs/>
          <w:color w:val="007BC7" w:themeColor="accent2"/>
        </w:rPr>
        <w:t>)</w:t>
      </w:r>
      <w:r w:rsidR="00B6573E" w:rsidRPr="00673E0D">
        <w:rPr>
          <w:i/>
          <w:iCs/>
          <w:color w:val="007BC7" w:themeColor="accent2"/>
        </w:rPr>
        <w:t xml:space="preserve">. Hiernaast is de Middelsgraaf geen KRW waterlichaam in Duitsland. </w:t>
      </w:r>
    </w:p>
    <w:p w14:paraId="67F2478C" w14:textId="436FFF6E" w:rsidR="00633223" w:rsidRPr="000C66A2" w:rsidRDefault="00633223" w:rsidP="00633223">
      <w:pPr>
        <w:rPr>
          <w:i/>
          <w:iCs/>
        </w:rPr>
      </w:pPr>
      <w:r w:rsidRPr="000C66A2">
        <w:t>Deze buitenlandse belasting betreft</w:t>
      </w:r>
      <w:r w:rsidRPr="000C66A2">
        <w:rPr>
          <w:i/>
          <w:iCs/>
        </w:rPr>
        <w:t xml:space="preserve">: </w:t>
      </w:r>
    </w:p>
    <w:p w14:paraId="3B95CC05" w14:textId="77777777" w:rsidR="00304CF7" w:rsidRPr="00007C75" w:rsidRDefault="00304CF7" w:rsidP="00904CBE">
      <w:pPr>
        <w:pStyle w:val="Lijstalinea"/>
        <w:numPr>
          <w:ilvl w:val="0"/>
          <w:numId w:val="6"/>
        </w:numPr>
        <w:spacing w:line="276" w:lineRule="auto"/>
        <w:rPr>
          <w:i/>
          <w:iCs/>
          <w:color w:val="007BC7" w:themeColor="text2"/>
        </w:rPr>
      </w:pPr>
      <w:r w:rsidRPr="72B1DCB3">
        <w:rPr>
          <w:i/>
          <w:iCs/>
          <w:color w:val="007BC7" w:themeColor="accent2"/>
        </w:rPr>
        <w:t>verontreiniging die zich van bovenstrooms gebied naar benedenstrooms gebied verplaatst.</w:t>
      </w:r>
    </w:p>
    <w:p w14:paraId="7CC0ADB6" w14:textId="77777777" w:rsidR="00304CF7" w:rsidRDefault="00304CF7" w:rsidP="00904CBE">
      <w:pPr>
        <w:pStyle w:val="Lijstalinea"/>
        <w:numPr>
          <w:ilvl w:val="0"/>
          <w:numId w:val="6"/>
        </w:numPr>
        <w:spacing w:line="276" w:lineRule="auto"/>
        <w:rPr>
          <w:i/>
          <w:iCs/>
          <w:color w:val="007BC7" w:themeColor="text2"/>
        </w:rPr>
      </w:pPr>
      <w:r w:rsidRPr="72B1DCB3">
        <w:rPr>
          <w:i/>
          <w:iCs/>
          <w:color w:val="007BC7" w:themeColor="accent2"/>
        </w:rPr>
        <w:t xml:space="preserve">atmosferische depositie vanuit het buitenland. </w:t>
      </w:r>
    </w:p>
    <w:p w14:paraId="79F3AD60" w14:textId="77777777" w:rsidR="00633223" w:rsidRDefault="00633223" w:rsidP="00633223"/>
    <w:p w14:paraId="230A77B6" w14:textId="2F228ACC" w:rsidR="00E1275E" w:rsidRDefault="00E1275E" w:rsidP="428F2496">
      <w:pPr>
        <w:rPr>
          <w:color w:val="007BC7" w:themeColor="accent2"/>
        </w:rPr>
      </w:pPr>
      <w:r>
        <w:t xml:space="preserve">De buitenlandse belasting voor </w:t>
      </w:r>
      <w:r w:rsidR="001355EB" w:rsidRPr="428F2496">
        <w:rPr>
          <w:i/>
          <w:iCs/>
          <w:color w:val="007BC7" w:themeColor="accent2"/>
        </w:rPr>
        <w:t>zink, seleen,</w:t>
      </w:r>
      <w:r w:rsidR="5AE7BDB8" w:rsidRPr="428F2496">
        <w:rPr>
          <w:i/>
          <w:iCs/>
          <w:color w:val="007BC7" w:themeColor="accent2"/>
        </w:rPr>
        <w:t xml:space="preserve"> temperatuur, ammonium, uranium,</w:t>
      </w:r>
      <w:r w:rsidR="001355EB" w:rsidRPr="428F2496">
        <w:rPr>
          <w:i/>
          <w:iCs/>
          <w:color w:val="007BC7" w:themeColor="accent2"/>
        </w:rPr>
        <w:t xml:space="preserve"> som PBDE, som heptachloor &amp; cis-heptachloorepoxide</w:t>
      </w:r>
      <w:r w:rsidR="001355EB" w:rsidRPr="428F2496">
        <w:rPr>
          <w:i/>
          <w:iCs/>
        </w:rPr>
        <w:t xml:space="preserve"> </w:t>
      </w:r>
      <w:r>
        <w:t xml:space="preserve">is </w:t>
      </w:r>
      <w:r w:rsidR="005701B8" w:rsidRPr="428F2496">
        <w:rPr>
          <w:i/>
          <w:iCs/>
          <w:color w:val="0070C0"/>
        </w:rPr>
        <w:t>kwalitatief</w:t>
      </w:r>
      <w:r w:rsidR="005701B8" w:rsidRPr="428F2496">
        <w:rPr>
          <w:color w:val="0070C0"/>
        </w:rPr>
        <w:t xml:space="preserve"> </w:t>
      </w:r>
      <w:r w:rsidR="005701B8" w:rsidRPr="00065517">
        <w:t xml:space="preserve">en </w:t>
      </w:r>
      <w:r w:rsidR="005701B8" w:rsidRPr="00065517">
        <w:rPr>
          <w:i/>
          <w:iCs/>
          <w:color w:val="0070C0"/>
        </w:rPr>
        <w:t>voor stikstof kwantitatief</w:t>
      </w:r>
      <w:r w:rsidR="005701B8" w:rsidRPr="00747373">
        <w:rPr>
          <w:i/>
          <w:iCs/>
        </w:rPr>
        <w:t xml:space="preserve"> </w:t>
      </w:r>
      <w:r w:rsidR="00C90DA6" w:rsidRPr="00747373">
        <w:rPr>
          <w:i/>
          <w:iCs/>
          <w:color w:val="007BC7" w:themeColor="accent2"/>
        </w:rPr>
        <w:t>bepaald</w:t>
      </w:r>
      <w:r w:rsidR="000C66A2" w:rsidRPr="428F2496">
        <w:rPr>
          <w:color w:val="007BC7" w:themeColor="accent2"/>
        </w:rPr>
        <w:t>.</w:t>
      </w:r>
      <w:r w:rsidRPr="428F2496">
        <w:rPr>
          <w:color w:val="007BC7" w:themeColor="accent2"/>
        </w:rPr>
        <w:t xml:space="preserve"> </w:t>
      </w:r>
    </w:p>
    <w:p w14:paraId="639F4992" w14:textId="50934B80" w:rsidR="00E1275E" w:rsidRPr="00622C0A" w:rsidRDefault="00E1275E" w:rsidP="00E1275E">
      <w:r w:rsidRPr="00CF1A6B">
        <w:t xml:space="preserve">Het waterlichaam wordt </w:t>
      </w:r>
      <w:r w:rsidRPr="006454E4">
        <w:rPr>
          <w:color w:val="007BC7"/>
        </w:rPr>
        <w:t>beïnvloed</w:t>
      </w:r>
      <w:r w:rsidRPr="00CF1A6B">
        <w:t xml:space="preserve"> door buitenlandse belasting</w:t>
      </w:r>
      <w:r w:rsidR="00792823">
        <w:t>.</w:t>
      </w:r>
      <w:r w:rsidR="0096188B">
        <w:t xml:space="preserve"> </w:t>
      </w:r>
      <w:r w:rsidR="0096188B" w:rsidRPr="00065517">
        <w:rPr>
          <w:i/>
          <w:iCs/>
          <w:color w:val="007BC7"/>
        </w:rPr>
        <w:t xml:space="preserve">In onderstaande tabel wordt deze invloed </w:t>
      </w:r>
      <w:r w:rsidR="00904CEA" w:rsidRPr="00065517">
        <w:rPr>
          <w:i/>
          <w:iCs/>
          <w:color w:val="007BC7"/>
        </w:rPr>
        <w:t xml:space="preserve">van de buitenlandse belasting voor stof of chemisch kwaliteitselement; </w:t>
      </w:r>
      <w:r w:rsidR="00346A8A" w:rsidRPr="00065517">
        <w:rPr>
          <w:i/>
          <w:iCs/>
          <w:color w:val="0070C0"/>
        </w:rPr>
        <w:t xml:space="preserve">en </w:t>
      </w:r>
      <w:r w:rsidR="00904CEA" w:rsidRPr="00065517">
        <w:rPr>
          <w:i/>
          <w:iCs/>
          <w:color w:val="0070C0"/>
        </w:rPr>
        <w:t>voor</w:t>
      </w:r>
      <w:r w:rsidR="00346A8A" w:rsidRPr="00065517">
        <w:rPr>
          <w:i/>
          <w:iCs/>
          <w:color w:val="0070C0"/>
        </w:rPr>
        <w:t xml:space="preserve"> biologische kwaliteitselementen</w:t>
      </w:r>
      <w:r w:rsidR="00904CEA" w:rsidRPr="00065517">
        <w:rPr>
          <w:i/>
          <w:iCs/>
          <w:color w:val="0070C0"/>
        </w:rPr>
        <w:t xml:space="preserve"> op hoofdlijnen beschreven. </w:t>
      </w:r>
    </w:p>
    <w:p w14:paraId="6782FBD7" w14:textId="77777777" w:rsidR="00BA2D15" w:rsidRPr="00406ABD" w:rsidRDefault="00BA2D15" w:rsidP="00406ABD">
      <w:pPr>
        <w:ind w:left="708"/>
        <w:rPr>
          <w:i/>
          <w:iCs/>
        </w:rPr>
      </w:pPr>
    </w:p>
    <w:tbl>
      <w:tblPr>
        <w:tblStyle w:val="Tabelraster"/>
        <w:tblW w:w="9062" w:type="dxa"/>
        <w:tblLook w:val="04A0" w:firstRow="1" w:lastRow="0" w:firstColumn="1" w:lastColumn="0" w:noHBand="0" w:noVBand="1"/>
      </w:tblPr>
      <w:tblGrid>
        <w:gridCol w:w="1203"/>
        <w:gridCol w:w="1239"/>
        <w:gridCol w:w="819"/>
        <w:gridCol w:w="972"/>
        <w:gridCol w:w="1459"/>
        <w:gridCol w:w="3370"/>
      </w:tblGrid>
      <w:tr w:rsidR="00B6573E" w:rsidRPr="001F0B06" w14:paraId="43C02DC9" w14:textId="1140C21E" w:rsidTr="6B389EA4">
        <w:trPr>
          <w:cnfStyle w:val="100000000000" w:firstRow="1" w:lastRow="0" w:firstColumn="0" w:lastColumn="0" w:oddVBand="0" w:evenVBand="0" w:oddHBand="0" w:evenHBand="0" w:firstRowFirstColumn="0" w:firstRowLastColumn="0" w:lastRowFirstColumn="0" w:lastRowLastColumn="0"/>
          <w:trHeight w:val="57"/>
        </w:trPr>
        <w:tc>
          <w:tcPr>
            <w:tcW w:w="1514" w:type="dxa"/>
            <w:shd w:val="clear" w:color="auto" w:fill="E8F4FA" w:themeFill="accent4" w:themeFillTint="33"/>
            <w:vAlign w:val="center"/>
          </w:tcPr>
          <w:p w14:paraId="47ED2C64" w14:textId="77777777" w:rsidR="0072413A" w:rsidRPr="001F0B06" w:rsidRDefault="6F60C389" w:rsidP="001F0B06">
            <w:pPr>
              <w:spacing w:line="240" w:lineRule="auto"/>
              <w:contextualSpacing/>
              <w:jc w:val="center"/>
              <w:rPr>
                <w:rFonts w:asciiTheme="majorHAnsi" w:hAnsiTheme="majorHAnsi"/>
                <w:i/>
                <w:iCs/>
                <w:color w:val="0070C0"/>
                <w:szCs w:val="14"/>
              </w:rPr>
            </w:pPr>
            <w:r w:rsidRPr="001F0B06">
              <w:rPr>
                <w:rFonts w:asciiTheme="majorHAnsi" w:hAnsiTheme="majorHAnsi"/>
                <w:i/>
                <w:iCs/>
                <w:color w:val="0070C0"/>
                <w:szCs w:val="14"/>
              </w:rPr>
              <w:t>Stoffen</w:t>
            </w:r>
          </w:p>
        </w:tc>
        <w:tc>
          <w:tcPr>
            <w:tcW w:w="1309" w:type="dxa"/>
            <w:shd w:val="clear" w:color="auto" w:fill="E8F4FA" w:themeFill="accent4" w:themeFillTint="33"/>
            <w:vAlign w:val="center"/>
          </w:tcPr>
          <w:p w14:paraId="70CCDA55" w14:textId="77777777" w:rsidR="0072413A" w:rsidRPr="001F0B06" w:rsidRDefault="6F60C389" w:rsidP="001F0B06">
            <w:pPr>
              <w:spacing w:line="240" w:lineRule="auto"/>
              <w:contextualSpacing/>
              <w:jc w:val="center"/>
              <w:rPr>
                <w:rFonts w:asciiTheme="majorHAnsi" w:hAnsiTheme="majorHAnsi"/>
                <w:i/>
                <w:iCs/>
                <w:color w:val="0070C0"/>
                <w:szCs w:val="14"/>
              </w:rPr>
            </w:pPr>
            <w:r w:rsidRPr="001F0B06">
              <w:rPr>
                <w:rFonts w:asciiTheme="majorHAnsi" w:hAnsiTheme="majorHAnsi"/>
                <w:i/>
                <w:iCs/>
                <w:color w:val="0070C0"/>
                <w:szCs w:val="14"/>
              </w:rPr>
              <w:t>Kwaliteitselement</w:t>
            </w:r>
          </w:p>
        </w:tc>
        <w:tc>
          <w:tcPr>
            <w:tcW w:w="1123" w:type="dxa"/>
            <w:shd w:val="clear" w:color="auto" w:fill="E8F4FA" w:themeFill="accent4" w:themeFillTint="33"/>
            <w:vAlign w:val="center"/>
          </w:tcPr>
          <w:p w14:paraId="7DE0DF31" w14:textId="77777777" w:rsidR="0072413A" w:rsidRPr="001F0B06" w:rsidRDefault="6F60C389" w:rsidP="001F0B06">
            <w:pPr>
              <w:spacing w:line="240" w:lineRule="auto"/>
              <w:contextualSpacing/>
              <w:jc w:val="center"/>
              <w:rPr>
                <w:rFonts w:asciiTheme="majorHAnsi" w:hAnsiTheme="majorHAnsi"/>
                <w:i/>
                <w:iCs/>
                <w:color w:val="0070C0"/>
                <w:szCs w:val="14"/>
              </w:rPr>
            </w:pPr>
            <w:r w:rsidRPr="001F0B06">
              <w:rPr>
                <w:rFonts w:asciiTheme="majorHAnsi" w:hAnsiTheme="majorHAnsi"/>
                <w:i/>
                <w:iCs/>
                <w:color w:val="0070C0"/>
                <w:szCs w:val="14"/>
              </w:rPr>
              <w:t>Geschatte buitenland belasting</w:t>
            </w:r>
          </w:p>
        </w:tc>
        <w:tc>
          <w:tcPr>
            <w:tcW w:w="1110" w:type="dxa"/>
            <w:shd w:val="clear" w:color="auto" w:fill="E8F4FA" w:themeFill="accent4" w:themeFillTint="33"/>
            <w:vAlign w:val="center"/>
          </w:tcPr>
          <w:p w14:paraId="36DF65CB" w14:textId="77777777" w:rsidR="0072413A" w:rsidRPr="001F0B06" w:rsidRDefault="6F60C389" w:rsidP="001F0B06">
            <w:pPr>
              <w:spacing w:line="240" w:lineRule="auto"/>
              <w:contextualSpacing/>
              <w:jc w:val="center"/>
              <w:rPr>
                <w:rFonts w:asciiTheme="majorHAnsi" w:hAnsiTheme="majorHAnsi"/>
                <w:i/>
                <w:iCs/>
                <w:color w:val="0070C0"/>
                <w:szCs w:val="14"/>
              </w:rPr>
            </w:pPr>
            <w:r w:rsidRPr="001F0B06">
              <w:rPr>
                <w:rFonts w:asciiTheme="majorHAnsi" w:hAnsiTheme="majorHAnsi"/>
                <w:i/>
                <w:iCs/>
                <w:color w:val="0070C0"/>
                <w:szCs w:val="14"/>
              </w:rPr>
              <w:t>Geschatte binnenlandse belasting</w:t>
            </w:r>
          </w:p>
        </w:tc>
        <w:tc>
          <w:tcPr>
            <w:tcW w:w="1382" w:type="dxa"/>
            <w:shd w:val="clear" w:color="auto" w:fill="E8F4FA" w:themeFill="accent4" w:themeFillTint="33"/>
            <w:vAlign w:val="center"/>
          </w:tcPr>
          <w:p w14:paraId="3350F47D" w14:textId="2F74BE42" w:rsidR="0072413A" w:rsidRPr="001F0B06" w:rsidRDefault="0EE2B56D" w:rsidP="001F0B06">
            <w:pPr>
              <w:spacing w:line="240" w:lineRule="auto"/>
              <w:contextualSpacing/>
              <w:jc w:val="center"/>
              <w:rPr>
                <w:rFonts w:asciiTheme="majorHAnsi" w:hAnsiTheme="majorHAnsi"/>
                <w:i/>
                <w:iCs/>
                <w:color w:val="0070C0"/>
                <w:szCs w:val="14"/>
              </w:rPr>
            </w:pPr>
            <w:r w:rsidRPr="001F0B06">
              <w:rPr>
                <w:rFonts w:asciiTheme="majorHAnsi" w:hAnsiTheme="majorHAnsi"/>
                <w:i/>
                <w:iCs/>
                <w:color w:val="0070C0"/>
                <w:szCs w:val="14"/>
              </w:rPr>
              <w:t>Mogelijke invloed</w:t>
            </w:r>
            <w:r w:rsidR="5C02860E" w:rsidRPr="001F0B06">
              <w:rPr>
                <w:rFonts w:asciiTheme="majorHAnsi" w:hAnsiTheme="majorHAnsi"/>
                <w:i/>
                <w:iCs/>
                <w:color w:val="0070C0"/>
                <w:szCs w:val="14"/>
              </w:rPr>
              <w:t>en in het buitenland</w:t>
            </w:r>
          </w:p>
        </w:tc>
        <w:tc>
          <w:tcPr>
            <w:tcW w:w="2624" w:type="dxa"/>
            <w:shd w:val="clear" w:color="auto" w:fill="E8F4FA" w:themeFill="accent4" w:themeFillTint="33"/>
            <w:vAlign w:val="center"/>
          </w:tcPr>
          <w:p w14:paraId="7C63C1CD" w14:textId="14571E71" w:rsidR="0072413A" w:rsidRPr="001F0B06" w:rsidRDefault="0EE2B56D" w:rsidP="001F0B06">
            <w:pPr>
              <w:spacing w:line="240" w:lineRule="auto"/>
              <w:contextualSpacing/>
              <w:jc w:val="center"/>
              <w:rPr>
                <w:rFonts w:asciiTheme="majorHAnsi" w:hAnsiTheme="majorHAnsi"/>
                <w:i/>
                <w:iCs/>
                <w:color w:val="007BC7"/>
                <w:szCs w:val="14"/>
              </w:rPr>
            </w:pPr>
            <w:r w:rsidRPr="001F0B06">
              <w:rPr>
                <w:rFonts w:asciiTheme="majorHAnsi" w:hAnsiTheme="majorHAnsi"/>
                <w:i/>
                <w:iCs/>
                <w:color w:val="007BC7" w:themeColor="accent2"/>
                <w:szCs w:val="14"/>
              </w:rPr>
              <w:t>Literatuur en WL doc nr.</w:t>
            </w:r>
          </w:p>
        </w:tc>
      </w:tr>
      <w:tr w:rsidR="00424C75" w:rsidRPr="001F0B06" w14:paraId="28AF0404" w14:textId="652C3377" w:rsidTr="00381D54">
        <w:trPr>
          <w:trHeight w:val="57"/>
        </w:trPr>
        <w:tc>
          <w:tcPr>
            <w:tcW w:w="1514" w:type="dxa"/>
          </w:tcPr>
          <w:p w14:paraId="3EA951B6"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Stikstof</w:t>
            </w:r>
          </w:p>
        </w:tc>
        <w:tc>
          <w:tcPr>
            <w:tcW w:w="1309" w:type="dxa"/>
          </w:tcPr>
          <w:p w14:paraId="00B076DB"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Ecologie (fysisch chemisch)</w:t>
            </w:r>
          </w:p>
        </w:tc>
        <w:tc>
          <w:tcPr>
            <w:tcW w:w="1123" w:type="dxa"/>
          </w:tcPr>
          <w:p w14:paraId="0CCC6AD5" w14:textId="75F1F84E" w:rsidR="0072413A" w:rsidRPr="001F0B06" w:rsidRDefault="0002766B"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80</w:t>
            </w:r>
            <w:r w:rsidR="69145379" w:rsidRPr="001F0B06">
              <w:rPr>
                <w:rFonts w:asciiTheme="majorHAnsi" w:hAnsiTheme="majorHAnsi"/>
                <w:i/>
                <w:iCs/>
                <w:color w:val="0070C0"/>
                <w:szCs w:val="14"/>
              </w:rPr>
              <w:t>%</w:t>
            </w:r>
          </w:p>
        </w:tc>
        <w:tc>
          <w:tcPr>
            <w:tcW w:w="1110" w:type="dxa"/>
          </w:tcPr>
          <w:p w14:paraId="192B147F" w14:textId="67054B22" w:rsidR="0072413A" w:rsidRPr="001F0B06" w:rsidRDefault="0002766B"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20</w:t>
            </w:r>
            <w:r w:rsidR="69145379" w:rsidRPr="001F0B06">
              <w:rPr>
                <w:rFonts w:asciiTheme="majorHAnsi" w:hAnsiTheme="majorHAnsi"/>
                <w:i/>
                <w:iCs/>
                <w:color w:val="0070C0"/>
                <w:szCs w:val="14"/>
              </w:rPr>
              <w:t>%</w:t>
            </w:r>
          </w:p>
        </w:tc>
        <w:tc>
          <w:tcPr>
            <w:tcW w:w="1382" w:type="dxa"/>
          </w:tcPr>
          <w:p w14:paraId="4ADABF51" w14:textId="247195A7" w:rsidR="00010017" w:rsidRPr="001F0B06" w:rsidRDefault="003F74AC"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t>1</w:t>
            </w:r>
            <w:r w:rsidR="00010017" w:rsidRPr="001F0B06">
              <w:rPr>
                <w:rFonts w:asciiTheme="majorHAnsi" w:hAnsiTheme="majorHAnsi"/>
                <w:i/>
                <w:iCs/>
                <w:color w:val="007BC7" w:themeColor="accent2"/>
                <w:szCs w:val="14"/>
              </w:rPr>
              <w:t>. </w:t>
            </w:r>
            <w:r w:rsidRPr="001F0B06">
              <w:rPr>
                <w:rFonts w:asciiTheme="majorHAnsi" w:hAnsiTheme="majorHAnsi"/>
                <w:i/>
                <w:iCs/>
                <w:color w:val="007BC7" w:themeColor="accent2"/>
                <w:szCs w:val="14"/>
              </w:rPr>
              <w:t>Ontwateringssloten landelijk gebied</w:t>
            </w:r>
          </w:p>
          <w:p w14:paraId="1DCE8920" w14:textId="77777777" w:rsidR="003F74AC" w:rsidRPr="001F0B06" w:rsidRDefault="003F74AC" w:rsidP="001F0B06">
            <w:pPr>
              <w:spacing w:line="240" w:lineRule="auto"/>
              <w:contextualSpacing/>
              <w:rPr>
                <w:rFonts w:asciiTheme="majorHAnsi" w:hAnsiTheme="majorHAnsi"/>
                <w:i/>
                <w:iCs/>
                <w:color w:val="007BC7" w:themeColor="accent2"/>
                <w:szCs w:val="14"/>
              </w:rPr>
            </w:pPr>
          </w:p>
          <w:p w14:paraId="44EA5254" w14:textId="2BC18B38" w:rsidR="00010017" w:rsidRPr="001F0B06" w:rsidRDefault="003F74AC"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t>2</w:t>
            </w:r>
            <w:r w:rsidR="00010017" w:rsidRPr="001F0B06">
              <w:rPr>
                <w:rFonts w:asciiTheme="majorHAnsi" w:hAnsiTheme="majorHAnsi"/>
                <w:i/>
                <w:iCs/>
                <w:color w:val="007BC7" w:themeColor="accent2"/>
                <w:szCs w:val="14"/>
              </w:rPr>
              <w:t>. (Peilgestuurde) drainagesystemen </w:t>
            </w:r>
          </w:p>
          <w:p w14:paraId="6C653A6D" w14:textId="77777777" w:rsidR="00010017" w:rsidRPr="001F0B06" w:rsidRDefault="00010017"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t> </w:t>
            </w:r>
          </w:p>
          <w:p w14:paraId="027F669B" w14:textId="5FDE7800" w:rsidR="00010017" w:rsidRPr="001F0B06" w:rsidRDefault="003F74AC"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t>3</w:t>
            </w:r>
            <w:r w:rsidR="00010017" w:rsidRPr="001F0B06">
              <w:rPr>
                <w:rFonts w:asciiTheme="majorHAnsi" w:hAnsiTheme="majorHAnsi"/>
                <w:i/>
                <w:iCs/>
                <w:color w:val="007BC7" w:themeColor="accent2"/>
                <w:szCs w:val="14"/>
              </w:rPr>
              <w:t>. Kwelwater en onttrekking</w:t>
            </w:r>
            <w:r w:rsidR="00BE47DC" w:rsidRPr="001F0B06">
              <w:rPr>
                <w:rFonts w:asciiTheme="majorHAnsi" w:hAnsiTheme="majorHAnsi"/>
                <w:i/>
                <w:iCs/>
                <w:color w:val="007BC7" w:themeColor="accent2"/>
                <w:szCs w:val="14"/>
              </w:rPr>
              <w:t>/lozing</w:t>
            </w:r>
            <w:r w:rsidR="00010017" w:rsidRPr="001F0B06">
              <w:rPr>
                <w:rFonts w:asciiTheme="majorHAnsi" w:hAnsiTheme="majorHAnsi"/>
                <w:i/>
                <w:iCs/>
                <w:color w:val="007BC7" w:themeColor="accent2"/>
                <w:szCs w:val="14"/>
              </w:rPr>
              <w:t xml:space="preserve"> van grondwater met verhoogde concentraties door antropogene Pyrietoxidatie door nitraat </w:t>
            </w:r>
          </w:p>
          <w:p w14:paraId="6C8FF749" w14:textId="77777777" w:rsidR="00010017" w:rsidRPr="001F0B06" w:rsidRDefault="00010017"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t> </w:t>
            </w:r>
          </w:p>
          <w:p w14:paraId="24BE0413" w14:textId="577971F4" w:rsidR="0072413A" w:rsidRPr="001F0B06" w:rsidRDefault="003F74AC"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t>4</w:t>
            </w:r>
            <w:r w:rsidR="00010017" w:rsidRPr="001F0B06">
              <w:rPr>
                <w:rFonts w:asciiTheme="majorHAnsi" w:hAnsiTheme="majorHAnsi"/>
                <w:i/>
                <w:iCs/>
                <w:color w:val="007BC7" w:themeColor="accent2"/>
                <w:szCs w:val="14"/>
              </w:rPr>
              <w:t>. Riolering</w:t>
            </w:r>
            <w:r w:rsidR="00423AD7" w:rsidRPr="001F0B06">
              <w:rPr>
                <w:rFonts w:asciiTheme="majorHAnsi" w:hAnsiTheme="majorHAnsi"/>
                <w:i/>
                <w:iCs/>
                <w:color w:val="007BC7" w:themeColor="accent2"/>
                <w:szCs w:val="14"/>
              </w:rPr>
              <w:t xml:space="preserve"> (Schalbruch)</w:t>
            </w:r>
          </w:p>
        </w:tc>
        <w:tc>
          <w:tcPr>
            <w:tcW w:w="2624" w:type="dxa"/>
          </w:tcPr>
          <w:p w14:paraId="38812EC6" w14:textId="77777777" w:rsidR="00784836" w:rsidRPr="001F0B06" w:rsidRDefault="00784836"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WLDOC-390959707-207066 - </w:t>
            </w:r>
            <w:hyperlink r:id="rId9" w:history="1">
              <w:r w:rsidRPr="001F0B06">
                <w:rPr>
                  <w:rStyle w:val="Hyperlink"/>
                  <w:rFonts w:asciiTheme="majorHAnsi" w:hAnsiTheme="majorHAnsi"/>
                  <w:color w:val="007BC7"/>
                  <w:szCs w:val="14"/>
                </w:rPr>
                <w:t>Wageningen (2024) KRW doelbereik en resterende opgave 2027 voor de nutrienten in de Maasregio.pdf</w:t>
              </w:r>
            </w:hyperlink>
          </w:p>
          <w:p w14:paraId="4CCE2696" w14:textId="77777777" w:rsidR="00784836" w:rsidRPr="001F0B06" w:rsidRDefault="00784836" w:rsidP="001F0B06">
            <w:pPr>
              <w:spacing w:line="240" w:lineRule="auto"/>
              <w:contextualSpacing/>
              <w:rPr>
                <w:rFonts w:asciiTheme="majorHAnsi" w:hAnsiTheme="majorHAnsi"/>
                <w:color w:val="007BC7"/>
                <w:szCs w:val="14"/>
              </w:rPr>
            </w:pPr>
          </w:p>
          <w:p w14:paraId="4EEC2969" w14:textId="77777777" w:rsidR="00784836" w:rsidRPr="001F0B06" w:rsidRDefault="00784836"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WLDOC-390959707-207065 - </w:t>
            </w:r>
            <w:hyperlink r:id="rId10" w:history="1">
              <w:r w:rsidRPr="001F0B06">
                <w:rPr>
                  <w:rStyle w:val="Hyperlink"/>
                  <w:rFonts w:asciiTheme="majorHAnsi" w:hAnsiTheme="majorHAnsi"/>
                  <w:color w:val="007BC7"/>
                  <w:szCs w:val="14"/>
                </w:rPr>
                <w:t>database uitlevering NPbalans Maas zomerhalfjaar 2014-2017-scenarios (aangeleverd mei 2024).xlsx</w:t>
              </w:r>
            </w:hyperlink>
          </w:p>
          <w:p w14:paraId="092072DF" w14:textId="77777777" w:rsidR="0072413A" w:rsidRPr="001F0B06" w:rsidRDefault="0072413A" w:rsidP="001F0B06">
            <w:pPr>
              <w:spacing w:line="240" w:lineRule="auto"/>
              <w:contextualSpacing/>
              <w:rPr>
                <w:rFonts w:asciiTheme="majorHAnsi" w:hAnsiTheme="majorHAnsi"/>
                <w:bCs/>
                <w:i/>
                <w:iCs/>
                <w:color w:val="007BC7"/>
                <w:szCs w:val="14"/>
              </w:rPr>
            </w:pPr>
          </w:p>
          <w:p w14:paraId="3CE3936D"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WLDOC-390959707-207059 - </w:t>
            </w:r>
            <w:hyperlink r:id="rId11" w:history="1">
              <w:r w:rsidRPr="001F0B06">
                <w:rPr>
                  <w:rStyle w:val="Hyperlink"/>
                  <w:rFonts w:asciiTheme="majorHAnsi" w:hAnsiTheme="majorHAnsi"/>
                  <w:color w:val="007BC7"/>
                  <w:szCs w:val="14"/>
                </w:rPr>
                <w:t>2025_DE_versie_KRW_Waterlichamen_JFF_NRW_Limburg.pdf</w:t>
              </w:r>
            </w:hyperlink>
          </w:p>
          <w:p w14:paraId="6C634B19" w14:textId="77777777" w:rsidR="002D618C" w:rsidRPr="001F0B06" w:rsidRDefault="002D618C" w:rsidP="001F0B06">
            <w:pPr>
              <w:spacing w:line="240" w:lineRule="auto"/>
              <w:contextualSpacing/>
              <w:rPr>
                <w:rFonts w:asciiTheme="majorHAnsi" w:hAnsiTheme="majorHAnsi"/>
                <w:color w:val="007BC7"/>
                <w:szCs w:val="14"/>
              </w:rPr>
            </w:pPr>
          </w:p>
          <w:p w14:paraId="019BA234"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WLDOC-390959707-207061- </w:t>
            </w:r>
            <w:hyperlink r:id="rId12" w:history="1">
              <w:r w:rsidRPr="001F0B06">
                <w:rPr>
                  <w:rStyle w:val="Hyperlink"/>
                  <w:rFonts w:asciiTheme="majorHAnsi" w:hAnsiTheme="majorHAnsi"/>
                  <w:color w:val="007BC7"/>
                  <w:szCs w:val="14"/>
                </w:rPr>
                <w:t>Waterschap Limburg (2024) grenswaterkwaliteitsrapport.pdf</w:t>
              </w:r>
            </w:hyperlink>
          </w:p>
          <w:p w14:paraId="367FE5C9" w14:textId="77777777" w:rsidR="002D618C" w:rsidRPr="001F0B06" w:rsidRDefault="002D618C" w:rsidP="001F0B06">
            <w:pPr>
              <w:spacing w:line="240" w:lineRule="auto"/>
              <w:contextualSpacing/>
              <w:rPr>
                <w:rFonts w:asciiTheme="majorHAnsi" w:hAnsiTheme="majorHAnsi"/>
                <w:color w:val="007BC7"/>
                <w:szCs w:val="14"/>
              </w:rPr>
            </w:pPr>
          </w:p>
          <w:p w14:paraId="4AAA640E"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WLDOC-390959707-207062- </w:t>
            </w:r>
            <w:hyperlink r:id="rId13" w:history="1">
              <w:r w:rsidRPr="001F0B06">
                <w:rPr>
                  <w:rStyle w:val="Hyperlink"/>
                  <w:rFonts w:asciiTheme="majorHAnsi" w:hAnsiTheme="majorHAnsi"/>
                  <w:color w:val="007BC7"/>
                  <w:szCs w:val="14"/>
                </w:rPr>
                <w:t>JFF-Achtergronddocument_KRW-aanpak_NL-DE_27-10-2025_NL.pdf</w:t>
              </w:r>
            </w:hyperlink>
          </w:p>
          <w:p w14:paraId="6BBF449A" w14:textId="77777777" w:rsidR="002D618C" w:rsidRPr="001F0B06" w:rsidRDefault="002D618C" w:rsidP="001F0B06">
            <w:pPr>
              <w:spacing w:line="240" w:lineRule="auto"/>
              <w:contextualSpacing/>
              <w:rPr>
                <w:rFonts w:asciiTheme="majorHAnsi" w:hAnsiTheme="majorHAnsi"/>
                <w:bCs/>
                <w:i/>
                <w:iCs/>
                <w:color w:val="007BC7"/>
                <w:szCs w:val="14"/>
              </w:rPr>
            </w:pPr>
          </w:p>
        </w:tc>
      </w:tr>
      <w:tr w:rsidR="00424C75" w:rsidRPr="001F0B06" w14:paraId="6010FB86" w14:textId="3BD2214A" w:rsidTr="00381D54">
        <w:trPr>
          <w:trHeight w:val="57"/>
        </w:trPr>
        <w:tc>
          <w:tcPr>
            <w:tcW w:w="1514" w:type="dxa"/>
          </w:tcPr>
          <w:p w14:paraId="5D39C4A3"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Zink</w:t>
            </w:r>
          </w:p>
        </w:tc>
        <w:tc>
          <w:tcPr>
            <w:tcW w:w="1309" w:type="dxa"/>
          </w:tcPr>
          <w:p w14:paraId="7DC12686" w14:textId="79511651" w:rsidR="00D4031A" w:rsidRPr="001F0B06" w:rsidRDefault="6F60C389" w:rsidP="001F0B06">
            <w:pPr>
              <w:spacing w:line="240" w:lineRule="auto"/>
              <w:contextualSpacing/>
              <w:rPr>
                <w:rFonts w:asciiTheme="majorHAnsi" w:hAnsiTheme="majorHAnsi"/>
                <w:szCs w:val="14"/>
              </w:rPr>
            </w:pPr>
            <w:r w:rsidRPr="001F0B06">
              <w:rPr>
                <w:rFonts w:asciiTheme="majorHAnsi" w:hAnsiTheme="majorHAnsi"/>
                <w:i/>
                <w:iCs/>
                <w:color w:val="0070C0"/>
                <w:szCs w:val="14"/>
              </w:rPr>
              <w:t xml:space="preserve">Ecologie (Specifieke </w:t>
            </w:r>
            <w:r w:rsidRPr="001F0B06">
              <w:rPr>
                <w:rFonts w:asciiTheme="majorHAnsi" w:hAnsiTheme="majorHAnsi"/>
                <w:i/>
                <w:iCs/>
                <w:color w:val="0070C0"/>
                <w:szCs w:val="14"/>
              </w:rPr>
              <w:lastRenderedPageBreak/>
              <w:t>verontreinigende stoffen)</w:t>
            </w:r>
          </w:p>
          <w:p w14:paraId="0E55D00F" w14:textId="77777777" w:rsidR="00D4031A" w:rsidRPr="001F0B06" w:rsidRDefault="00D4031A" w:rsidP="001F0B06">
            <w:pPr>
              <w:spacing w:line="240" w:lineRule="auto"/>
              <w:contextualSpacing/>
              <w:rPr>
                <w:rFonts w:asciiTheme="majorHAnsi" w:hAnsiTheme="majorHAnsi"/>
                <w:szCs w:val="14"/>
              </w:rPr>
            </w:pPr>
          </w:p>
          <w:p w14:paraId="755D7A0A" w14:textId="77777777" w:rsidR="00D4031A" w:rsidRPr="001F0B06" w:rsidRDefault="00D4031A" w:rsidP="001F0B06">
            <w:pPr>
              <w:spacing w:line="240" w:lineRule="auto"/>
              <w:contextualSpacing/>
              <w:rPr>
                <w:rFonts w:asciiTheme="majorHAnsi" w:hAnsiTheme="majorHAnsi"/>
                <w:szCs w:val="14"/>
              </w:rPr>
            </w:pPr>
          </w:p>
          <w:p w14:paraId="456B945E" w14:textId="77777777" w:rsidR="00D4031A" w:rsidRPr="001F0B06" w:rsidRDefault="00D4031A" w:rsidP="001F0B06">
            <w:pPr>
              <w:spacing w:line="240" w:lineRule="auto"/>
              <w:contextualSpacing/>
              <w:rPr>
                <w:rFonts w:asciiTheme="majorHAnsi" w:hAnsiTheme="majorHAnsi"/>
                <w:szCs w:val="14"/>
              </w:rPr>
            </w:pPr>
          </w:p>
          <w:p w14:paraId="4F728896" w14:textId="77777777" w:rsidR="00D4031A" w:rsidRPr="001F0B06" w:rsidRDefault="00D4031A" w:rsidP="001F0B06">
            <w:pPr>
              <w:spacing w:line="240" w:lineRule="auto"/>
              <w:contextualSpacing/>
              <w:rPr>
                <w:rFonts w:asciiTheme="majorHAnsi" w:hAnsiTheme="majorHAnsi"/>
                <w:szCs w:val="14"/>
              </w:rPr>
            </w:pPr>
          </w:p>
          <w:p w14:paraId="1F03604D" w14:textId="77777777" w:rsidR="00D4031A" w:rsidRPr="001F0B06" w:rsidRDefault="00D4031A" w:rsidP="001F0B06">
            <w:pPr>
              <w:spacing w:line="240" w:lineRule="auto"/>
              <w:contextualSpacing/>
              <w:rPr>
                <w:rFonts w:asciiTheme="majorHAnsi" w:hAnsiTheme="majorHAnsi"/>
                <w:szCs w:val="14"/>
              </w:rPr>
            </w:pPr>
          </w:p>
          <w:p w14:paraId="048ECA4C" w14:textId="77777777" w:rsidR="00D4031A" w:rsidRPr="001F0B06" w:rsidRDefault="00D4031A" w:rsidP="001F0B06">
            <w:pPr>
              <w:spacing w:line="240" w:lineRule="auto"/>
              <w:contextualSpacing/>
              <w:rPr>
                <w:rFonts w:asciiTheme="majorHAnsi" w:hAnsiTheme="majorHAnsi"/>
                <w:szCs w:val="14"/>
              </w:rPr>
            </w:pPr>
          </w:p>
          <w:p w14:paraId="3AD819E8" w14:textId="77777777" w:rsidR="00D4031A" w:rsidRPr="001F0B06" w:rsidRDefault="00D4031A" w:rsidP="001F0B06">
            <w:pPr>
              <w:spacing w:line="240" w:lineRule="auto"/>
              <w:contextualSpacing/>
              <w:rPr>
                <w:rFonts w:asciiTheme="majorHAnsi" w:hAnsiTheme="majorHAnsi"/>
                <w:szCs w:val="14"/>
              </w:rPr>
            </w:pPr>
          </w:p>
          <w:p w14:paraId="0C3985BC" w14:textId="70E75606" w:rsidR="00D4031A" w:rsidRPr="001F0B06" w:rsidRDefault="00D4031A" w:rsidP="001F0B06">
            <w:pPr>
              <w:spacing w:line="240" w:lineRule="auto"/>
              <w:contextualSpacing/>
              <w:rPr>
                <w:rFonts w:asciiTheme="majorHAnsi" w:hAnsiTheme="majorHAnsi"/>
                <w:szCs w:val="14"/>
              </w:rPr>
            </w:pPr>
          </w:p>
        </w:tc>
        <w:tc>
          <w:tcPr>
            <w:tcW w:w="1123" w:type="dxa"/>
          </w:tcPr>
          <w:p w14:paraId="15CC374B"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lastRenderedPageBreak/>
              <w:t>Aanwezig</w:t>
            </w:r>
          </w:p>
        </w:tc>
        <w:tc>
          <w:tcPr>
            <w:tcW w:w="1110" w:type="dxa"/>
          </w:tcPr>
          <w:p w14:paraId="56720259"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Aanwezig</w:t>
            </w:r>
          </w:p>
        </w:tc>
        <w:tc>
          <w:tcPr>
            <w:tcW w:w="1382" w:type="dxa"/>
          </w:tcPr>
          <w:p w14:paraId="778D56F0" w14:textId="77777777" w:rsidR="003F74AC" w:rsidRPr="001F0B06" w:rsidRDefault="003F74AC"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t>1. Ontwateringssloten landelijk gebied</w:t>
            </w:r>
          </w:p>
          <w:p w14:paraId="3E83DB24" w14:textId="50D34EFD" w:rsidR="008B19F1" w:rsidRPr="001F0B06" w:rsidRDefault="008B19F1"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lastRenderedPageBreak/>
              <w:t> </w:t>
            </w:r>
          </w:p>
          <w:p w14:paraId="637ADC27" w14:textId="77777777" w:rsidR="008B19F1" w:rsidRPr="001F0B06" w:rsidRDefault="008B19F1"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 </w:t>
            </w:r>
          </w:p>
          <w:p w14:paraId="7B5CA978" w14:textId="741B9C61" w:rsidR="008B19F1" w:rsidRPr="001F0B06" w:rsidRDefault="00642743"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2</w:t>
            </w:r>
            <w:r w:rsidR="008B19F1" w:rsidRPr="001F0B06">
              <w:rPr>
                <w:rFonts w:asciiTheme="majorHAnsi" w:hAnsiTheme="majorHAnsi"/>
                <w:i/>
                <w:iCs/>
                <w:color w:val="0070C0"/>
                <w:szCs w:val="14"/>
              </w:rPr>
              <w:t>. (Peilgestuurde) drainagesystemen </w:t>
            </w:r>
          </w:p>
          <w:p w14:paraId="67C75FCA" w14:textId="4E38684D" w:rsidR="008B19F1" w:rsidRPr="001F0B06" w:rsidRDefault="008B19F1"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 </w:t>
            </w:r>
            <w:r w:rsidR="00642743" w:rsidRPr="001F0B06">
              <w:rPr>
                <w:rFonts w:asciiTheme="majorHAnsi" w:hAnsiTheme="majorHAnsi"/>
                <w:i/>
                <w:iCs/>
                <w:color w:val="0070C0"/>
                <w:szCs w:val="14"/>
              </w:rPr>
              <w:t>3</w:t>
            </w:r>
            <w:r w:rsidRPr="001F0B06">
              <w:rPr>
                <w:rFonts w:asciiTheme="majorHAnsi" w:hAnsiTheme="majorHAnsi"/>
                <w:i/>
                <w:iCs/>
                <w:color w:val="0070C0"/>
                <w:szCs w:val="14"/>
              </w:rPr>
              <w:t>. Kwelwater en onttrekking/lozing van grondwater met verhoogde concentraties door antropogene Pyrietoxidatie door nitraat </w:t>
            </w:r>
          </w:p>
          <w:p w14:paraId="45EA01BF" w14:textId="606886D7" w:rsidR="008B19F1" w:rsidRPr="001F0B06" w:rsidRDefault="008B19F1"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  </w:t>
            </w:r>
          </w:p>
          <w:p w14:paraId="6366211B" w14:textId="35D80328" w:rsidR="0072413A" w:rsidRPr="001F0B06" w:rsidRDefault="00642743"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4</w:t>
            </w:r>
            <w:r w:rsidR="008B19F1" w:rsidRPr="001F0B06">
              <w:rPr>
                <w:rFonts w:asciiTheme="majorHAnsi" w:hAnsiTheme="majorHAnsi"/>
                <w:i/>
                <w:iCs/>
                <w:color w:val="0070C0"/>
                <w:szCs w:val="14"/>
              </w:rPr>
              <w:t xml:space="preserve">. riolering </w:t>
            </w:r>
            <w:r w:rsidRPr="001F0B06">
              <w:rPr>
                <w:rFonts w:asciiTheme="majorHAnsi" w:hAnsiTheme="majorHAnsi"/>
                <w:i/>
                <w:iCs/>
                <w:color w:val="0070C0"/>
                <w:szCs w:val="14"/>
              </w:rPr>
              <w:t>Schalb</w:t>
            </w:r>
            <w:r w:rsidR="00350870" w:rsidRPr="001F0B06">
              <w:rPr>
                <w:rFonts w:asciiTheme="majorHAnsi" w:hAnsiTheme="majorHAnsi"/>
                <w:i/>
                <w:iCs/>
                <w:color w:val="0070C0"/>
                <w:szCs w:val="14"/>
              </w:rPr>
              <w:t>ru</w:t>
            </w:r>
            <w:r w:rsidRPr="001F0B06">
              <w:rPr>
                <w:rFonts w:asciiTheme="majorHAnsi" w:hAnsiTheme="majorHAnsi"/>
                <w:i/>
                <w:iCs/>
                <w:color w:val="0070C0"/>
                <w:szCs w:val="14"/>
              </w:rPr>
              <w:t xml:space="preserve">ch </w:t>
            </w:r>
            <w:r w:rsidR="008B19F1" w:rsidRPr="001F0B06">
              <w:rPr>
                <w:rFonts w:asciiTheme="majorHAnsi" w:hAnsiTheme="majorHAnsi"/>
                <w:i/>
                <w:iCs/>
                <w:color w:val="0070C0"/>
                <w:szCs w:val="14"/>
              </w:rPr>
              <w:t>vervuild met slijtage autobanden en zinken dakgoten </w:t>
            </w:r>
          </w:p>
        </w:tc>
        <w:tc>
          <w:tcPr>
            <w:tcW w:w="2624" w:type="dxa"/>
          </w:tcPr>
          <w:p w14:paraId="24646430" w14:textId="4995D32B" w:rsidR="002D618C" w:rsidRPr="00BD3706" w:rsidRDefault="002D618C" w:rsidP="001F0B06">
            <w:pPr>
              <w:spacing w:line="240" w:lineRule="auto"/>
              <w:contextualSpacing/>
            </w:pPr>
            <w:r w:rsidRPr="001F0B06">
              <w:rPr>
                <w:rFonts w:asciiTheme="majorHAnsi" w:hAnsiTheme="majorHAnsi"/>
                <w:color w:val="007BC7"/>
                <w:szCs w:val="14"/>
              </w:rPr>
              <w:lastRenderedPageBreak/>
              <w:t xml:space="preserve">WLDOC-390959707-207059 - </w:t>
            </w:r>
            <w:hyperlink r:id="rId14" w:history="1">
              <w:r w:rsidRPr="001F0B06">
                <w:rPr>
                  <w:rStyle w:val="Hyperlink"/>
                  <w:rFonts w:asciiTheme="majorHAnsi" w:hAnsiTheme="majorHAnsi"/>
                  <w:color w:val="007BC7"/>
                  <w:szCs w:val="14"/>
                </w:rPr>
                <w:t>2025_DE_versie_KRW_Waterlichamen_JFF_NRW_Limburg.pdf</w:t>
              </w:r>
            </w:hyperlink>
          </w:p>
          <w:p w14:paraId="3995EF1B"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lastRenderedPageBreak/>
              <w:t xml:space="preserve">WLDOC-390959707-207061- </w:t>
            </w:r>
            <w:hyperlink r:id="rId15" w:history="1">
              <w:r w:rsidRPr="001F0B06">
                <w:rPr>
                  <w:rStyle w:val="Hyperlink"/>
                  <w:rFonts w:asciiTheme="majorHAnsi" w:hAnsiTheme="majorHAnsi"/>
                  <w:color w:val="007BC7"/>
                  <w:szCs w:val="14"/>
                </w:rPr>
                <w:t>Waterschap Limburg (2024) grenswaterkwaliteitsrapport.pdf</w:t>
              </w:r>
            </w:hyperlink>
          </w:p>
          <w:p w14:paraId="3ED340D4" w14:textId="77777777" w:rsidR="002D618C" w:rsidRPr="001F0B06" w:rsidRDefault="002D618C" w:rsidP="001F0B06">
            <w:pPr>
              <w:spacing w:line="240" w:lineRule="auto"/>
              <w:contextualSpacing/>
              <w:rPr>
                <w:rFonts w:asciiTheme="majorHAnsi" w:hAnsiTheme="majorHAnsi"/>
                <w:color w:val="007BC7"/>
                <w:szCs w:val="14"/>
              </w:rPr>
            </w:pPr>
          </w:p>
          <w:p w14:paraId="4802A29E"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WLDOC-390959707-207062- </w:t>
            </w:r>
            <w:hyperlink r:id="rId16" w:history="1">
              <w:r w:rsidRPr="001F0B06">
                <w:rPr>
                  <w:rStyle w:val="Hyperlink"/>
                  <w:rFonts w:asciiTheme="majorHAnsi" w:hAnsiTheme="majorHAnsi"/>
                  <w:color w:val="007BC7"/>
                  <w:szCs w:val="14"/>
                </w:rPr>
                <w:t>JFF-Achtergronddocument_KRW-aanpak_NL-DE_27-10-2025_NL.pdf</w:t>
              </w:r>
            </w:hyperlink>
          </w:p>
          <w:p w14:paraId="0753E6FB" w14:textId="77777777" w:rsidR="0072413A" w:rsidRPr="001F0B06" w:rsidRDefault="0072413A" w:rsidP="001F0B06">
            <w:pPr>
              <w:spacing w:line="240" w:lineRule="auto"/>
              <w:ind w:left="227" w:hanging="227"/>
              <w:contextualSpacing/>
              <w:rPr>
                <w:rFonts w:asciiTheme="majorHAnsi" w:hAnsiTheme="majorHAnsi"/>
                <w:i/>
                <w:iCs/>
                <w:color w:val="007BC7"/>
                <w:szCs w:val="14"/>
              </w:rPr>
            </w:pPr>
          </w:p>
        </w:tc>
      </w:tr>
      <w:tr w:rsidR="00424C75" w:rsidRPr="001F0B06" w14:paraId="6CC73DBC" w14:textId="7F3035F6" w:rsidTr="00381D54">
        <w:trPr>
          <w:trHeight w:val="57"/>
        </w:trPr>
        <w:tc>
          <w:tcPr>
            <w:tcW w:w="1514" w:type="dxa"/>
          </w:tcPr>
          <w:p w14:paraId="7C0ED21D" w14:textId="4B6CC4AD" w:rsidR="0072413A" w:rsidRPr="001F0B06" w:rsidRDefault="0072413A"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lastRenderedPageBreak/>
              <w:t>Seleen</w:t>
            </w:r>
          </w:p>
          <w:p w14:paraId="068E210B" w14:textId="63F885E0" w:rsidR="0072413A" w:rsidRPr="001F0B06" w:rsidRDefault="7C7719F4"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(2023)</w:t>
            </w:r>
          </w:p>
        </w:tc>
        <w:tc>
          <w:tcPr>
            <w:tcW w:w="1309" w:type="dxa"/>
          </w:tcPr>
          <w:p w14:paraId="159662EA"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Ecologie (Specifieke verontreinigende stoffen)</w:t>
            </w:r>
          </w:p>
        </w:tc>
        <w:tc>
          <w:tcPr>
            <w:tcW w:w="1123" w:type="dxa"/>
          </w:tcPr>
          <w:p w14:paraId="455D5C29"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Aanwezig</w:t>
            </w:r>
          </w:p>
        </w:tc>
        <w:tc>
          <w:tcPr>
            <w:tcW w:w="1110" w:type="dxa"/>
          </w:tcPr>
          <w:p w14:paraId="29A570BB"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Aanwezig</w:t>
            </w:r>
          </w:p>
        </w:tc>
        <w:tc>
          <w:tcPr>
            <w:tcW w:w="1382" w:type="dxa"/>
          </w:tcPr>
          <w:p w14:paraId="581B58C3" w14:textId="317EE8D4" w:rsidR="003F74AC" w:rsidRPr="001F0B06" w:rsidRDefault="003F74AC"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1. Medicijnen en anti-roosmiddel in het rioolstelsel </w:t>
            </w:r>
          </w:p>
          <w:p w14:paraId="2C290E94" w14:textId="77777777" w:rsidR="003F74AC" w:rsidRPr="001F0B06" w:rsidRDefault="003F74AC"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 </w:t>
            </w:r>
          </w:p>
          <w:p w14:paraId="4AE2759F" w14:textId="4AB24278" w:rsidR="0072413A" w:rsidRPr="001F0B06" w:rsidRDefault="003F74AC"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2. Kwelwater en onttrekking/lozing van grondwater met verhoogde concentraties door antropogene Pyrietoxidatie door nitraat </w:t>
            </w:r>
          </w:p>
        </w:tc>
        <w:tc>
          <w:tcPr>
            <w:tcW w:w="2624" w:type="dxa"/>
          </w:tcPr>
          <w:p w14:paraId="4F571776"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WLDOC-390959707-207059 - </w:t>
            </w:r>
            <w:hyperlink r:id="rId17" w:history="1">
              <w:r w:rsidRPr="001F0B06">
                <w:rPr>
                  <w:rStyle w:val="Hyperlink"/>
                  <w:rFonts w:asciiTheme="majorHAnsi" w:hAnsiTheme="majorHAnsi"/>
                  <w:color w:val="007BC7"/>
                  <w:szCs w:val="14"/>
                </w:rPr>
                <w:t>2025_DE_versie_KRW_Waterlichamen_JFF_NRW_Limburg.pdf</w:t>
              </w:r>
            </w:hyperlink>
          </w:p>
          <w:p w14:paraId="5C8131ED" w14:textId="77777777" w:rsidR="002D618C" w:rsidRPr="001F0B06" w:rsidRDefault="002D618C" w:rsidP="001F0B06">
            <w:pPr>
              <w:spacing w:line="240" w:lineRule="auto"/>
              <w:contextualSpacing/>
              <w:rPr>
                <w:rFonts w:asciiTheme="majorHAnsi" w:hAnsiTheme="majorHAnsi"/>
                <w:color w:val="007BC7"/>
                <w:szCs w:val="14"/>
              </w:rPr>
            </w:pPr>
          </w:p>
          <w:p w14:paraId="5B2BE07C"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WLDOC-390959707-207061- </w:t>
            </w:r>
            <w:hyperlink r:id="rId18" w:history="1">
              <w:r w:rsidRPr="001F0B06">
                <w:rPr>
                  <w:rStyle w:val="Hyperlink"/>
                  <w:rFonts w:asciiTheme="majorHAnsi" w:hAnsiTheme="majorHAnsi"/>
                  <w:color w:val="007BC7"/>
                  <w:szCs w:val="14"/>
                </w:rPr>
                <w:t>Waterschap Limburg (2024) grenswaterkwaliteitsrapport.pdf</w:t>
              </w:r>
            </w:hyperlink>
          </w:p>
          <w:p w14:paraId="68BD3CD6" w14:textId="77777777" w:rsidR="002D618C" w:rsidRPr="001F0B06" w:rsidRDefault="002D618C" w:rsidP="001F0B06">
            <w:pPr>
              <w:spacing w:line="240" w:lineRule="auto"/>
              <w:contextualSpacing/>
              <w:rPr>
                <w:rFonts w:asciiTheme="majorHAnsi" w:hAnsiTheme="majorHAnsi"/>
                <w:color w:val="007BC7"/>
                <w:szCs w:val="14"/>
              </w:rPr>
            </w:pPr>
          </w:p>
          <w:p w14:paraId="3D4FCDFD"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WLDOC-390959707-207062- </w:t>
            </w:r>
            <w:hyperlink r:id="rId19" w:history="1">
              <w:r w:rsidRPr="001F0B06">
                <w:rPr>
                  <w:rStyle w:val="Hyperlink"/>
                  <w:rFonts w:asciiTheme="majorHAnsi" w:hAnsiTheme="majorHAnsi"/>
                  <w:color w:val="007BC7"/>
                  <w:szCs w:val="14"/>
                </w:rPr>
                <w:t>JFF-Achtergronddocument_KRW-aanpak_NL-DE_27-10-2025_NL.pdf</w:t>
              </w:r>
            </w:hyperlink>
          </w:p>
          <w:p w14:paraId="77931A85" w14:textId="77777777" w:rsidR="0072413A" w:rsidRPr="001F0B06" w:rsidRDefault="0072413A" w:rsidP="001F0B06">
            <w:pPr>
              <w:spacing w:line="240" w:lineRule="auto"/>
              <w:contextualSpacing/>
              <w:rPr>
                <w:rFonts w:asciiTheme="majorHAnsi" w:hAnsiTheme="majorHAnsi"/>
                <w:bCs/>
                <w:i/>
                <w:iCs/>
                <w:color w:val="007BC7"/>
                <w:szCs w:val="14"/>
              </w:rPr>
            </w:pPr>
          </w:p>
        </w:tc>
      </w:tr>
      <w:tr w:rsidR="00424C75" w:rsidRPr="001F0B06" w14:paraId="2D85547D" w14:textId="62754343" w:rsidTr="00381D54">
        <w:trPr>
          <w:trHeight w:val="57"/>
        </w:trPr>
        <w:tc>
          <w:tcPr>
            <w:tcW w:w="1514" w:type="dxa"/>
          </w:tcPr>
          <w:p w14:paraId="3298417F" w14:textId="3CA02DC4" w:rsidR="0072413A" w:rsidRPr="001F0B06" w:rsidRDefault="5A948EB7"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T</w:t>
            </w:r>
            <w:r w:rsidR="29B669B1" w:rsidRPr="001F0B06">
              <w:rPr>
                <w:rFonts w:asciiTheme="majorHAnsi" w:hAnsiTheme="majorHAnsi"/>
                <w:i/>
                <w:iCs/>
                <w:color w:val="0070C0"/>
                <w:szCs w:val="14"/>
              </w:rPr>
              <w:t>emperatuur</w:t>
            </w:r>
            <w:r w:rsidRPr="001F0B06">
              <w:rPr>
                <w:rFonts w:asciiTheme="majorHAnsi" w:hAnsiTheme="majorHAnsi"/>
                <w:i/>
                <w:iCs/>
                <w:color w:val="0070C0"/>
                <w:szCs w:val="14"/>
              </w:rPr>
              <w:t xml:space="preserve"> </w:t>
            </w:r>
          </w:p>
        </w:tc>
        <w:tc>
          <w:tcPr>
            <w:tcW w:w="1309" w:type="dxa"/>
          </w:tcPr>
          <w:p w14:paraId="161563B4" w14:textId="3556FB32" w:rsidR="0072413A" w:rsidRPr="001F0B06" w:rsidRDefault="69145379"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Ecologie (</w:t>
            </w:r>
            <w:r w:rsidR="2B753F95" w:rsidRPr="001F0B06">
              <w:rPr>
                <w:rFonts w:asciiTheme="majorHAnsi" w:hAnsiTheme="majorHAnsi"/>
                <w:i/>
                <w:iCs/>
                <w:color w:val="0070C0"/>
                <w:szCs w:val="14"/>
              </w:rPr>
              <w:t>fysisch chemisch</w:t>
            </w:r>
            <w:r w:rsidRPr="001F0B06">
              <w:rPr>
                <w:rFonts w:asciiTheme="majorHAnsi" w:hAnsiTheme="majorHAnsi"/>
                <w:i/>
                <w:iCs/>
                <w:color w:val="0070C0"/>
                <w:szCs w:val="14"/>
              </w:rPr>
              <w:t>)</w:t>
            </w:r>
          </w:p>
        </w:tc>
        <w:tc>
          <w:tcPr>
            <w:tcW w:w="1123" w:type="dxa"/>
          </w:tcPr>
          <w:p w14:paraId="4D9EBD91"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Aanwezig</w:t>
            </w:r>
          </w:p>
        </w:tc>
        <w:tc>
          <w:tcPr>
            <w:tcW w:w="1110" w:type="dxa"/>
          </w:tcPr>
          <w:p w14:paraId="5DDB40F6"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Aanwezig</w:t>
            </w:r>
          </w:p>
        </w:tc>
        <w:tc>
          <w:tcPr>
            <w:tcW w:w="1382" w:type="dxa"/>
          </w:tcPr>
          <w:p w14:paraId="3A0C99BC" w14:textId="1ADB438B" w:rsidR="00BE4FEA" w:rsidRPr="001F0B06" w:rsidRDefault="00642743" w:rsidP="001F0B06">
            <w:pPr>
              <w:spacing w:line="240" w:lineRule="auto"/>
              <w:ind w:left="227" w:hanging="227"/>
              <w:contextualSpacing/>
              <w:rPr>
                <w:rFonts w:asciiTheme="majorHAnsi" w:hAnsiTheme="majorHAnsi"/>
                <w:i/>
                <w:iCs/>
                <w:color w:val="0070C0"/>
                <w:szCs w:val="14"/>
              </w:rPr>
            </w:pPr>
            <w:r w:rsidRPr="001F0B06">
              <w:rPr>
                <w:rFonts w:asciiTheme="majorHAnsi" w:hAnsiTheme="majorHAnsi"/>
                <w:i/>
                <w:iCs/>
                <w:color w:val="0070C0"/>
                <w:szCs w:val="14"/>
              </w:rPr>
              <w:t>1. Weinig beschaduwing langs ontwaterings</w:t>
            </w:r>
            <w:r w:rsidR="00704401" w:rsidRPr="001F0B06">
              <w:rPr>
                <w:rFonts w:asciiTheme="majorHAnsi" w:hAnsiTheme="majorHAnsi"/>
                <w:i/>
                <w:iCs/>
                <w:color w:val="0070C0"/>
                <w:szCs w:val="14"/>
              </w:rPr>
              <w:t>-</w:t>
            </w:r>
            <w:r w:rsidRPr="001F0B06">
              <w:rPr>
                <w:rFonts w:asciiTheme="majorHAnsi" w:hAnsiTheme="majorHAnsi"/>
                <w:i/>
                <w:iCs/>
                <w:color w:val="0070C0"/>
                <w:szCs w:val="14"/>
              </w:rPr>
              <w:t>sloten Schalbruch</w:t>
            </w:r>
          </w:p>
          <w:p w14:paraId="3F57FCAD" w14:textId="6C4A5F51" w:rsidR="00BE4FEA" w:rsidRPr="001F0B06" w:rsidRDefault="00BE4FEA" w:rsidP="001F0B06">
            <w:pPr>
              <w:spacing w:line="240" w:lineRule="auto"/>
              <w:contextualSpacing/>
              <w:rPr>
                <w:rFonts w:asciiTheme="majorHAnsi" w:hAnsiTheme="majorHAnsi"/>
                <w:i/>
                <w:iCs/>
                <w:color w:val="0070C0"/>
                <w:szCs w:val="14"/>
              </w:rPr>
            </w:pPr>
          </w:p>
        </w:tc>
        <w:tc>
          <w:tcPr>
            <w:tcW w:w="2624" w:type="dxa"/>
          </w:tcPr>
          <w:p w14:paraId="7E9C3DF8"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WLDOC-390959707-207059 - </w:t>
            </w:r>
            <w:hyperlink r:id="rId20" w:history="1">
              <w:r w:rsidRPr="001F0B06">
                <w:rPr>
                  <w:rStyle w:val="Hyperlink"/>
                  <w:rFonts w:asciiTheme="majorHAnsi" w:hAnsiTheme="majorHAnsi"/>
                  <w:color w:val="007BC7"/>
                  <w:szCs w:val="14"/>
                </w:rPr>
                <w:t>2025_DE_versie_KRW_Waterlichamen_JFF_NRW_Limburg.pdf</w:t>
              </w:r>
            </w:hyperlink>
          </w:p>
          <w:p w14:paraId="7DD9441B" w14:textId="77777777" w:rsidR="002D618C" w:rsidRPr="001F0B06" w:rsidRDefault="002D618C" w:rsidP="001F0B06">
            <w:pPr>
              <w:spacing w:line="240" w:lineRule="auto"/>
              <w:contextualSpacing/>
              <w:rPr>
                <w:rFonts w:asciiTheme="majorHAnsi" w:hAnsiTheme="majorHAnsi"/>
                <w:color w:val="007BC7"/>
                <w:szCs w:val="14"/>
              </w:rPr>
            </w:pPr>
          </w:p>
          <w:p w14:paraId="4B02576B"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WLDOC-390959707-207061- </w:t>
            </w:r>
            <w:hyperlink r:id="rId21" w:history="1">
              <w:r w:rsidRPr="001F0B06">
                <w:rPr>
                  <w:rStyle w:val="Hyperlink"/>
                  <w:rFonts w:asciiTheme="majorHAnsi" w:hAnsiTheme="majorHAnsi"/>
                  <w:color w:val="007BC7"/>
                  <w:szCs w:val="14"/>
                </w:rPr>
                <w:t>Waterschap Limburg (2024) grenswaterkwaliteitsrapport.pdf</w:t>
              </w:r>
            </w:hyperlink>
          </w:p>
          <w:p w14:paraId="27935781" w14:textId="77777777" w:rsidR="002D618C" w:rsidRPr="001F0B06" w:rsidRDefault="002D618C" w:rsidP="001F0B06">
            <w:pPr>
              <w:spacing w:line="240" w:lineRule="auto"/>
              <w:contextualSpacing/>
              <w:rPr>
                <w:rFonts w:asciiTheme="majorHAnsi" w:hAnsiTheme="majorHAnsi"/>
                <w:color w:val="007BC7"/>
                <w:szCs w:val="14"/>
              </w:rPr>
            </w:pPr>
          </w:p>
          <w:p w14:paraId="33E07552"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WLDOC-390959707-207062- </w:t>
            </w:r>
            <w:hyperlink r:id="rId22" w:history="1">
              <w:r w:rsidRPr="001F0B06">
                <w:rPr>
                  <w:rStyle w:val="Hyperlink"/>
                  <w:rFonts w:asciiTheme="majorHAnsi" w:hAnsiTheme="majorHAnsi"/>
                  <w:color w:val="007BC7"/>
                  <w:szCs w:val="14"/>
                </w:rPr>
                <w:t>JFF-Achtergronddocument_KRW-aanpak_NL-DE_27-10-2025_NL.pdf</w:t>
              </w:r>
            </w:hyperlink>
          </w:p>
          <w:p w14:paraId="47A24E10" w14:textId="77777777" w:rsidR="0072413A" w:rsidRPr="001F0B06" w:rsidRDefault="0072413A" w:rsidP="001F0B06">
            <w:pPr>
              <w:spacing w:line="240" w:lineRule="auto"/>
              <w:contextualSpacing/>
              <w:rPr>
                <w:rFonts w:asciiTheme="majorHAnsi" w:hAnsiTheme="majorHAnsi"/>
                <w:bCs/>
                <w:i/>
                <w:iCs/>
                <w:color w:val="007BC7"/>
                <w:szCs w:val="14"/>
              </w:rPr>
            </w:pPr>
          </w:p>
        </w:tc>
      </w:tr>
      <w:tr w:rsidR="00424C75" w:rsidRPr="001F0B06" w14:paraId="21FBD93C" w14:textId="289D4699" w:rsidTr="00381D54">
        <w:trPr>
          <w:trHeight w:val="57"/>
        </w:trPr>
        <w:tc>
          <w:tcPr>
            <w:tcW w:w="1514" w:type="dxa"/>
          </w:tcPr>
          <w:p w14:paraId="6F06F881" w14:textId="787F9D61" w:rsidR="0072413A" w:rsidRPr="001F0B06" w:rsidRDefault="6CC56FE4"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 xml:space="preserve">Ammonium </w:t>
            </w:r>
          </w:p>
        </w:tc>
        <w:tc>
          <w:tcPr>
            <w:tcW w:w="1309" w:type="dxa"/>
          </w:tcPr>
          <w:p w14:paraId="7978566F"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Ecologie (Specifieke verontreinigende stoffen)</w:t>
            </w:r>
          </w:p>
        </w:tc>
        <w:tc>
          <w:tcPr>
            <w:tcW w:w="1123" w:type="dxa"/>
          </w:tcPr>
          <w:p w14:paraId="1898DDFB"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Aanwezig</w:t>
            </w:r>
          </w:p>
        </w:tc>
        <w:tc>
          <w:tcPr>
            <w:tcW w:w="1110" w:type="dxa"/>
          </w:tcPr>
          <w:p w14:paraId="3B88B130"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Aanwezig</w:t>
            </w:r>
          </w:p>
        </w:tc>
        <w:tc>
          <w:tcPr>
            <w:tcW w:w="1382" w:type="dxa"/>
          </w:tcPr>
          <w:p w14:paraId="6EBB0503" w14:textId="44ADAFEB" w:rsidR="00C91FC6" w:rsidRPr="001F0B06" w:rsidRDefault="00C91FC6"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t>1.  Ontwaterings-sloten landelijk gebied</w:t>
            </w:r>
          </w:p>
          <w:p w14:paraId="17BC4499" w14:textId="77777777" w:rsidR="00C91FC6" w:rsidRPr="001F0B06" w:rsidRDefault="00C91FC6" w:rsidP="001F0B06">
            <w:pPr>
              <w:spacing w:line="240" w:lineRule="auto"/>
              <w:contextualSpacing/>
              <w:rPr>
                <w:rFonts w:asciiTheme="majorHAnsi" w:hAnsiTheme="majorHAnsi"/>
                <w:i/>
                <w:iCs/>
                <w:color w:val="007BC7" w:themeColor="accent2"/>
                <w:szCs w:val="14"/>
              </w:rPr>
            </w:pPr>
          </w:p>
          <w:p w14:paraId="2CA05044" w14:textId="77777777" w:rsidR="00C91FC6" w:rsidRPr="001F0B06" w:rsidRDefault="00C91FC6"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t>2. (Peilgestuurde) drainagesystemen </w:t>
            </w:r>
          </w:p>
          <w:p w14:paraId="1D33FA66" w14:textId="77777777" w:rsidR="00C91FC6" w:rsidRPr="001F0B06" w:rsidRDefault="00C91FC6"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t> </w:t>
            </w:r>
          </w:p>
          <w:p w14:paraId="6E19EFA5" w14:textId="09FEF630" w:rsidR="00C91FC6" w:rsidRPr="001F0B06" w:rsidRDefault="00C91FC6"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t>3. Kwelwater en onttrekking</w:t>
            </w:r>
            <w:r w:rsidR="007118B2" w:rsidRPr="001F0B06">
              <w:rPr>
                <w:rFonts w:asciiTheme="majorHAnsi" w:hAnsiTheme="majorHAnsi"/>
                <w:i/>
                <w:iCs/>
                <w:color w:val="007BC7" w:themeColor="accent2"/>
                <w:szCs w:val="14"/>
              </w:rPr>
              <w:t>/lozing</w:t>
            </w:r>
            <w:r w:rsidRPr="001F0B06">
              <w:rPr>
                <w:rFonts w:asciiTheme="majorHAnsi" w:hAnsiTheme="majorHAnsi"/>
                <w:i/>
                <w:iCs/>
                <w:color w:val="007BC7" w:themeColor="accent2"/>
                <w:szCs w:val="14"/>
              </w:rPr>
              <w:t xml:space="preserve"> van grondwater met verhoogde concentraties door antropogene Pyrietoxidatie door nitraat </w:t>
            </w:r>
          </w:p>
          <w:p w14:paraId="740B8FEA" w14:textId="77777777" w:rsidR="00C91FC6" w:rsidRPr="001F0B06" w:rsidRDefault="00C91FC6"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t> </w:t>
            </w:r>
          </w:p>
          <w:p w14:paraId="61218FDA" w14:textId="7A9CF153" w:rsidR="0072413A" w:rsidRPr="001F0B06" w:rsidRDefault="00C91FC6" w:rsidP="001F0B06">
            <w:pPr>
              <w:spacing w:line="240" w:lineRule="auto"/>
              <w:contextualSpacing/>
              <w:rPr>
                <w:rFonts w:asciiTheme="majorHAnsi" w:hAnsiTheme="majorHAnsi"/>
                <w:i/>
                <w:iCs/>
                <w:color w:val="0070C0"/>
                <w:szCs w:val="14"/>
              </w:rPr>
            </w:pPr>
            <w:r w:rsidRPr="001F0B06">
              <w:rPr>
                <w:rFonts w:asciiTheme="majorHAnsi" w:hAnsiTheme="majorHAnsi"/>
                <w:i/>
                <w:iCs/>
                <w:color w:val="007BC7" w:themeColor="accent2"/>
                <w:szCs w:val="14"/>
              </w:rPr>
              <w:t>4. Riolering (Schalbruch)</w:t>
            </w:r>
          </w:p>
          <w:p w14:paraId="06025176" w14:textId="7C8236F0" w:rsidR="00BE4FEA" w:rsidRPr="001F0B06" w:rsidRDefault="00BE4FEA" w:rsidP="001F0B06">
            <w:pPr>
              <w:spacing w:line="240" w:lineRule="auto"/>
              <w:contextualSpacing/>
              <w:rPr>
                <w:rFonts w:asciiTheme="majorHAnsi" w:hAnsiTheme="majorHAnsi"/>
                <w:i/>
                <w:iCs/>
                <w:color w:val="0070C0"/>
                <w:szCs w:val="14"/>
              </w:rPr>
            </w:pPr>
          </w:p>
        </w:tc>
        <w:tc>
          <w:tcPr>
            <w:tcW w:w="2624" w:type="dxa"/>
          </w:tcPr>
          <w:p w14:paraId="592928AA"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WLDOC-390959707-207059 - </w:t>
            </w:r>
            <w:hyperlink r:id="rId23" w:history="1">
              <w:r w:rsidRPr="001F0B06">
                <w:rPr>
                  <w:rStyle w:val="Hyperlink"/>
                  <w:rFonts w:asciiTheme="majorHAnsi" w:hAnsiTheme="majorHAnsi"/>
                  <w:color w:val="007BC7"/>
                  <w:szCs w:val="14"/>
                </w:rPr>
                <w:t>2025_DE_versie_KRW_Waterlichamen_JFF_NRW_Limburg.pdf</w:t>
              </w:r>
            </w:hyperlink>
          </w:p>
          <w:p w14:paraId="01F18D4F" w14:textId="77777777" w:rsidR="002D618C" w:rsidRPr="001F0B06" w:rsidRDefault="002D618C" w:rsidP="001F0B06">
            <w:pPr>
              <w:spacing w:line="240" w:lineRule="auto"/>
              <w:contextualSpacing/>
              <w:rPr>
                <w:rFonts w:asciiTheme="majorHAnsi" w:hAnsiTheme="majorHAnsi"/>
                <w:color w:val="007BC7"/>
                <w:szCs w:val="14"/>
              </w:rPr>
            </w:pPr>
          </w:p>
          <w:p w14:paraId="1B09EEB5"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WLDOC-390959707-207061- </w:t>
            </w:r>
            <w:hyperlink r:id="rId24" w:history="1">
              <w:r w:rsidRPr="001F0B06">
                <w:rPr>
                  <w:rStyle w:val="Hyperlink"/>
                  <w:rFonts w:asciiTheme="majorHAnsi" w:hAnsiTheme="majorHAnsi"/>
                  <w:color w:val="007BC7"/>
                  <w:szCs w:val="14"/>
                </w:rPr>
                <w:t>Waterschap Limburg (2024) grenswaterkwaliteitsrapport.pdf</w:t>
              </w:r>
            </w:hyperlink>
          </w:p>
          <w:p w14:paraId="56379201" w14:textId="77777777" w:rsidR="002D618C" w:rsidRPr="001F0B06" w:rsidRDefault="002D618C" w:rsidP="001F0B06">
            <w:pPr>
              <w:spacing w:line="240" w:lineRule="auto"/>
              <w:contextualSpacing/>
              <w:rPr>
                <w:rFonts w:asciiTheme="majorHAnsi" w:hAnsiTheme="majorHAnsi"/>
                <w:color w:val="007BC7"/>
                <w:szCs w:val="14"/>
              </w:rPr>
            </w:pPr>
          </w:p>
          <w:p w14:paraId="67174D46"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WLDOC-390959707-207062- </w:t>
            </w:r>
            <w:hyperlink r:id="rId25" w:history="1">
              <w:r w:rsidRPr="001F0B06">
                <w:rPr>
                  <w:rStyle w:val="Hyperlink"/>
                  <w:rFonts w:asciiTheme="majorHAnsi" w:hAnsiTheme="majorHAnsi"/>
                  <w:color w:val="007BC7"/>
                  <w:szCs w:val="14"/>
                </w:rPr>
                <w:t>JFF-Achtergronddocument_KRW-aanpak_NL-DE_27-10-2025_NL.pdf</w:t>
              </w:r>
            </w:hyperlink>
          </w:p>
          <w:p w14:paraId="34AA223E" w14:textId="77777777" w:rsidR="0072413A" w:rsidRPr="001F0B06" w:rsidRDefault="0072413A" w:rsidP="001F0B06">
            <w:pPr>
              <w:spacing w:line="240" w:lineRule="auto"/>
              <w:contextualSpacing/>
              <w:rPr>
                <w:rFonts w:asciiTheme="majorHAnsi" w:hAnsiTheme="majorHAnsi"/>
                <w:bCs/>
                <w:i/>
                <w:iCs/>
                <w:color w:val="007BC7"/>
                <w:szCs w:val="14"/>
              </w:rPr>
            </w:pPr>
          </w:p>
        </w:tc>
      </w:tr>
      <w:tr w:rsidR="00424C75" w:rsidRPr="001F0B06" w14:paraId="1F676D9A" w14:textId="2B59AE31" w:rsidTr="00381D54">
        <w:trPr>
          <w:trHeight w:val="57"/>
        </w:trPr>
        <w:tc>
          <w:tcPr>
            <w:tcW w:w="1514" w:type="dxa"/>
          </w:tcPr>
          <w:p w14:paraId="50ADF360" w14:textId="7AA0057A" w:rsidR="0072413A" w:rsidRPr="001F0B06" w:rsidRDefault="2BA0E3CF"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 xml:space="preserve">Uranium </w:t>
            </w:r>
          </w:p>
          <w:p w14:paraId="3EF2CB3C" w14:textId="56CF984E" w:rsidR="0072413A" w:rsidRPr="001F0B06" w:rsidRDefault="5BE4A164"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(2023)</w:t>
            </w:r>
          </w:p>
        </w:tc>
        <w:tc>
          <w:tcPr>
            <w:tcW w:w="1309" w:type="dxa"/>
          </w:tcPr>
          <w:p w14:paraId="6E356B3B" w14:textId="77777777" w:rsidR="0072413A" w:rsidRPr="001F0B06" w:rsidRDefault="2BA0E3CF"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Ecologie (Specifieke verontreinigende stoffen)</w:t>
            </w:r>
          </w:p>
          <w:p w14:paraId="036BA22E" w14:textId="2D81EAB3" w:rsidR="0072413A" w:rsidRPr="001F0B06" w:rsidRDefault="0072413A" w:rsidP="001F0B06">
            <w:pPr>
              <w:spacing w:line="240" w:lineRule="auto"/>
              <w:contextualSpacing/>
              <w:rPr>
                <w:rFonts w:asciiTheme="majorHAnsi" w:hAnsiTheme="majorHAnsi"/>
                <w:i/>
                <w:iCs/>
                <w:color w:val="0070C0"/>
                <w:szCs w:val="14"/>
              </w:rPr>
            </w:pPr>
          </w:p>
        </w:tc>
        <w:tc>
          <w:tcPr>
            <w:tcW w:w="1123" w:type="dxa"/>
          </w:tcPr>
          <w:p w14:paraId="533968F8"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lastRenderedPageBreak/>
              <w:t>Aanwezig</w:t>
            </w:r>
          </w:p>
        </w:tc>
        <w:tc>
          <w:tcPr>
            <w:tcW w:w="1110" w:type="dxa"/>
          </w:tcPr>
          <w:p w14:paraId="5C7CDD04"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Aanwezig</w:t>
            </w:r>
          </w:p>
        </w:tc>
        <w:tc>
          <w:tcPr>
            <w:tcW w:w="1382" w:type="dxa"/>
          </w:tcPr>
          <w:p w14:paraId="2082CA67" w14:textId="77777777" w:rsidR="00704401" w:rsidRPr="001F0B06" w:rsidRDefault="00704401"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t>1.  Ontwaterings-sloten landelijk gebied</w:t>
            </w:r>
          </w:p>
          <w:p w14:paraId="549B8305" w14:textId="77777777" w:rsidR="00704401" w:rsidRPr="001F0B06" w:rsidRDefault="00704401" w:rsidP="001F0B06">
            <w:pPr>
              <w:spacing w:line="240" w:lineRule="auto"/>
              <w:contextualSpacing/>
              <w:rPr>
                <w:rFonts w:asciiTheme="majorHAnsi" w:hAnsiTheme="majorHAnsi"/>
                <w:i/>
                <w:iCs/>
                <w:color w:val="007BC7" w:themeColor="accent2"/>
                <w:szCs w:val="14"/>
              </w:rPr>
            </w:pPr>
          </w:p>
          <w:p w14:paraId="6CFE3A18" w14:textId="77777777" w:rsidR="00704401" w:rsidRPr="001F0B06" w:rsidRDefault="00704401"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lastRenderedPageBreak/>
              <w:t>2. (Peilgestuurde) drainagesystemen </w:t>
            </w:r>
          </w:p>
          <w:p w14:paraId="70079E68" w14:textId="77777777" w:rsidR="00704401" w:rsidRPr="001F0B06" w:rsidRDefault="00704401"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t> </w:t>
            </w:r>
          </w:p>
          <w:p w14:paraId="3D37C403" w14:textId="75E8DA5D" w:rsidR="00C35BBD" w:rsidRPr="001F0B06" w:rsidRDefault="00704401" w:rsidP="001F0B06">
            <w:pPr>
              <w:spacing w:line="240" w:lineRule="auto"/>
              <w:contextualSpacing/>
              <w:rPr>
                <w:rFonts w:asciiTheme="majorHAnsi" w:hAnsiTheme="majorHAnsi"/>
                <w:i/>
                <w:iCs/>
                <w:color w:val="007BC7" w:themeColor="accent2"/>
                <w:szCs w:val="14"/>
              </w:rPr>
            </w:pPr>
            <w:r w:rsidRPr="001F0B06">
              <w:rPr>
                <w:rFonts w:asciiTheme="majorHAnsi" w:hAnsiTheme="majorHAnsi"/>
                <w:i/>
                <w:iCs/>
                <w:color w:val="007BC7" w:themeColor="accent2"/>
                <w:szCs w:val="14"/>
              </w:rPr>
              <w:t>3. Kwelwater en onttrekking/lozing van grondwater met verhoogde concentraties door antropogene Pyrietoxidatie door nitraat </w:t>
            </w:r>
          </w:p>
        </w:tc>
        <w:tc>
          <w:tcPr>
            <w:tcW w:w="2624" w:type="dxa"/>
          </w:tcPr>
          <w:p w14:paraId="72E1ED66"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lastRenderedPageBreak/>
              <w:t xml:space="preserve">WLDOC-390959707-207059 - </w:t>
            </w:r>
            <w:hyperlink r:id="rId26" w:history="1">
              <w:r w:rsidRPr="001F0B06">
                <w:rPr>
                  <w:rStyle w:val="Hyperlink"/>
                  <w:rFonts w:asciiTheme="majorHAnsi" w:hAnsiTheme="majorHAnsi"/>
                  <w:color w:val="007BC7"/>
                  <w:szCs w:val="14"/>
                </w:rPr>
                <w:t>2025_DE_versie_KRW_Waterlichamen_JFF_NRW_Limburg.pdf</w:t>
              </w:r>
            </w:hyperlink>
          </w:p>
          <w:p w14:paraId="0FF5364D" w14:textId="77777777" w:rsidR="002D618C" w:rsidRPr="001F0B06" w:rsidRDefault="002D618C" w:rsidP="001F0B06">
            <w:pPr>
              <w:spacing w:line="240" w:lineRule="auto"/>
              <w:contextualSpacing/>
              <w:rPr>
                <w:rFonts w:asciiTheme="majorHAnsi" w:hAnsiTheme="majorHAnsi"/>
                <w:color w:val="007BC7"/>
                <w:szCs w:val="14"/>
              </w:rPr>
            </w:pPr>
          </w:p>
          <w:p w14:paraId="605D49E7"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lastRenderedPageBreak/>
              <w:t xml:space="preserve">WLDOC-390959707-207061- </w:t>
            </w:r>
            <w:hyperlink r:id="rId27" w:history="1">
              <w:r w:rsidRPr="001F0B06">
                <w:rPr>
                  <w:rStyle w:val="Hyperlink"/>
                  <w:rFonts w:asciiTheme="majorHAnsi" w:hAnsiTheme="majorHAnsi"/>
                  <w:color w:val="007BC7"/>
                  <w:szCs w:val="14"/>
                </w:rPr>
                <w:t>Waterschap Limburg (2024) grenswaterkwaliteitsrapport.pdf</w:t>
              </w:r>
            </w:hyperlink>
          </w:p>
          <w:p w14:paraId="474F8BEC" w14:textId="77777777" w:rsidR="002D618C" w:rsidRPr="001F0B06" w:rsidRDefault="002D618C" w:rsidP="001F0B06">
            <w:pPr>
              <w:spacing w:line="240" w:lineRule="auto"/>
              <w:contextualSpacing/>
              <w:rPr>
                <w:rFonts w:asciiTheme="majorHAnsi" w:hAnsiTheme="majorHAnsi"/>
                <w:color w:val="007BC7"/>
                <w:szCs w:val="14"/>
              </w:rPr>
            </w:pPr>
          </w:p>
          <w:p w14:paraId="75E919D4"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WLDOC-390959707-207062- </w:t>
            </w:r>
            <w:hyperlink r:id="rId28" w:history="1">
              <w:r w:rsidRPr="001F0B06">
                <w:rPr>
                  <w:rStyle w:val="Hyperlink"/>
                  <w:rFonts w:asciiTheme="majorHAnsi" w:hAnsiTheme="majorHAnsi"/>
                  <w:color w:val="007BC7"/>
                  <w:szCs w:val="14"/>
                </w:rPr>
                <w:t>JFF-Achtergronddocument_KRW-aanpak_NL-DE_27-10-2025_NL.pdf</w:t>
              </w:r>
            </w:hyperlink>
          </w:p>
          <w:p w14:paraId="2A7C5DE7" w14:textId="77777777" w:rsidR="0072413A" w:rsidRPr="001F0B06" w:rsidRDefault="0072413A" w:rsidP="001F0B06">
            <w:pPr>
              <w:spacing w:line="240" w:lineRule="auto"/>
              <w:contextualSpacing/>
              <w:rPr>
                <w:rFonts w:asciiTheme="majorHAnsi" w:hAnsiTheme="majorHAnsi"/>
                <w:bCs/>
                <w:i/>
                <w:iCs/>
                <w:color w:val="007BC7"/>
                <w:szCs w:val="14"/>
              </w:rPr>
            </w:pPr>
          </w:p>
        </w:tc>
      </w:tr>
      <w:tr w:rsidR="00424C75" w:rsidRPr="001F0B06" w14:paraId="4D6AECC5" w14:textId="4AFEA772" w:rsidTr="00381D54">
        <w:trPr>
          <w:trHeight w:val="57"/>
        </w:trPr>
        <w:tc>
          <w:tcPr>
            <w:tcW w:w="1514" w:type="dxa"/>
          </w:tcPr>
          <w:p w14:paraId="5DE45D7F"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lastRenderedPageBreak/>
              <w:t>Som PBDE</w:t>
            </w:r>
          </w:p>
        </w:tc>
        <w:tc>
          <w:tcPr>
            <w:tcW w:w="1309" w:type="dxa"/>
          </w:tcPr>
          <w:p w14:paraId="1CE3C5F4"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Chemie (prioritaire stoffen)</w:t>
            </w:r>
          </w:p>
        </w:tc>
        <w:tc>
          <w:tcPr>
            <w:tcW w:w="1123" w:type="dxa"/>
          </w:tcPr>
          <w:p w14:paraId="692DDBEF"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Aanwezig</w:t>
            </w:r>
          </w:p>
        </w:tc>
        <w:tc>
          <w:tcPr>
            <w:tcW w:w="1110" w:type="dxa"/>
          </w:tcPr>
          <w:p w14:paraId="1F5B45CE"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Aanwezig</w:t>
            </w:r>
          </w:p>
        </w:tc>
        <w:tc>
          <w:tcPr>
            <w:tcW w:w="1382" w:type="dxa"/>
          </w:tcPr>
          <w:p w14:paraId="1AB8E86D" w14:textId="77777777" w:rsidR="00760982" w:rsidRPr="001F0B06" w:rsidRDefault="00760982"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1. Hotspots waterbodem </w:t>
            </w:r>
          </w:p>
          <w:p w14:paraId="42B97078" w14:textId="77777777" w:rsidR="00760982" w:rsidRPr="001F0B06" w:rsidRDefault="00760982"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 </w:t>
            </w:r>
          </w:p>
          <w:p w14:paraId="6E6C57A3" w14:textId="5128A72D" w:rsidR="0072413A" w:rsidRPr="001F0B06" w:rsidRDefault="00760982"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2. Overal overschrijdend in NL via landelijke meetcampagne 2020. Metingen in NRW ook overal overschrijdend</w:t>
            </w:r>
          </w:p>
        </w:tc>
        <w:tc>
          <w:tcPr>
            <w:tcW w:w="2624" w:type="dxa"/>
          </w:tcPr>
          <w:p w14:paraId="251F216A"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WLDOC-390959707-207059 - </w:t>
            </w:r>
            <w:hyperlink r:id="rId29" w:history="1">
              <w:r w:rsidRPr="001F0B06">
                <w:rPr>
                  <w:rStyle w:val="Hyperlink"/>
                  <w:rFonts w:asciiTheme="majorHAnsi" w:hAnsiTheme="majorHAnsi"/>
                  <w:color w:val="007BC7"/>
                  <w:szCs w:val="14"/>
                </w:rPr>
                <w:t>2025_DE_versie_KRW_Waterlichamen_JFF_NRW_Limburg.pdf</w:t>
              </w:r>
            </w:hyperlink>
          </w:p>
          <w:p w14:paraId="18159409" w14:textId="77777777" w:rsidR="002D618C" w:rsidRPr="001F0B06" w:rsidRDefault="002D618C" w:rsidP="001F0B06">
            <w:pPr>
              <w:spacing w:line="240" w:lineRule="auto"/>
              <w:contextualSpacing/>
              <w:rPr>
                <w:rFonts w:asciiTheme="majorHAnsi" w:hAnsiTheme="majorHAnsi"/>
                <w:color w:val="007BC7"/>
                <w:szCs w:val="14"/>
              </w:rPr>
            </w:pPr>
          </w:p>
          <w:p w14:paraId="36519EF9"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WLDOC-390959707-207061- </w:t>
            </w:r>
            <w:hyperlink r:id="rId30" w:history="1">
              <w:r w:rsidRPr="001F0B06">
                <w:rPr>
                  <w:rStyle w:val="Hyperlink"/>
                  <w:rFonts w:asciiTheme="majorHAnsi" w:hAnsiTheme="majorHAnsi"/>
                  <w:color w:val="007BC7"/>
                  <w:szCs w:val="14"/>
                </w:rPr>
                <w:t>Waterschap Limburg (2024) grenswaterkwaliteitsrapport.pdf</w:t>
              </w:r>
            </w:hyperlink>
          </w:p>
          <w:p w14:paraId="59017DB2" w14:textId="77777777" w:rsidR="002D618C" w:rsidRPr="001F0B06" w:rsidRDefault="002D618C" w:rsidP="001F0B06">
            <w:pPr>
              <w:spacing w:line="240" w:lineRule="auto"/>
              <w:contextualSpacing/>
              <w:rPr>
                <w:rFonts w:asciiTheme="majorHAnsi" w:hAnsiTheme="majorHAnsi"/>
                <w:color w:val="007BC7"/>
                <w:szCs w:val="14"/>
              </w:rPr>
            </w:pPr>
          </w:p>
          <w:p w14:paraId="744C8A86"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WLDOC-390959707-207062- </w:t>
            </w:r>
            <w:hyperlink r:id="rId31" w:history="1">
              <w:r w:rsidRPr="001F0B06">
                <w:rPr>
                  <w:rStyle w:val="Hyperlink"/>
                  <w:rFonts w:asciiTheme="majorHAnsi" w:hAnsiTheme="majorHAnsi"/>
                  <w:color w:val="007BC7"/>
                  <w:szCs w:val="14"/>
                </w:rPr>
                <w:t>JFF-Achtergronddocument_KRW-aanpak_NL-DE_27-10-2025_NL.pdf</w:t>
              </w:r>
            </w:hyperlink>
          </w:p>
          <w:p w14:paraId="5BFDF46E" w14:textId="77777777" w:rsidR="0072413A" w:rsidRPr="001F0B06" w:rsidRDefault="0072413A" w:rsidP="001F0B06">
            <w:pPr>
              <w:spacing w:line="240" w:lineRule="auto"/>
              <w:contextualSpacing/>
              <w:rPr>
                <w:rFonts w:asciiTheme="majorHAnsi" w:hAnsiTheme="majorHAnsi"/>
                <w:bCs/>
                <w:i/>
                <w:iCs/>
                <w:color w:val="007BC7"/>
                <w:szCs w:val="14"/>
              </w:rPr>
            </w:pPr>
          </w:p>
          <w:p w14:paraId="77B5C857" w14:textId="77777777" w:rsidR="0014070D" w:rsidRPr="001F0B06" w:rsidRDefault="0014070D"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WLDOC-390959707-207078 - </w:t>
            </w:r>
            <w:hyperlink r:id="rId32" w:history="1">
              <w:r w:rsidRPr="001F0B06">
                <w:rPr>
                  <w:rStyle w:val="Hyperlink"/>
                  <w:rFonts w:asciiTheme="majorHAnsi" w:hAnsiTheme="majorHAnsi"/>
                  <w:color w:val="007BC7"/>
                  <w:szCs w:val="14"/>
                </w:rPr>
                <w:t>Stowa (2022) meetcampagne biotamonitoring in regionale wateren.pdf</w:t>
              </w:r>
            </w:hyperlink>
          </w:p>
          <w:p w14:paraId="266A97FD" w14:textId="77777777" w:rsidR="00457209" w:rsidRPr="001F0B06" w:rsidRDefault="00457209" w:rsidP="001F0B06">
            <w:pPr>
              <w:spacing w:line="240" w:lineRule="auto"/>
              <w:contextualSpacing/>
              <w:rPr>
                <w:rFonts w:asciiTheme="majorHAnsi" w:hAnsiTheme="majorHAnsi"/>
                <w:bCs/>
                <w:i/>
                <w:iCs/>
                <w:color w:val="007BC7"/>
                <w:szCs w:val="14"/>
              </w:rPr>
            </w:pPr>
          </w:p>
        </w:tc>
      </w:tr>
      <w:tr w:rsidR="00424C75" w:rsidRPr="001F0B06" w14:paraId="47E0763D" w14:textId="26252736" w:rsidTr="00381D54">
        <w:trPr>
          <w:trHeight w:val="57"/>
        </w:trPr>
        <w:tc>
          <w:tcPr>
            <w:tcW w:w="1514" w:type="dxa"/>
          </w:tcPr>
          <w:p w14:paraId="1A0A126B"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Som heptachloor &amp; cis-heptachloorepoxide</w:t>
            </w:r>
          </w:p>
        </w:tc>
        <w:tc>
          <w:tcPr>
            <w:tcW w:w="1309" w:type="dxa"/>
          </w:tcPr>
          <w:p w14:paraId="0F7145FA"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Chemie (prioritaire stoffen)</w:t>
            </w:r>
          </w:p>
        </w:tc>
        <w:tc>
          <w:tcPr>
            <w:tcW w:w="1123" w:type="dxa"/>
          </w:tcPr>
          <w:p w14:paraId="079636A7"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Aanwezig</w:t>
            </w:r>
          </w:p>
        </w:tc>
        <w:tc>
          <w:tcPr>
            <w:tcW w:w="1110" w:type="dxa"/>
          </w:tcPr>
          <w:p w14:paraId="28BB6C4D"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Aanwezig</w:t>
            </w:r>
          </w:p>
        </w:tc>
        <w:tc>
          <w:tcPr>
            <w:tcW w:w="1382" w:type="dxa"/>
          </w:tcPr>
          <w:p w14:paraId="5687C141" w14:textId="77777777" w:rsidR="00760982" w:rsidRPr="001F0B06" w:rsidRDefault="00760982"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1. Hotspots waterbodem </w:t>
            </w:r>
          </w:p>
          <w:p w14:paraId="310DCEE7" w14:textId="77777777" w:rsidR="00760982" w:rsidRPr="001F0B06" w:rsidRDefault="00760982"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 </w:t>
            </w:r>
          </w:p>
          <w:p w14:paraId="586222DE" w14:textId="2C527E72" w:rsidR="0072413A" w:rsidRPr="001F0B06" w:rsidRDefault="00760982"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2. Overal overschrijdend in NL via landelijke meetcampagne 2020. Metingen in NRW ook overal overschrijdend</w:t>
            </w:r>
          </w:p>
        </w:tc>
        <w:tc>
          <w:tcPr>
            <w:tcW w:w="2624" w:type="dxa"/>
          </w:tcPr>
          <w:p w14:paraId="4E05ED78"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WLDOC-390959707-207059 - </w:t>
            </w:r>
            <w:hyperlink r:id="rId33" w:history="1">
              <w:r w:rsidRPr="001F0B06">
                <w:rPr>
                  <w:rStyle w:val="Hyperlink"/>
                  <w:rFonts w:asciiTheme="majorHAnsi" w:hAnsiTheme="majorHAnsi"/>
                  <w:color w:val="007BC7"/>
                  <w:szCs w:val="14"/>
                </w:rPr>
                <w:t>2025_DE_versie_KRW_Waterlichamen_JFF_NRW_Limburg.pdf</w:t>
              </w:r>
            </w:hyperlink>
          </w:p>
          <w:p w14:paraId="06A051CA" w14:textId="77777777" w:rsidR="002D618C" w:rsidRPr="001F0B06" w:rsidRDefault="002D618C" w:rsidP="001F0B06">
            <w:pPr>
              <w:spacing w:line="240" w:lineRule="auto"/>
              <w:contextualSpacing/>
              <w:rPr>
                <w:rFonts w:asciiTheme="majorHAnsi" w:hAnsiTheme="majorHAnsi"/>
                <w:color w:val="007BC7"/>
                <w:szCs w:val="14"/>
              </w:rPr>
            </w:pPr>
          </w:p>
          <w:p w14:paraId="5474013D"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WLDOC-390959707-207061- </w:t>
            </w:r>
            <w:hyperlink r:id="rId34" w:history="1">
              <w:r w:rsidRPr="001F0B06">
                <w:rPr>
                  <w:rStyle w:val="Hyperlink"/>
                  <w:rFonts w:asciiTheme="majorHAnsi" w:hAnsiTheme="majorHAnsi"/>
                  <w:color w:val="007BC7"/>
                  <w:szCs w:val="14"/>
                </w:rPr>
                <w:t>Waterschap Limburg (2024) grenswaterkwaliteitsrapport.pdf</w:t>
              </w:r>
            </w:hyperlink>
          </w:p>
          <w:p w14:paraId="037241A3" w14:textId="77777777" w:rsidR="002D618C" w:rsidRPr="001F0B06" w:rsidRDefault="002D618C" w:rsidP="001F0B06">
            <w:pPr>
              <w:spacing w:line="240" w:lineRule="auto"/>
              <w:contextualSpacing/>
              <w:rPr>
                <w:rFonts w:asciiTheme="majorHAnsi" w:hAnsiTheme="majorHAnsi"/>
                <w:color w:val="007BC7"/>
                <w:szCs w:val="14"/>
              </w:rPr>
            </w:pPr>
          </w:p>
          <w:p w14:paraId="0160698A" w14:textId="77777777" w:rsidR="002D618C" w:rsidRPr="001F0B06" w:rsidRDefault="002D618C"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WLDOC-390959707-207062- </w:t>
            </w:r>
            <w:hyperlink r:id="rId35" w:history="1">
              <w:r w:rsidRPr="001F0B06">
                <w:rPr>
                  <w:rStyle w:val="Hyperlink"/>
                  <w:rFonts w:asciiTheme="majorHAnsi" w:hAnsiTheme="majorHAnsi"/>
                  <w:color w:val="007BC7"/>
                  <w:szCs w:val="14"/>
                </w:rPr>
                <w:t>JFF-Achtergronddocument_KRW-aanpak_NL-DE_27-10-2025_NL.pdf</w:t>
              </w:r>
            </w:hyperlink>
          </w:p>
          <w:p w14:paraId="6B2A9F05" w14:textId="77777777" w:rsidR="0072413A" w:rsidRPr="001F0B06" w:rsidRDefault="0072413A" w:rsidP="001F0B06">
            <w:pPr>
              <w:spacing w:line="240" w:lineRule="auto"/>
              <w:contextualSpacing/>
              <w:rPr>
                <w:rFonts w:asciiTheme="majorHAnsi" w:hAnsiTheme="majorHAnsi"/>
                <w:bCs/>
                <w:i/>
                <w:iCs/>
                <w:color w:val="007BC7"/>
                <w:szCs w:val="14"/>
              </w:rPr>
            </w:pPr>
          </w:p>
          <w:p w14:paraId="5D236F63" w14:textId="77777777" w:rsidR="0014070D" w:rsidRPr="001F0B06" w:rsidRDefault="0014070D"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WLDOC-390959707-207078 - </w:t>
            </w:r>
            <w:hyperlink r:id="rId36" w:history="1">
              <w:r w:rsidRPr="001F0B06">
                <w:rPr>
                  <w:rStyle w:val="Hyperlink"/>
                  <w:rFonts w:asciiTheme="majorHAnsi" w:hAnsiTheme="majorHAnsi"/>
                  <w:color w:val="007BC7"/>
                  <w:szCs w:val="14"/>
                </w:rPr>
                <w:t>Stowa (2022) meetcampagne biotamonitoring in regionale wateren.pdf</w:t>
              </w:r>
            </w:hyperlink>
          </w:p>
          <w:p w14:paraId="7A5E05E6" w14:textId="77777777" w:rsidR="0014070D" w:rsidRPr="001F0B06" w:rsidRDefault="0014070D" w:rsidP="001F0B06">
            <w:pPr>
              <w:spacing w:line="240" w:lineRule="auto"/>
              <w:contextualSpacing/>
              <w:rPr>
                <w:rFonts w:asciiTheme="majorHAnsi" w:hAnsiTheme="majorHAnsi"/>
                <w:bCs/>
                <w:i/>
                <w:iCs/>
                <w:color w:val="007BC7"/>
                <w:szCs w:val="14"/>
              </w:rPr>
            </w:pPr>
          </w:p>
        </w:tc>
      </w:tr>
      <w:tr w:rsidR="00424C75" w:rsidRPr="001F0B06" w14:paraId="5B26D7D1" w14:textId="4FF6C4B9" w:rsidTr="00381D54">
        <w:trPr>
          <w:trHeight w:val="57"/>
        </w:trPr>
        <w:tc>
          <w:tcPr>
            <w:tcW w:w="1514" w:type="dxa"/>
          </w:tcPr>
          <w:p w14:paraId="0924E8F7"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Vissen</w:t>
            </w:r>
          </w:p>
        </w:tc>
        <w:tc>
          <w:tcPr>
            <w:tcW w:w="1309" w:type="dxa"/>
          </w:tcPr>
          <w:p w14:paraId="680A074C"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Biologie</w:t>
            </w:r>
          </w:p>
        </w:tc>
        <w:tc>
          <w:tcPr>
            <w:tcW w:w="1123" w:type="dxa"/>
          </w:tcPr>
          <w:p w14:paraId="63C6D7F5"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Nihil</w:t>
            </w:r>
          </w:p>
        </w:tc>
        <w:tc>
          <w:tcPr>
            <w:tcW w:w="1110" w:type="dxa"/>
          </w:tcPr>
          <w:p w14:paraId="5E57BAAD" w14:textId="1E2BEFFE" w:rsidR="0072413A" w:rsidRPr="001F0B06" w:rsidRDefault="002A598E" w:rsidP="001F0B06">
            <w:pPr>
              <w:spacing w:line="240" w:lineRule="auto"/>
              <w:contextualSpacing/>
              <w:rPr>
                <w:rFonts w:asciiTheme="majorHAnsi" w:hAnsiTheme="majorHAnsi"/>
                <w:i/>
                <w:iCs/>
                <w:color w:val="0070C0"/>
                <w:szCs w:val="14"/>
              </w:rPr>
            </w:pPr>
            <w:r w:rsidRPr="001F0B06">
              <w:rPr>
                <w:rFonts w:asciiTheme="majorHAnsi" w:hAnsiTheme="majorHAnsi"/>
                <w:bCs/>
                <w:i/>
                <w:iCs/>
                <w:color w:val="0070C0"/>
                <w:szCs w:val="14"/>
              </w:rPr>
              <w:t>Nihil</w:t>
            </w:r>
          </w:p>
        </w:tc>
        <w:tc>
          <w:tcPr>
            <w:tcW w:w="1382" w:type="dxa"/>
          </w:tcPr>
          <w:p w14:paraId="66A17588" w14:textId="60912EBA" w:rsidR="0072413A" w:rsidRPr="001F0B06" w:rsidRDefault="0072413A" w:rsidP="001F0B06">
            <w:pPr>
              <w:spacing w:line="240" w:lineRule="auto"/>
              <w:contextualSpacing/>
              <w:rPr>
                <w:rFonts w:asciiTheme="majorHAnsi" w:hAnsiTheme="majorHAnsi"/>
                <w:i/>
                <w:iCs/>
                <w:color w:val="0070C0"/>
                <w:szCs w:val="14"/>
              </w:rPr>
            </w:pPr>
          </w:p>
        </w:tc>
        <w:tc>
          <w:tcPr>
            <w:tcW w:w="2624" w:type="dxa"/>
          </w:tcPr>
          <w:p w14:paraId="48E5CD0A" w14:textId="4288691C" w:rsidR="0072413A" w:rsidRPr="001F0B06" w:rsidRDefault="000558DE"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WLDOC-390959707-207060 - </w:t>
            </w:r>
            <w:hyperlink r:id="rId37" w:history="1">
              <w:r w:rsidRPr="001F0B06">
                <w:rPr>
                  <w:rStyle w:val="Hyperlink"/>
                  <w:rFonts w:asciiTheme="majorHAnsi" w:hAnsiTheme="majorHAnsi"/>
                  <w:color w:val="007BC7"/>
                  <w:szCs w:val="14"/>
                </w:rPr>
                <w:t>Haskoning (2025) herijking ecologische doelen -KRW-Verkenneranalyse Waterschap Limburg_DEF.pdf</w:t>
              </w:r>
            </w:hyperlink>
          </w:p>
        </w:tc>
      </w:tr>
      <w:tr w:rsidR="00424C75" w:rsidRPr="001F0B06" w14:paraId="7D6A2370" w14:textId="6CE88F0E" w:rsidTr="00381D54">
        <w:trPr>
          <w:trHeight w:val="57"/>
        </w:trPr>
        <w:tc>
          <w:tcPr>
            <w:tcW w:w="1514" w:type="dxa"/>
          </w:tcPr>
          <w:p w14:paraId="7C325EF7" w14:textId="0D0AB31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Overige waterflora</w:t>
            </w:r>
          </w:p>
        </w:tc>
        <w:tc>
          <w:tcPr>
            <w:tcW w:w="1309" w:type="dxa"/>
          </w:tcPr>
          <w:p w14:paraId="3372151B" w14:textId="77777777" w:rsidR="0072413A" w:rsidRPr="001F0B06" w:rsidRDefault="0072413A" w:rsidP="001F0B06">
            <w:pPr>
              <w:spacing w:line="240" w:lineRule="auto"/>
              <w:contextualSpacing/>
              <w:rPr>
                <w:rFonts w:asciiTheme="majorHAnsi" w:hAnsiTheme="majorHAnsi"/>
                <w:bCs/>
                <w:i/>
                <w:iCs/>
                <w:color w:val="0070C0"/>
                <w:szCs w:val="14"/>
              </w:rPr>
            </w:pPr>
            <w:r w:rsidRPr="001F0B06">
              <w:rPr>
                <w:rFonts w:asciiTheme="majorHAnsi" w:hAnsiTheme="majorHAnsi"/>
                <w:bCs/>
                <w:i/>
                <w:iCs/>
                <w:color w:val="0070C0"/>
                <w:szCs w:val="14"/>
              </w:rPr>
              <w:t>Biologie</w:t>
            </w:r>
          </w:p>
        </w:tc>
        <w:tc>
          <w:tcPr>
            <w:tcW w:w="1123" w:type="dxa"/>
          </w:tcPr>
          <w:p w14:paraId="3AA06B86" w14:textId="4F0D2663" w:rsidR="0072413A" w:rsidRPr="001F0B06" w:rsidRDefault="002A598E" w:rsidP="001F0B06">
            <w:pPr>
              <w:spacing w:line="240" w:lineRule="auto"/>
              <w:contextualSpacing/>
              <w:rPr>
                <w:rFonts w:asciiTheme="majorHAnsi" w:hAnsiTheme="majorHAnsi"/>
                <w:i/>
                <w:iCs/>
                <w:color w:val="0070C0"/>
                <w:szCs w:val="14"/>
              </w:rPr>
            </w:pPr>
            <w:r w:rsidRPr="001F0B06">
              <w:rPr>
                <w:rFonts w:asciiTheme="majorHAnsi" w:hAnsiTheme="majorHAnsi"/>
                <w:bCs/>
                <w:i/>
                <w:iCs/>
                <w:color w:val="0070C0"/>
                <w:szCs w:val="14"/>
              </w:rPr>
              <w:t>Nihil</w:t>
            </w:r>
          </w:p>
        </w:tc>
        <w:tc>
          <w:tcPr>
            <w:tcW w:w="1110" w:type="dxa"/>
          </w:tcPr>
          <w:p w14:paraId="3749CECB" w14:textId="6262A4FE" w:rsidR="0072413A" w:rsidRPr="001F0B06" w:rsidRDefault="002A598E" w:rsidP="001F0B06">
            <w:pPr>
              <w:spacing w:line="240" w:lineRule="auto"/>
              <w:contextualSpacing/>
              <w:rPr>
                <w:rFonts w:asciiTheme="majorHAnsi" w:hAnsiTheme="majorHAnsi"/>
                <w:i/>
                <w:iCs/>
                <w:color w:val="0070C0"/>
                <w:szCs w:val="14"/>
              </w:rPr>
            </w:pPr>
            <w:r w:rsidRPr="001F0B06">
              <w:rPr>
                <w:rFonts w:asciiTheme="majorHAnsi" w:hAnsiTheme="majorHAnsi"/>
                <w:bCs/>
                <w:i/>
                <w:iCs/>
                <w:color w:val="0070C0"/>
                <w:szCs w:val="14"/>
              </w:rPr>
              <w:t>Nihil</w:t>
            </w:r>
          </w:p>
        </w:tc>
        <w:tc>
          <w:tcPr>
            <w:tcW w:w="1382" w:type="dxa"/>
          </w:tcPr>
          <w:p w14:paraId="258F16CB" w14:textId="2C1CEB0B" w:rsidR="0072413A" w:rsidRPr="001F0B06" w:rsidRDefault="0072413A" w:rsidP="001F0B06">
            <w:pPr>
              <w:spacing w:line="240" w:lineRule="auto"/>
              <w:contextualSpacing/>
              <w:rPr>
                <w:rFonts w:asciiTheme="majorHAnsi" w:hAnsiTheme="majorHAnsi"/>
                <w:i/>
                <w:iCs/>
                <w:color w:val="0070C0"/>
                <w:szCs w:val="14"/>
              </w:rPr>
            </w:pPr>
          </w:p>
        </w:tc>
        <w:tc>
          <w:tcPr>
            <w:tcW w:w="2624" w:type="dxa"/>
          </w:tcPr>
          <w:p w14:paraId="30C4F104" w14:textId="59332C49" w:rsidR="0072413A" w:rsidRPr="001F0B06" w:rsidRDefault="000558DE"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WLDOC-390959707-207060 - </w:t>
            </w:r>
            <w:hyperlink r:id="rId38" w:history="1">
              <w:r w:rsidRPr="001F0B06">
                <w:rPr>
                  <w:rStyle w:val="Hyperlink"/>
                  <w:rFonts w:asciiTheme="majorHAnsi" w:hAnsiTheme="majorHAnsi"/>
                  <w:color w:val="007BC7"/>
                  <w:szCs w:val="14"/>
                </w:rPr>
                <w:t>Haskoning (2025) herijking ecologische doelen -KRW-Verkenneranalyse Waterschap Limburg_DEF.pdf</w:t>
              </w:r>
            </w:hyperlink>
          </w:p>
        </w:tc>
      </w:tr>
      <w:tr w:rsidR="428F2496" w:rsidRPr="001F0B06" w14:paraId="15C66AF8" w14:textId="77777777" w:rsidTr="00381D54">
        <w:trPr>
          <w:trHeight w:val="57"/>
        </w:trPr>
        <w:tc>
          <w:tcPr>
            <w:tcW w:w="1514" w:type="dxa"/>
          </w:tcPr>
          <w:p w14:paraId="2D96816B" w14:textId="13C069B5" w:rsidR="36212FC6" w:rsidRPr="001F0B06" w:rsidRDefault="36212FC6"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Macrofauna</w:t>
            </w:r>
          </w:p>
        </w:tc>
        <w:tc>
          <w:tcPr>
            <w:tcW w:w="1309" w:type="dxa"/>
          </w:tcPr>
          <w:p w14:paraId="5E724ACF" w14:textId="44A01AC1" w:rsidR="36212FC6" w:rsidRPr="001F0B06" w:rsidRDefault="36212FC6" w:rsidP="001F0B06">
            <w:pPr>
              <w:spacing w:line="240" w:lineRule="auto"/>
              <w:contextualSpacing/>
              <w:rPr>
                <w:rFonts w:asciiTheme="majorHAnsi" w:hAnsiTheme="majorHAnsi"/>
                <w:i/>
                <w:iCs/>
                <w:color w:val="0070C0"/>
                <w:szCs w:val="14"/>
              </w:rPr>
            </w:pPr>
            <w:r w:rsidRPr="001F0B06">
              <w:rPr>
                <w:rFonts w:asciiTheme="majorHAnsi" w:hAnsiTheme="majorHAnsi"/>
                <w:i/>
                <w:iCs/>
                <w:color w:val="0070C0"/>
                <w:szCs w:val="14"/>
              </w:rPr>
              <w:t>Biologie</w:t>
            </w:r>
          </w:p>
        </w:tc>
        <w:tc>
          <w:tcPr>
            <w:tcW w:w="1123" w:type="dxa"/>
          </w:tcPr>
          <w:p w14:paraId="1D78FD4E" w14:textId="5D50910A" w:rsidR="428F2496" w:rsidRPr="001F0B06" w:rsidRDefault="002A598E" w:rsidP="001F0B06">
            <w:pPr>
              <w:spacing w:line="240" w:lineRule="auto"/>
              <w:contextualSpacing/>
              <w:rPr>
                <w:rFonts w:asciiTheme="majorHAnsi" w:hAnsiTheme="majorHAnsi"/>
                <w:i/>
                <w:iCs/>
                <w:color w:val="0070C0"/>
                <w:szCs w:val="14"/>
              </w:rPr>
            </w:pPr>
            <w:r w:rsidRPr="001F0B06">
              <w:rPr>
                <w:rFonts w:asciiTheme="majorHAnsi" w:hAnsiTheme="majorHAnsi"/>
                <w:bCs/>
                <w:i/>
                <w:iCs/>
                <w:color w:val="0070C0"/>
                <w:szCs w:val="14"/>
              </w:rPr>
              <w:t>Nihil</w:t>
            </w:r>
          </w:p>
        </w:tc>
        <w:tc>
          <w:tcPr>
            <w:tcW w:w="1110" w:type="dxa"/>
          </w:tcPr>
          <w:p w14:paraId="1256F538" w14:textId="565EAF05" w:rsidR="428F2496" w:rsidRPr="001F0B06" w:rsidRDefault="002A598E" w:rsidP="001F0B06">
            <w:pPr>
              <w:spacing w:line="240" w:lineRule="auto"/>
              <w:contextualSpacing/>
              <w:rPr>
                <w:rFonts w:asciiTheme="majorHAnsi" w:hAnsiTheme="majorHAnsi"/>
                <w:i/>
                <w:iCs/>
                <w:color w:val="0070C0"/>
                <w:szCs w:val="14"/>
              </w:rPr>
            </w:pPr>
            <w:r w:rsidRPr="001F0B06">
              <w:rPr>
                <w:rFonts w:asciiTheme="majorHAnsi" w:hAnsiTheme="majorHAnsi"/>
                <w:bCs/>
                <w:i/>
                <w:iCs/>
                <w:color w:val="0070C0"/>
                <w:szCs w:val="14"/>
              </w:rPr>
              <w:t>Nihil</w:t>
            </w:r>
          </w:p>
        </w:tc>
        <w:tc>
          <w:tcPr>
            <w:tcW w:w="1382" w:type="dxa"/>
          </w:tcPr>
          <w:p w14:paraId="250A01A5" w14:textId="7A434A0F" w:rsidR="36212FC6" w:rsidRPr="001F0B06" w:rsidRDefault="36212FC6" w:rsidP="001F0B06">
            <w:pPr>
              <w:spacing w:line="240" w:lineRule="auto"/>
              <w:contextualSpacing/>
              <w:rPr>
                <w:rFonts w:asciiTheme="majorHAnsi" w:hAnsiTheme="majorHAnsi"/>
                <w:i/>
                <w:iCs/>
                <w:color w:val="0070C0"/>
                <w:szCs w:val="14"/>
              </w:rPr>
            </w:pPr>
          </w:p>
        </w:tc>
        <w:tc>
          <w:tcPr>
            <w:tcW w:w="2624" w:type="dxa"/>
          </w:tcPr>
          <w:p w14:paraId="0391309A" w14:textId="4B79A72A" w:rsidR="428F2496" w:rsidRPr="001F0B06" w:rsidRDefault="002A598E" w:rsidP="001F0B06">
            <w:pPr>
              <w:spacing w:line="240" w:lineRule="auto"/>
              <w:contextualSpacing/>
              <w:rPr>
                <w:rFonts w:asciiTheme="majorHAnsi" w:hAnsiTheme="majorHAnsi"/>
                <w:color w:val="007BC7"/>
                <w:szCs w:val="14"/>
              </w:rPr>
            </w:pPr>
            <w:r w:rsidRPr="001F0B06">
              <w:rPr>
                <w:rFonts w:asciiTheme="majorHAnsi" w:hAnsiTheme="majorHAnsi"/>
                <w:color w:val="007BC7"/>
                <w:szCs w:val="14"/>
              </w:rPr>
              <w:t xml:space="preserve">WLDOC-390959707-207060 - </w:t>
            </w:r>
            <w:hyperlink r:id="rId39" w:history="1">
              <w:r w:rsidRPr="001F0B06">
                <w:rPr>
                  <w:rStyle w:val="Hyperlink"/>
                  <w:rFonts w:asciiTheme="majorHAnsi" w:hAnsiTheme="majorHAnsi"/>
                  <w:color w:val="007BC7"/>
                  <w:szCs w:val="14"/>
                </w:rPr>
                <w:t>Haskoning (2025) herijking ecologische doelen -KRW-Verkenneranalyse Waterschap Limburg_DEF.pdf</w:t>
              </w:r>
            </w:hyperlink>
          </w:p>
        </w:tc>
      </w:tr>
    </w:tbl>
    <w:p w14:paraId="0A61C1CD" w14:textId="77777777" w:rsidR="00927FD4" w:rsidRDefault="00927FD4" w:rsidP="00622C0A">
      <w:pPr>
        <w:rPr>
          <w:i/>
          <w:iCs/>
        </w:rPr>
      </w:pPr>
    </w:p>
    <w:p w14:paraId="43D4F9CB" w14:textId="77777777" w:rsidR="00FD72AC" w:rsidRDefault="00FD72AC" w:rsidP="00A732D5">
      <w:pPr>
        <w:rPr>
          <w:b/>
          <w:bCs/>
          <w:i/>
          <w:iCs/>
        </w:rPr>
      </w:pPr>
    </w:p>
    <w:p w14:paraId="4310707A" w14:textId="77777777" w:rsidR="00FD72AC" w:rsidRDefault="00FD72AC" w:rsidP="00A732D5">
      <w:pPr>
        <w:rPr>
          <w:b/>
          <w:bCs/>
          <w:i/>
          <w:iCs/>
        </w:rPr>
      </w:pPr>
    </w:p>
    <w:p w14:paraId="0FBFCAC4" w14:textId="1E7D2C12" w:rsidR="00813B47" w:rsidRPr="00CF4622" w:rsidRDefault="00CF4622" w:rsidP="00A732D5">
      <w:pPr>
        <w:rPr>
          <w:b/>
          <w:bCs/>
          <w:i/>
          <w:iCs/>
        </w:rPr>
      </w:pPr>
      <w:r>
        <w:rPr>
          <w:b/>
          <w:bCs/>
          <w:i/>
          <w:iCs/>
        </w:rPr>
        <w:t>Afstemming met buurland(en)</w:t>
      </w:r>
    </w:p>
    <w:p w14:paraId="43F71B77" w14:textId="77777777" w:rsidR="00D5221E" w:rsidRDefault="00D5221E" w:rsidP="00CF4622"/>
    <w:p w14:paraId="52CA5983" w14:textId="02BA6666" w:rsidR="00A732D5" w:rsidRPr="00CF1A6B" w:rsidRDefault="00A732D5" w:rsidP="00CF4622">
      <w:r>
        <w:t xml:space="preserve">Afstemming </w:t>
      </w:r>
      <w:r w:rsidR="00CF4622">
        <w:t xml:space="preserve">met </w:t>
      </w:r>
      <w:r>
        <w:t>buurlanden heeft</w:t>
      </w:r>
      <w:r w:rsidR="00CF4622">
        <w:t xml:space="preserve"> in aanloop naar SGBP3</w:t>
      </w:r>
      <w:r>
        <w:t xml:space="preserve"> plaatsgevonden via</w:t>
      </w:r>
      <w:r w:rsidR="00CF4622">
        <w:t xml:space="preserve"> c</w:t>
      </w:r>
      <w:r>
        <w:t>oördinatie van de maatregelenprogramma’s, waarbij:</w:t>
      </w:r>
    </w:p>
    <w:p w14:paraId="37D8E58F" w14:textId="77777777" w:rsidR="00A732D5" w:rsidRPr="00CF1A6B" w:rsidRDefault="00A732D5" w:rsidP="00A732D5">
      <w:pPr>
        <w:pStyle w:val="Lijstalinea"/>
        <w:numPr>
          <w:ilvl w:val="0"/>
          <w:numId w:val="0"/>
        </w:numPr>
        <w:ind w:left="720"/>
      </w:pPr>
    </w:p>
    <w:p w14:paraId="16EB792A" w14:textId="1AC8D30A" w:rsidR="00A732D5" w:rsidRDefault="00A732D5" w:rsidP="00904CBE">
      <w:pPr>
        <w:pStyle w:val="Lijstalinea"/>
        <w:numPr>
          <w:ilvl w:val="0"/>
          <w:numId w:val="5"/>
        </w:numPr>
        <w:ind w:left="720"/>
      </w:pPr>
      <w:r>
        <w:t xml:space="preserve">De coördinatie niet heeft geleid tot het oplossen van de grensoverschrijdende belasting voor </w:t>
      </w:r>
      <w:r w:rsidR="00E42EB4" w:rsidRPr="72B1DCB3">
        <w:rPr>
          <w:color w:val="0070C0"/>
        </w:rPr>
        <w:t>zie bovenstaande stoffen</w:t>
      </w:r>
      <w:r>
        <w:t xml:space="preserve">. </w:t>
      </w:r>
    </w:p>
    <w:p w14:paraId="62940E68" w14:textId="77777777" w:rsidR="00A732D5" w:rsidRPr="00CF1A6B" w:rsidRDefault="00A732D5" w:rsidP="00CF4622">
      <w:pPr>
        <w:pStyle w:val="Lijstalinea"/>
        <w:numPr>
          <w:ilvl w:val="0"/>
          <w:numId w:val="0"/>
        </w:numPr>
        <w:ind w:left="720"/>
      </w:pPr>
    </w:p>
    <w:p w14:paraId="64F996ED" w14:textId="74C4171C" w:rsidR="00A732D5" w:rsidRDefault="00A732D5" w:rsidP="00904CBE">
      <w:pPr>
        <w:pStyle w:val="Lijstalinea"/>
        <w:numPr>
          <w:ilvl w:val="0"/>
          <w:numId w:val="5"/>
        </w:numPr>
        <w:ind w:left="720"/>
        <w:rPr>
          <w:i/>
          <w:iCs/>
        </w:rPr>
      </w:pPr>
      <w:r>
        <w:lastRenderedPageBreak/>
        <w:t xml:space="preserve">De coördinatie gedeeltelijk heeft geleid tot het oplossen van de grensoverschrijdende belasting terzake van </w:t>
      </w:r>
      <w:r w:rsidR="009A24CE" w:rsidRPr="72B1DCB3">
        <w:rPr>
          <w:color w:val="0070C0"/>
        </w:rPr>
        <w:t xml:space="preserve">zie </w:t>
      </w:r>
      <w:r w:rsidR="00586370" w:rsidRPr="72B1DCB3">
        <w:rPr>
          <w:color w:val="0070C0"/>
        </w:rPr>
        <w:t>toestands</w:t>
      </w:r>
      <w:r w:rsidR="009A24CE" w:rsidRPr="72B1DCB3">
        <w:rPr>
          <w:color w:val="0070C0"/>
        </w:rPr>
        <w:t>oordelen 2008 t.o.v. nu</w:t>
      </w:r>
      <w:r w:rsidR="00B6325C" w:rsidRPr="72B1DCB3">
        <w:rPr>
          <w:color w:val="0070C0"/>
        </w:rPr>
        <w:t xml:space="preserve"> </w:t>
      </w:r>
      <w:r>
        <w:t>door het nemen van de volgende maatregelen:</w:t>
      </w:r>
      <w:r w:rsidRPr="72B1DCB3">
        <w:rPr>
          <w:i/>
          <w:iCs/>
        </w:rPr>
        <w:t xml:space="preserve"> </w:t>
      </w:r>
    </w:p>
    <w:p w14:paraId="561FF88F" w14:textId="77777777" w:rsidR="00A732D5" w:rsidRPr="00CF1A6B" w:rsidRDefault="00A732D5" w:rsidP="00CF4622">
      <w:pPr>
        <w:pStyle w:val="Lijstalinea"/>
        <w:numPr>
          <w:ilvl w:val="0"/>
          <w:numId w:val="0"/>
        </w:numPr>
        <w:rPr>
          <w:i/>
          <w:iCs/>
        </w:rPr>
      </w:pPr>
    </w:p>
    <w:p w14:paraId="238F6675" w14:textId="37CC0B2C" w:rsidR="00A732D5" w:rsidRDefault="003F2324" w:rsidP="72B1DCB3">
      <w:pPr>
        <w:pStyle w:val="Lijstalinea"/>
        <w:numPr>
          <w:ilvl w:val="0"/>
          <w:numId w:val="0"/>
        </w:numPr>
        <w:ind w:left="1344"/>
        <w:rPr>
          <w:i/>
          <w:iCs/>
        </w:rPr>
      </w:pPr>
      <w:r w:rsidRPr="72B1DCB3">
        <w:rPr>
          <w:i/>
          <w:iCs/>
          <w:color w:val="007BC7" w:themeColor="accent2"/>
        </w:rPr>
        <w:t>onbekend</w:t>
      </w:r>
    </w:p>
    <w:p w14:paraId="4F5A6E8B" w14:textId="77777777" w:rsidR="00A732D5" w:rsidRDefault="00A732D5" w:rsidP="00CF4622">
      <w:pPr>
        <w:ind w:hanging="227"/>
        <w:rPr>
          <w:i/>
          <w:iCs/>
        </w:rPr>
      </w:pPr>
    </w:p>
    <w:p w14:paraId="5B4FB4BE" w14:textId="77777777" w:rsidR="00A732D5" w:rsidRDefault="00A732D5" w:rsidP="00751F3C">
      <w:pPr>
        <w:ind w:left="636"/>
      </w:pPr>
      <w:r>
        <w:t>Er resteert een negatieve buitenlandse invloed op het doelbereik voor het waterlichaam met betrekking tot:</w:t>
      </w:r>
    </w:p>
    <w:p w14:paraId="1BD5CC98" w14:textId="77777777" w:rsidR="00A732D5" w:rsidRDefault="00A732D5" w:rsidP="00CF4622">
      <w:pPr>
        <w:ind w:hanging="227"/>
      </w:pPr>
    </w:p>
    <w:p w14:paraId="6D04BC45" w14:textId="51B901C7" w:rsidR="00CF4622" w:rsidRDefault="00930E14" w:rsidP="325BC76C">
      <w:pPr>
        <w:ind w:left="1344"/>
        <w:rPr>
          <w:i/>
          <w:iCs/>
          <w:color w:val="0070C0"/>
        </w:rPr>
      </w:pPr>
      <w:r w:rsidRPr="325BC76C">
        <w:rPr>
          <w:i/>
          <w:iCs/>
          <w:color w:val="0070C0"/>
        </w:rPr>
        <w:t>Zie bovenstaande stoffen</w:t>
      </w:r>
      <w:r w:rsidR="00A2652E">
        <w:rPr>
          <w:i/>
          <w:iCs/>
          <w:color w:val="0070C0"/>
        </w:rPr>
        <w:t xml:space="preserve"> + literatuurverwijzing</w:t>
      </w:r>
    </w:p>
    <w:p w14:paraId="4308565F" w14:textId="77777777" w:rsidR="00CF4622" w:rsidRDefault="00CF4622" w:rsidP="00CF4622"/>
    <w:p w14:paraId="79E577D9" w14:textId="41861545" w:rsidR="00D5221E" w:rsidRDefault="00D5221E" w:rsidP="00D5221E">
      <w:r>
        <w:t xml:space="preserve">Gedurende de termijn van SGBP3 heeft er (periodiek) afstemmingsoverleg plaatsgehad met de relevante buurlanden/lidstaten. </w:t>
      </w:r>
      <w:r w:rsidR="00704D22" w:rsidRPr="61F8CC64">
        <w:rPr>
          <w:i/>
          <w:iCs/>
          <w:color w:val="0070C0"/>
        </w:rPr>
        <w:t xml:space="preserve">subcommissie </w:t>
      </w:r>
      <w:r w:rsidR="0069568A">
        <w:rPr>
          <w:i/>
          <w:iCs/>
          <w:color w:val="0070C0"/>
        </w:rPr>
        <w:t>A</w:t>
      </w:r>
      <w:r w:rsidR="00704D22" w:rsidRPr="61F8CC64">
        <w:rPr>
          <w:i/>
          <w:iCs/>
          <w:color w:val="0070C0"/>
        </w:rPr>
        <w:t>. vergaderingen, PGC vergaderingen, JFF bijeenkomsten. Acties: niet concreet</w:t>
      </w:r>
      <w:r w:rsidRPr="61F8CC64">
        <w:rPr>
          <w:i/>
          <w:iCs/>
        </w:rPr>
        <w:t>.</w:t>
      </w:r>
      <w:r>
        <w:t xml:space="preserve"> </w:t>
      </w:r>
    </w:p>
    <w:p w14:paraId="56160EA5" w14:textId="77777777" w:rsidR="00D5221E" w:rsidRDefault="00D5221E" w:rsidP="00D5221E">
      <w:pPr>
        <w:pStyle w:val="Lijstalinea"/>
        <w:numPr>
          <w:ilvl w:val="0"/>
          <w:numId w:val="0"/>
        </w:numPr>
        <w:ind w:left="720"/>
      </w:pPr>
    </w:p>
    <w:p w14:paraId="7460320D" w14:textId="5A60BACE" w:rsidR="00D5221E" w:rsidRDefault="00CF4622" w:rsidP="00904CBE">
      <w:pPr>
        <w:pStyle w:val="Lijstalinea"/>
        <w:numPr>
          <w:ilvl w:val="0"/>
          <w:numId w:val="5"/>
        </w:numPr>
        <w:ind w:left="720"/>
      </w:pPr>
      <w:r>
        <w:t xml:space="preserve">De </w:t>
      </w:r>
      <w:r w:rsidR="00D5221E">
        <w:t>afstemming heeft</w:t>
      </w:r>
      <w:r>
        <w:t xml:space="preserve"> niet geleid tot het oplossen van de grensoverschrijdende belasting voor </w:t>
      </w:r>
      <w:r w:rsidR="00B6325C" w:rsidRPr="72B1DCB3">
        <w:rPr>
          <w:color w:val="0070C0"/>
        </w:rPr>
        <w:t>zie bovenstaande stoffen</w:t>
      </w:r>
      <w:r>
        <w:t xml:space="preserve">. </w:t>
      </w:r>
    </w:p>
    <w:p w14:paraId="230E00B6" w14:textId="77777777" w:rsidR="00D5221E" w:rsidRPr="00CF1A6B" w:rsidRDefault="00D5221E" w:rsidP="00D5221E">
      <w:pPr>
        <w:pStyle w:val="Lijstalinea"/>
        <w:numPr>
          <w:ilvl w:val="0"/>
          <w:numId w:val="0"/>
        </w:numPr>
        <w:ind w:left="720"/>
      </w:pPr>
    </w:p>
    <w:p w14:paraId="201AAA6E" w14:textId="6865B126" w:rsidR="00CF4622" w:rsidRDefault="00CF4622" w:rsidP="00904CBE">
      <w:pPr>
        <w:pStyle w:val="Lijstalinea"/>
        <w:numPr>
          <w:ilvl w:val="0"/>
          <w:numId w:val="5"/>
        </w:numPr>
        <w:ind w:left="720"/>
        <w:rPr>
          <w:i/>
          <w:iCs/>
        </w:rPr>
      </w:pPr>
      <w:r>
        <w:t xml:space="preserve">De </w:t>
      </w:r>
      <w:r w:rsidR="00D5221E">
        <w:t>afstemming heeft</w:t>
      </w:r>
      <w:r>
        <w:t xml:space="preserve"> gedeeltelijk geleid tot het oplossen van de grensoverschrijdende belasting terzake van </w:t>
      </w:r>
      <w:r w:rsidR="00285177" w:rsidRPr="72B1DCB3">
        <w:rPr>
          <w:color w:val="0070C0"/>
        </w:rPr>
        <w:t xml:space="preserve">zie </w:t>
      </w:r>
      <w:r w:rsidR="00586370" w:rsidRPr="72B1DCB3">
        <w:rPr>
          <w:color w:val="0070C0"/>
        </w:rPr>
        <w:t>toestands</w:t>
      </w:r>
      <w:r w:rsidR="00285177" w:rsidRPr="72B1DCB3">
        <w:rPr>
          <w:color w:val="0070C0"/>
        </w:rPr>
        <w:t>oordelen 2008 t.o.v. nu</w:t>
      </w:r>
      <w:r w:rsidR="00285177">
        <w:t xml:space="preserve"> </w:t>
      </w:r>
      <w:r>
        <w:t>door het nemen van de volgende maatregelen:</w:t>
      </w:r>
      <w:r w:rsidRPr="72B1DCB3">
        <w:rPr>
          <w:i/>
          <w:iCs/>
        </w:rPr>
        <w:t xml:space="preserve"> </w:t>
      </w:r>
    </w:p>
    <w:p w14:paraId="3A08F436" w14:textId="77777777" w:rsidR="00CF4622" w:rsidRDefault="00CF4622" w:rsidP="00CF4622">
      <w:pPr>
        <w:pStyle w:val="Lijstalinea"/>
        <w:numPr>
          <w:ilvl w:val="0"/>
          <w:numId w:val="0"/>
        </w:numPr>
        <w:rPr>
          <w:i/>
          <w:iCs/>
        </w:rPr>
      </w:pPr>
    </w:p>
    <w:p w14:paraId="7C06FF9D" w14:textId="678E572A" w:rsidR="00FB494E" w:rsidRPr="00AF2C3D" w:rsidRDefault="00AF2C3D" w:rsidP="00AF2C3D">
      <w:pPr>
        <w:pStyle w:val="Lijstalinea"/>
        <w:numPr>
          <w:ilvl w:val="0"/>
          <w:numId w:val="0"/>
        </w:numPr>
        <w:ind w:left="1344"/>
        <w:rPr>
          <w:i/>
          <w:iCs/>
        </w:rPr>
      </w:pPr>
      <w:r>
        <w:rPr>
          <w:i/>
          <w:iCs/>
          <w:color w:val="007BC7" w:themeColor="accent2"/>
        </w:rPr>
        <w:t xml:space="preserve">Het onbekend of dit geleid heeft tot verlagen van belasting in het watersysteem.  </w:t>
      </w:r>
      <w:r w:rsidR="008E54B2" w:rsidRPr="00AF2C3D">
        <w:rPr>
          <w:i/>
          <w:iCs/>
          <w:color w:val="007BC7" w:themeColor="accent2"/>
        </w:rPr>
        <w:t>Daarnaast heeft de afstemming bijgedragen aan het versterken van de onderlinge samenwerking en relaties tussen de betrokken partijen. Hierdoor weten partijen elkaar beter te vinden en vindt structureel uitwisseling van gegevens, kennis en inzichten plaats ten behoeve van het gezamenlijk aanpakken van grensoverschrijdende wateropgaven.</w:t>
      </w:r>
    </w:p>
    <w:p w14:paraId="43D71BC4" w14:textId="77777777" w:rsidR="00CF4622" w:rsidRDefault="00CF4622" w:rsidP="00CF4622">
      <w:pPr>
        <w:ind w:hanging="227"/>
        <w:rPr>
          <w:i/>
          <w:iCs/>
        </w:rPr>
      </w:pPr>
    </w:p>
    <w:p w14:paraId="2E510A4B" w14:textId="77777777" w:rsidR="00CF4622" w:rsidRDefault="00CF4622" w:rsidP="00CF4622">
      <w:pPr>
        <w:ind w:left="636"/>
      </w:pPr>
      <w:r>
        <w:t>Er resteert een negatieve buitenlandse invloed op het doelbereik voor het waterlichaam met betrekking tot:</w:t>
      </w:r>
    </w:p>
    <w:p w14:paraId="76049BC9" w14:textId="77777777" w:rsidR="00CF4622" w:rsidRDefault="00CF4622" w:rsidP="00CF4622">
      <w:pPr>
        <w:ind w:hanging="227"/>
      </w:pPr>
    </w:p>
    <w:p w14:paraId="140D61FA" w14:textId="48EDCAFC" w:rsidR="00CF4622" w:rsidRDefault="00285177" w:rsidP="00285177">
      <w:pPr>
        <w:ind w:left="1344"/>
      </w:pPr>
      <w:r w:rsidRPr="72B1DCB3">
        <w:rPr>
          <w:i/>
          <w:iCs/>
          <w:color w:val="0070C0"/>
        </w:rPr>
        <w:t>Zie JFF factsheet en bovenstaande stoffen</w:t>
      </w:r>
      <w:r w:rsidR="00CF4622">
        <w:t xml:space="preserve"> </w:t>
      </w:r>
    </w:p>
    <w:p w14:paraId="7E89D862" w14:textId="77777777" w:rsidR="00622C92" w:rsidRDefault="00622C92" w:rsidP="00622C92"/>
    <w:p w14:paraId="6AB0D302" w14:textId="77777777" w:rsidR="00CF4622" w:rsidRDefault="00CF4622" w:rsidP="00622C92"/>
    <w:p w14:paraId="7883C7F9" w14:textId="77777777" w:rsidR="00373200" w:rsidRPr="00373200" w:rsidRDefault="00373200" w:rsidP="00373200">
      <w:pPr>
        <w:spacing w:after="160" w:line="278" w:lineRule="auto"/>
        <w:rPr>
          <w:rFonts w:ascii="Aptos" w:eastAsia="Aptos" w:hAnsi="Aptos" w:cs="Times New Roman"/>
          <w:kern w:val="2"/>
          <w:sz w:val="22"/>
          <w:szCs w:val="22"/>
          <w14:ligatures w14:val="standardContextual"/>
        </w:rPr>
      </w:pPr>
      <w:r w:rsidRPr="00373200">
        <w:rPr>
          <w:rFonts w:ascii="Aptos" w:eastAsia="Aptos" w:hAnsi="Aptos" w:cs="Times New Roman"/>
          <w:kern w:val="2"/>
          <w:sz w:val="22"/>
          <w:szCs w:val="22"/>
          <w14:ligatures w14:val="standardContextual"/>
        </w:rPr>
        <w:t>Hierbij wordt ook artikel 12 KRW toegepast en wordt dit probleem van grensoverschrijdende belasting die leidt tot het niet halen van een KRW-doel – waarvan het voor Nederland als lidstaat niet mogelijk is gebleken dat zelf op te lossen – voorgelegd aan de Europese Commissie.</w:t>
      </w:r>
    </w:p>
    <w:p w14:paraId="09465A8F" w14:textId="77777777" w:rsidR="005B0E2C" w:rsidRPr="00BF2B37" w:rsidRDefault="005B0E2C" w:rsidP="00BF2B37">
      <w:pPr>
        <w:ind w:left="227" w:hanging="227"/>
        <w:rPr>
          <w:i/>
          <w:iCs/>
        </w:rPr>
      </w:pPr>
    </w:p>
    <w:p w14:paraId="1C10B73E" w14:textId="320FEF37" w:rsidR="00A732D5" w:rsidRPr="00C7642F" w:rsidRDefault="00813B47" w:rsidP="00622C0A">
      <w:pPr>
        <w:rPr>
          <w:b/>
          <w:bCs/>
          <w:i/>
          <w:iCs/>
        </w:rPr>
      </w:pPr>
      <w:r w:rsidRPr="00C7642F">
        <w:rPr>
          <w:b/>
          <w:bCs/>
          <w:i/>
          <w:iCs/>
        </w:rPr>
        <w:t>Binnenlandse belasting</w:t>
      </w:r>
    </w:p>
    <w:p w14:paraId="4D29FAF5" w14:textId="2AFC3005" w:rsidR="00937DB1" w:rsidRDefault="00622C0A" w:rsidP="00CA4028">
      <w:r>
        <w:t xml:space="preserve">In het oppervlaktewaterlichaam is </w:t>
      </w:r>
      <w:r w:rsidRPr="72B1DCB3">
        <w:rPr>
          <w:i/>
          <w:iCs/>
          <w:color w:val="007BC7" w:themeColor="accent2"/>
        </w:rPr>
        <w:t>wel</w:t>
      </w:r>
      <w:r>
        <w:t xml:space="preserve"> sprake van beïnvloeding door binnenlandse belasting.</w:t>
      </w:r>
    </w:p>
    <w:p w14:paraId="20181882" w14:textId="073F44F9" w:rsidR="00CB371F" w:rsidRPr="00CB371F" w:rsidRDefault="00CB371F" w:rsidP="00904CBE">
      <w:pPr>
        <w:numPr>
          <w:ilvl w:val="0"/>
          <w:numId w:val="9"/>
        </w:numPr>
        <w:rPr>
          <w:i/>
          <w:iCs/>
          <w:color w:val="007BC7" w:themeColor="accent2"/>
        </w:rPr>
      </w:pPr>
      <w:r w:rsidRPr="00CB371F">
        <w:rPr>
          <w:i/>
          <w:iCs/>
          <w:color w:val="007BC7" w:themeColor="accent2"/>
        </w:rPr>
        <w:t>stedelijk water </w:t>
      </w:r>
      <w:r w:rsidR="00E01773">
        <w:rPr>
          <w:i/>
          <w:iCs/>
          <w:color w:val="007BC7" w:themeColor="accent2"/>
        </w:rPr>
        <w:t>Echt Susteren</w:t>
      </w:r>
      <w:r w:rsidRPr="00CB371F">
        <w:rPr>
          <w:i/>
          <w:iCs/>
          <w:color w:val="007BC7" w:themeColor="accent2"/>
        </w:rPr>
        <w:t> </w:t>
      </w:r>
    </w:p>
    <w:p w14:paraId="326B572C" w14:textId="48B62885" w:rsidR="00CB371F" w:rsidRDefault="00E01773" w:rsidP="63B18E11">
      <w:pPr>
        <w:numPr>
          <w:ilvl w:val="0"/>
          <w:numId w:val="10"/>
        </w:numPr>
        <w:rPr>
          <w:i/>
          <w:iCs/>
          <w:color w:val="007BC7" w:themeColor="accent2"/>
        </w:rPr>
      </w:pPr>
      <w:r w:rsidRPr="63B18E11">
        <w:rPr>
          <w:i/>
          <w:iCs/>
          <w:color w:val="007BC7" w:themeColor="accent2"/>
        </w:rPr>
        <w:t>vakantiepark H</w:t>
      </w:r>
      <w:r w:rsidR="002F1A06" w:rsidRPr="63B18E11">
        <w:rPr>
          <w:i/>
          <w:iCs/>
          <w:color w:val="007BC7" w:themeColor="accent2"/>
        </w:rPr>
        <w:t>ommelheide met mogelijke houten overbeschoeiing</w:t>
      </w:r>
    </w:p>
    <w:p w14:paraId="1139D9BD" w14:textId="4BD2A73F" w:rsidR="00CB371F" w:rsidRDefault="6570BC35" w:rsidP="63B18E11">
      <w:pPr>
        <w:numPr>
          <w:ilvl w:val="0"/>
          <w:numId w:val="10"/>
        </w:numPr>
        <w:rPr>
          <w:i/>
          <w:iCs/>
          <w:color w:val="007BC7" w:themeColor="accent2"/>
        </w:rPr>
      </w:pPr>
      <w:r w:rsidRPr="63B18E11">
        <w:rPr>
          <w:i/>
          <w:iCs/>
          <w:color w:val="007BC7" w:themeColor="accent2"/>
        </w:rPr>
        <w:t>K</w:t>
      </w:r>
      <w:r w:rsidR="00CB371F" w:rsidRPr="63B18E11">
        <w:rPr>
          <w:i/>
          <w:iCs/>
          <w:color w:val="007BC7" w:themeColor="accent2"/>
        </w:rPr>
        <w:t>welwater </w:t>
      </w:r>
      <w:r w:rsidRPr="63B18E11">
        <w:rPr>
          <w:i/>
          <w:iCs/>
          <w:color w:val="007BC7" w:themeColor="accent2"/>
        </w:rPr>
        <w:t>met hoge nitraatbelasting vanuit historisch en actueel landgebruik</w:t>
      </w:r>
    </w:p>
    <w:p w14:paraId="5C0E949F" w14:textId="4C103E51" w:rsidR="00CB371F" w:rsidRDefault="00CB371F" w:rsidP="63B18E11">
      <w:pPr>
        <w:numPr>
          <w:ilvl w:val="0"/>
          <w:numId w:val="10"/>
        </w:numPr>
        <w:rPr>
          <w:i/>
          <w:iCs/>
          <w:color w:val="007BC7" w:themeColor="accent2"/>
        </w:rPr>
      </w:pPr>
      <w:r w:rsidRPr="63B18E11">
        <w:rPr>
          <w:i/>
          <w:iCs/>
          <w:color w:val="007BC7" w:themeColor="accent2"/>
        </w:rPr>
        <w:t>atmosferische depositie vanuit industrie: </w:t>
      </w:r>
      <w:hyperlink r:id="rId40">
        <w:r w:rsidRPr="63B18E11">
          <w:rPr>
            <w:rStyle w:val="Hyperlink"/>
            <w:b/>
            <w:bCs/>
            <w:i/>
            <w:iCs/>
          </w:rPr>
          <w:t>Gezondheid en leefomgeving rond Chemelot, Een verkennende analyse van beschikbare gegevens,</w:t>
        </w:r>
      </w:hyperlink>
      <w:r w:rsidRPr="63B18E11">
        <w:rPr>
          <w:i/>
          <w:iCs/>
          <w:color w:val="007BC7" w:themeColor="accent2"/>
        </w:rPr>
        <w:t>  </w:t>
      </w:r>
    </w:p>
    <w:p w14:paraId="228C08EB" w14:textId="67997470" w:rsidR="00CB371F" w:rsidRDefault="00CB371F" w:rsidP="63B18E11">
      <w:pPr>
        <w:numPr>
          <w:ilvl w:val="0"/>
          <w:numId w:val="10"/>
        </w:numPr>
        <w:rPr>
          <w:i/>
          <w:iCs/>
          <w:color w:val="007BC7" w:themeColor="accent2"/>
        </w:rPr>
      </w:pPr>
      <w:r w:rsidRPr="63B18E11">
        <w:rPr>
          <w:i/>
          <w:iCs/>
          <w:color w:val="007BC7" w:themeColor="accent2"/>
        </w:rPr>
        <w:t>PAKs verspreiding door natuurbranden en houtkachels </w:t>
      </w:r>
    </w:p>
    <w:p w14:paraId="705F4932" w14:textId="316D2098" w:rsidR="009610E4" w:rsidRPr="00CB371F" w:rsidRDefault="009610E4" w:rsidP="00904CBE">
      <w:pPr>
        <w:numPr>
          <w:ilvl w:val="0"/>
          <w:numId w:val="13"/>
        </w:numPr>
        <w:rPr>
          <w:i/>
          <w:iCs/>
          <w:color w:val="007BC7" w:themeColor="accent2"/>
        </w:rPr>
      </w:pPr>
      <w:r>
        <w:rPr>
          <w:i/>
          <w:iCs/>
          <w:color w:val="007BC7" w:themeColor="accent2"/>
        </w:rPr>
        <w:t>Weinig beschaduwing</w:t>
      </w:r>
    </w:p>
    <w:p w14:paraId="5C0D7C91" w14:textId="77777777" w:rsidR="00CA4028" w:rsidRDefault="00CA4028" w:rsidP="00CA4028">
      <w:pPr>
        <w:rPr>
          <w:i/>
          <w:iCs/>
        </w:rPr>
      </w:pPr>
    </w:p>
    <w:p w14:paraId="71F38DDB" w14:textId="77777777" w:rsidR="006749FE" w:rsidRDefault="006749FE" w:rsidP="00CA4028">
      <w:pPr>
        <w:rPr>
          <w:i/>
          <w:iCs/>
        </w:rPr>
      </w:pPr>
    </w:p>
    <w:p w14:paraId="13180B86" w14:textId="77777777" w:rsidR="006749FE" w:rsidRPr="0014070D" w:rsidRDefault="006749FE" w:rsidP="006749FE">
      <w:pPr>
        <w:pStyle w:val="Kop1"/>
        <w:rPr>
          <w:color w:val="007BC7"/>
        </w:rPr>
      </w:pPr>
      <w:r w:rsidRPr="0014070D">
        <w:rPr>
          <w:color w:val="007BC7"/>
        </w:rPr>
        <w:t>Literatuur Waterschap Limburg</w:t>
      </w:r>
    </w:p>
    <w:p w14:paraId="1C7EDEE9" w14:textId="77777777" w:rsidR="006749FE" w:rsidRPr="0014070D" w:rsidRDefault="006749FE" w:rsidP="00904CBE">
      <w:pPr>
        <w:pStyle w:val="Lijstalinea"/>
        <w:numPr>
          <w:ilvl w:val="0"/>
          <w:numId w:val="8"/>
        </w:numPr>
        <w:rPr>
          <w:color w:val="007BC7"/>
          <w:sz w:val="16"/>
          <w:szCs w:val="16"/>
        </w:rPr>
      </w:pPr>
      <w:r w:rsidRPr="0014070D">
        <w:rPr>
          <w:color w:val="007BC7"/>
          <w:sz w:val="16"/>
          <w:szCs w:val="16"/>
        </w:rPr>
        <w:t xml:space="preserve">WLDOC-390959707-207059 - </w:t>
      </w:r>
      <w:hyperlink r:id="rId41" w:history="1">
        <w:r w:rsidRPr="0014070D">
          <w:rPr>
            <w:rStyle w:val="Hyperlink"/>
            <w:color w:val="007BC7"/>
            <w:sz w:val="16"/>
            <w:szCs w:val="16"/>
          </w:rPr>
          <w:t>2025_DE_versie_KRW_Waterlichamen_JFF_NRW_Limburg.pdf</w:t>
        </w:r>
      </w:hyperlink>
    </w:p>
    <w:p w14:paraId="4A3A5235" w14:textId="77777777" w:rsidR="006749FE" w:rsidRPr="0014070D" w:rsidRDefault="006749FE" w:rsidP="00904CBE">
      <w:pPr>
        <w:pStyle w:val="Lijstalinea"/>
        <w:numPr>
          <w:ilvl w:val="0"/>
          <w:numId w:val="8"/>
        </w:numPr>
        <w:rPr>
          <w:color w:val="007BC7"/>
          <w:sz w:val="16"/>
          <w:szCs w:val="16"/>
        </w:rPr>
      </w:pPr>
      <w:r w:rsidRPr="0014070D">
        <w:rPr>
          <w:color w:val="007BC7"/>
          <w:sz w:val="16"/>
          <w:szCs w:val="16"/>
        </w:rPr>
        <w:t xml:space="preserve">WLDOC-390959707-207060 - </w:t>
      </w:r>
      <w:hyperlink r:id="rId42" w:history="1">
        <w:r w:rsidRPr="0014070D">
          <w:rPr>
            <w:rStyle w:val="Hyperlink"/>
            <w:color w:val="007BC7"/>
            <w:sz w:val="16"/>
            <w:szCs w:val="16"/>
          </w:rPr>
          <w:t>Haskoning (2025) herijking ecologische doelen -KRW-Verkenneranalyse Waterschap Limburg_DEF.pdf</w:t>
        </w:r>
      </w:hyperlink>
    </w:p>
    <w:p w14:paraId="3A70929F" w14:textId="77777777" w:rsidR="006749FE" w:rsidRPr="0014070D" w:rsidRDefault="006749FE" w:rsidP="00904CBE">
      <w:pPr>
        <w:pStyle w:val="Lijstalinea"/>
        <w:numPr>
          <w:ilvl w:val="0"/>
          <w:numId w:val="8"/>
        </w:numPr>
        <w:rPr>
          <w:color w:val="007BC7"/>
          <w:sz w:val="16"/>
          <w:szCs w:val="16"/>
        </w:rPr>
      </w:pPr>
      <w:r w:rsidRPr="0014070D">
        <w:rPr>
          <w:color w:val="007BC7"/>
          <w:sz w:val="16"/>
          <w:szCs w:val="16"/>
        </w:rPr>
        <w:t xml:space="preserve">WLDOC-390959707-207061- </w:t>
      </w:r>
      <w:hyperlink r:id="rId43" w:history="1">
        <w:r w:rsidRPr="0014070D">
          <w:rPr>
            <w:rStyle w:val="Hyperlink"/>
            <w:color w:val="007BC7"/>
            <w:sz w:val="16"/>
            <w:szCs w:val="16"/>
          </w:rPr>
          <w:t>Waterschap Limburg (2024) grenswaterkwaliteitsrapport.pdf</w:t>
        </w:r>
      </w:hyperlink>
    </w:p>
    <w:p w14:paraId="0BB5AFA9" w14:textId="77777777" w:rsidR="006749FE" w:rsidRPr="0014070D" w:rsidRDefault="006749FE" w:rsidP="00904CBE">
      <w:pPr>
        <w:pStyle w:val="Lijstalinea"/>
        <w:numPr>
          <w:ilvl w:val="0"/>
          <w:numId w:val="8"/>
        </w:numPr>
        <w:rPr>
          <w:color w:val="007BC7"/>
          <w:sz w:val="16"/>
          <w:szCs w:val="16"/>
        </w:rPr>
      </w:pPr>
      <w:r w:rsidRPr="0014070D">
        <w:rPr>
          <w:color w:val="007BC7"/>
          <w:sz w:val="16"/>
          <w:szCs w:val="16"/>
        </w:rPr>
        <w:t xml:space="preserve">WLDOC-390959707-207062- </w:t>
      </w:r>
      <w:hyperlink r:id="rId44" w:history="1">
        <w:r w:rsidRPr="0014070D">
          <w:rPr>
            <w:rStyle w:val="Hyperlink"/>
            <w:color w:val="007BC7"/>
            <w:sz w:val="16"/>
            <w:szCs w:val="16"/>
          </w:rPr>
          <w:t>JFF-Achtergronddocument_KRW-aanpak_NL-DE_27-10-2025_NL.pdf</w:t>
        </w:r>
      </w:hyperlink>
    </w:p>
    <w:p w14:paraId="5420AE53" w14:textId="77777777" w:rsidR="006749FE" w:rsidRPr="0014070D" w:rsidRDefault="006749FE" w:rsidP="00904CBE">
      <w:pPr>
        <w:pStyle w:val="Lijstalinea"/>
        <w:numPr>
          <w:ilvl w:val="0"/>
          <w:numId w:val="8"/>
        </w:numPr>
        <w:rPr>
          <w:color w:val="007BC7"/>
          <w:sz w:val="16"/>
          <w:szCs w:val="16"/>
        </w:rPr>
      </w:pPr>
      <w:r w:rsidRPr="0014070D">
        <w:rPr>
          <w:color w:val="007BC7"/>
          <w:sz w:val="16"/>
          <w:szCs w:val="16"/>
        </w:rPr>
        <w:t xml:space="preserve">WLDOC-390959707-207066 - </w:t>
      </w:r>
      <w:hyperlink r:id="rId45" w:history="1">
        <w:r w:rsidRPr="0014070D">
          <w:rPr>
            <w:rStyle w:val="Hyperlink"/>
            <w:color w:val="007BC7"/>
            <w:sz w:val="16"/>
            <w:szCs w:val="16"/>
          </w:rPr>
          <w:t>Wageningen (2024) KRW doelbereik en resterende opgave 2027 voor de nutrienten in de Maasregio.pdf</w:t>
        </w:r>
      </w:hyperlink>
    </w:p>
    <w:p w14:paraId="04CC8E62" w14:textId="77777777" w:rsidR="006749FE" w:rsidRPr="0014070D" w:rsidRDefault="006749FE" w:rsidP="00904CBE">
      <w:pPr>
        <w:pStyle w:val="Lijstalinea"/>
        <w:numPr>
          <w:ilvl w:val="0"/>
          <w:numId w:val="8"/>
        </w:numPr>
        <w:rPr>
          <w:color w:val="007BC7"/>
          <w:sz w:val="16"/>
          <w:szCs w:val="16"/>
        </w:rPr>
      </w:pPr>
      <w:r w:rsidRPr="0014070D">
        <w:rPr>
          <w:color w:val="007BC7"/>
          <w:sz w:val="16"/>
          <w:szCs w:val="16"/>
        </w:rPr>
        <w:t xml:space="preserve">WLDOC-390959707-207065 - </w:t>
      </w:r>
      <w:hyperlink r:id="rId46" w:history="1">
        <w:r w:rsidRPr="0014070D">
          <w:rPr>
            <w:rStyle w:val="Hyperlink"/>
            <w:color w:val="007BC7"/>
            <w:sz w:val="16"/>
            <w:szCs w:val="16"/>
          </w:rPr>
          <w:t>database uitlevering NPbalans Maas zomerhalfjaar 2014-2017-scenarios (aangeleverd mei 2024).xlsx</w:t>
        </w:r>
      </w:hyperlink>
    </w:p>
    <w:p w14:paraId="367EEC1E" w14:textId="77777777" w:rsidR="006749FE" w:rsidRPr="0014070D" w:rsidRDefault="006749FE" w:rsidP="00904CBE">
      <w:pPr>
        <w:pStyle w:val="Lijstalinea"/>
        <w:numPr>
          <w:ilvl w:val="0"/>
          <w:numId w:val="8"/>
        </w:numPr>
        <w:contextualSpacing/>
        <w:rPr>
          <w:color w:val="007BC7"/>
          <w:sz w:val="16"/>
          <w:szCs w:val="16"/>
        </w:rPr>
      </w:pPr>
      <w:r w:rsidRPr="0014070D">
        <w:rPr>
          <w:color w:val="007BC7"/>
          <w:sz w:val="16"/>
          <w:szCs w:val="16"/>
        </w:rPr>
        <w:t xml:space="preserve">WLDOC-390959707-207078 - </w:t>
      </w:r>
      <w:hyperlink r:id="rId47" w:history="1">
        <w:r w:rsidRPr="0014070D">
          <w:rPr>
            <w:rStyle w:val="Hyperlink"/>
            <w:color w:val="007BC7"/>
            <w:sz w:val="16"/>
            <w:szCs w:val="16"/>
          </w:rPr>
          <w:t>Stowa (2022) meetcampagne biotamonitoring in regionale wateren.pdf</w:t>
        </w:r>
      </w:hyperlink>
    </w:p>
    <w:p w14:paraId="2452AF33" w14:textId="77777777" w:rsidR="006749FE" w:rsidRDefault="006749FE" w:rsidP="00CA4028">
      <w:pPr>
        <w:rPr>
          <w:i/>
          <w:iCs/>
        </w:rPr>
      </w:pPr>
    </w:p>
    <w:p w14:paraId="58370038" w14:textId="37F499C6" w:rsidR="00D13594" w:rsidRPr="00BF4872" w:rsidRDefault="00D13594" w:rsidP="00CA4028">
      <w:pPr>
        <w:rPr>
          <w:i/>
          <w:iCs/>
        </w:rPr>
      </w:pPr>
      <w:r>
        <w:rPr>
          <w:i/>
          <w:iCs/>
        </w:rPr>
        <w:lastRenderedPageBreak/>
        <w:t xml:space="preserve"> </w:t>
      </w:r>
    </w:p>
    <w:p w14:paraId="182B6D5B" w14:textId="5D408832" w:rsidR="000C66A2" w:rsidRPr="00BF2B37" w:rsidRDefault="000C66A2" w:rsidP="000C66A2">
      <w:pPr>
        <w:rPr>
          <w:i/>
          <w:iCs/>
          <w:u w:val="single"/>
        </w:rPr>
      </w:pPr>
      <w:r w:rsidRPr="00BF2B37">
        <w:rPr>
          <w:i/>
          <w:iCs/>
          <w:u w:val="single"/>
        </w:rPr>
        <w:t>Variant</w:t>
      </w:r>
      <w:r w:rsidR="003679F1" w:rsidRPr="00BF2B37">
        <w:rPr>
          <w:i/>
          <w:iCs/>
          <w:u w:val="single"/>
        </w:rPr>
        <w:t xml:space="preserve"> binnenlandse belasting</w:t>
      </w:r>
      <w:r w:rsidRPr="00BF2B37">
        <w:rPr>
          <w:i/>
          <w:iCs/>
          <w:u w:val="single"/>
        </w:rPr>
        <w:t xml:space="preserve"> 1</w:t>
      </w:r>
    </w:p>
    <w:p w14:paraId="550EF228" w14:textId="77777777" w:rsidR="000C66A2" w:rsidRDefault="000C66A2" w:rsidP="000C66A2"/>
    <w:p w14:paraId="396CC7EA" w14:textId="48165625" w:rsidR="000C66A2" w:rsidRPr="00672D82" w:rsidRDefault="000C66A2" w:rsidP="000C66A2">
      <w:r w:rsidRPr="00672D82">
        <w:t>De volgende maatregelen met betrekking tot het behalen van het doel: &lt;</w:t>
      </w:r>
      <w:r w:rsidRPr="00C718E3">
        <w:rPr>
          <w:i/>
          <w:iCs/>
          <w:color w:val="007BC7"/>
        </w:rPr>
        <w:t>invullen uitgevoerde maatregelen</w:t>
      </w:r>
      <w:r w:rsidRPr="00672D82">
        <w:t>&gt; zijn uitgevoerd. Hiermee is de best mogelijke toestand van het waterlichaam bereikt</w:t>
      </w:r>
      <w:r w:rsidR="0076716A">
        <w:t xml:space="preserve"> en er</w:t>
      </w:r>
      <w:r w:rsidR="0047351E">
        <w:t xml:space="preserve"> vindt</w:t>
      </w:r>
      <w:r w:rsidR="0076716A">
        <w:t xml:space="preserve"> geen achteruitgang van de toestand van het waterlichaam</w:t>
      </w:r>
      <w:r w:rsidR="0047351E">
        <w:t xml:space="preserve"> plaats</w:t>
      </w:r>
      <w:r w:rsidR="0076716A">
        <w:t xml:space="preserve">. </w:t>
      </w:r>
    </w:p>
    <w:p w14:paraId="4369796A" w14:textId="77777777" w:rsidR="00ED7AE7" w:rsidRDefault="00ED7AE7" w:rsidP="000C66A2"/>
    <w:p w14:paraId="77F4E85F" w14:textId="77777777" w:rsidR="000C66A2" w:rsidRPr="00BF2B37" w:rsidRDefault="000C66A2" w:rsidP="000C66A2">
      <w:pPr>
        <w:rPr>
          <w:i/>
          <w:iCs/>
          <w:highlight w:val="yellow"/>
          <w:u w:val="single"/>
        </w:rPr>
      </w:pPr>
    </w:p>
    <w:p w14:paraId="09836E77" w14:textId="06C463B1" w:rsidR="000C66A2" w:rsidRPr="00BF2B37" w:rsidRDefault="000C66A2" w:rsidP="000C66A2">
      <w:pPr>
        <w:rPr>
          <w:i/>
          <w:iCs/>
          <w:u w:val="single"/>
        </w:rPr>
      </w:pPr>
      <w:r w:rsidRPr="00BF2B37">
        <w:rPr>
          <w:i/>
          <w:iCs/>
          <w:u w:val="single"/>
        </w:rPr>
        <w:t>Variant</w:t>
      </w:r>
      <w:r w:rsidR="003679F1" w:rsidRPr="00BF2B37">
        <w:rPr>
          <w:i/>
          <w:iCs/>
          <w:u w:val="single"/>
        </w:rPr>
        <w:t xml:space="preserve"> binnenlandse belasting</w:t>
      </w:r>
      <w:r w:rsidRPr="00BF2B37">
        <w:rPr>
          <w:i/>
          <w:iCs/>
          <w:u w:val="single"/>
        </w:rPr>
        <w:t xml:space="preserve"> 2</w:t>
      </w:r>
    </w:p>
    <w:p w14:paraId="123178B7" w14:textId="77777777" w:rsidR="000C66A2" w:rsidRDefault="000C66A2" w:rsidP="000C66A2">
      <w:pPr>
        <w:rPr>
          <w:highlight w:val="yellow"/>
        </w:rPr>
      </w:pPr>
    </w:p>
    <w:p w14:paraId="0EF0C1C6" w14:textId="1B362C23" w:rsidR="000C66A2" w:rsidRPr="00672D82" w:rsidRDefault="000C66A2" w:rsidP="000C66A2">
      <w:r w:rsidRPr="00672D82">
        <w:t>De volgende maatregelen met betrekking tot het behalen van het doel: &lt;</w:t>
      </w:r>
      <w:r w:rsidRPr="00C718E3">
        <w:rPr>
          <w:i/>
          <w:iCs/>
          <w:color w:val="007BC7"/>
        </w:rPr>
        <w:t>invullen uitgevoerde maatregelen</w:t>
      </w:r>
      <w:r w:rsidRPr="00C718E3">
        <w:rPr>
          <w:color w:val="007BC7"/>
        </w:rPr>
        <w:t xml:space="preserve">&gt; </w:t>
      </w:r>
      <w:r w:rsidRPr="00672D82">
        <w:t>zijn uitgevoerd. Hiermee is de best mogelijke toestand van het waterlichaam bereikt</w:t>
      </w:r>
      <w:r w:rsidR="0047351E">
        <w:t xml:space="preserve"> en er vindt geen achteruitgang van de toestand van het waterlichaam plaats.</w:t>
      </w:r>
    </w:p>
    <w:p w14:paraId="454692BC" w14:textId="77777777" w:rsidR="000C66A2" w:rsidRPr="007C6848" w:rsidRDefault="000C66A2" w:rsidP="000C66A2"/>
    <w:p w14:paraId="7B9445F2" w14:textId="30FFD07F" w:rsidR="000C66A2" w:rsidRPr="00672D82" w:rsidRDefault="000C66A2" w:rsidP="000C66A2">
      <w:r w:rsidRPr="007C6848">
        <w:t>De volgende maatregel(en) is/zijn overwogen als technisch uitvoerbaar: &lt;</w:t>
      </w:r>
      <w:r w:rsidRPr="00C718E3">
        <w:rPr>
          <w:i/>
          <w:iCs/>
          <w:color w:val="007BC7"/>
        </w:rPr>
        <w:t>invullen:</w:t>
      </w:r>
      <w:r w:rsidRPr="007C6848">
        <w:rPr>
          <w:i/>
          <w:iCs/>
        </w:rPr>
        <w:t xml:space="preserve"> </w:t>
      </w:r>
      <w:r w:rsidRPr="007C6848">
        <w:t>&gt;, maar konden om de volgende redenen niet in de planperiode 2022-2027 uitgevoerd worden.</w:t>
      </w:r>
    </w:p>
    <w:p w14:paraId="32E2C02C" w14:textId="26D76D8C" w:rsidR="00D41C2E" w:rsidRDefault="00301276" w:rsidP="00633223">
      <w:pPr>
        <w:rPr>
          <w:i/>
          <w:iCs/>
        </w:rPr>
      </w:pPr>
      <w:r>
        <w:rPr>
          <w:i/>
          <w:iCs/>
        </w:rPr>
        <w:t>[</w:t>
      </w:r>
      <w:r w:rsidR="00AB2607" w:rsidRPr="00C718E3">
        <w:rPr>
          <w:i/>
          <w:iCs/>
          <w:color w:val="007BC7"/>
        </w:rPr>
        <w:t>Gebruik standaardteksten van een andere standaardmotivering</w:t>
      </w:r>
      <w:r w:rsidR="00D41C2E" w:rsidRPr="00C718E3">
        <w:rPr>
          <w:i/>
          <w:iCs/>
          <w:color w:val="007BC7"/>
        </w:rPr>
        <w:t xml:space="preserve"> en </w:t>
      </w:r>
      <w:r w:rsidRPr="00C718E3">
        <w:rPr>
          <w:i/>
          <w:iCs/>
          <w:color w:val="007BC7"/>
        </w:rPr>
        <w:t>informatie uit stoffiches</w:t>
      </w:r>
      <w:r>
        <w:rPr>
          <w:i/>
          <w:iCs/>
        </w:rPr>
        <w:t>]</w:t>
      </w:r>
    </w:p>
    <w:p w14:paraId="3C2832CF" w14:textId="77777777" w:rsidR="00C718E3" w:rsidRDefault="00C718E3" w:rsidP="00633223">
      <w:pPr>
        <w:rPr>
          <w:i/>
          <w:iCs/>
        </w:rPr>
      </w:pPr>
    </w:p>
    <w:p w14:paraId="088049D9" w14:textId="77777777" w:rsidR="006749FE" w:rsidRDefault="006749FE" w:rsidP="00633223">
      <w:pPr>
        <w:rPr>
          <w:i/>
          <w:iCs/>
        </w:rPr>
      </w:pPr>
    </w:p>
    <w:p w14:paraId="0AA80F0C" w14:textId="77777777" w:rsidR="006749FE" w:rsidRPr="005D7AB1" w:rsidRDefault="006749FE" w:rsidP="00633223">
      <w:pPr>
        <w:rPr>
          <w:i/>
          <w:iCs/>
        </w:rPr>
      </w:pPr>
    </w:p>
    <w:p w14:paraId="0C60DCC5" w14:textId="77777777" w:rsidR="000C503B" w:rsidRDefault="000C503B">
      <w:pPr>
        <w:rPr>
          <w:b/>
          <w:bCs/>
        </w:rPr>
      </w:pPr>
      <w:r>
        <w:rPr>
          <w:b/>
          <w:bCs/>
        </w:rPr>
        <w:br w:type="page"/>
      </w:r>
    </w:p>
    <w:p w14:paraId="1A45E056" w14:textId="77777777" w:rsidR="000C503B" w:rsidRDefault="000C503B" w:rsidP="00633223">
      <w:pPr>
        <w:rPr>
          <w:b/>
          <w:bCs/>
        </w:rPr>
      </w:pPr>
    </w:p>
    <w:p w14:paraId="0CFF6845" w14:textId="7B021754" w:rsidR="00633223" w:rsidRPr="00633223" w:rsidRDefault="00633223" w:rsidP="00633223">
      <w:pPr>
        <w:rPr>
          <w:b/>
          <w:bCs/>
        </w:rPr>
      </w:pPr>
      <w:r w:rsidRPr="00633223">
        <w:rPr>
          <w:b/>
          <w:bCs/>
        </w:rPr>
        <w:t xml:space="preserve">Toelichting </w:t>
      </w:r>
    </w:p>
    <w:p w14:paraId="67E71880" w14:textId="77777777" w:rsidR="002506A2" w:rsidRDefault="002506A2" w:rsidP="00633223">
      <w:r>
        <w:t xml:space="preserve">Grensoverschrijdende belastingen kunnen een reden zijn waarom KRW-doelen in Nederlandse waterlichamen niet worden gehaald. </w:t>
      </w:r>
      <w:r w:rsidRPr="002506A2">
        <w:t xml:space="preserve">Daar waar een buitenlandse belasting eigenstandig (dus zonder dat sprake is van een binnenlandse belasting) de oorzaak is van het niet halen van een KRW-doel in Nederland, is in elk geval sprake van een geval waarin de uitzonderingsmogelijkheid van doelverlaging wegens ‘onhaalbaarheid’ kan worden toegepast. </w:t>
      </w:r>
    </w:p>
    <w:p w14:paraId="52416251" w14:textId="77777777" w:rsidR="002506A2" w:rsidRDefault="002506A2" w:rsidP="00633223"/>
    <w:p w14:paraId="326FBEEF" w14:textId="27A3CECD" w:rsidR="002506A2" w:rsidRDefault="002506A2" w:rsidP="00633223">
      <w:r w:rsidRPr="002506A2">
        <w:t>Als het niet halen van een KRW-doel echter mede wordt veroorzaakt door binnenlandse belasting, kan niet enkel betoogd worden dat het doel onhaalbaar is door die buitenlandse belasting. In dat geval zal ook moeten worden aangetoond dat ten aanzien van die binnenlandse belasting sprake is van een terecht beroep op doelverlaging, en dat het onhaalbaar of onevenredig kostbaar is om die binnenlandse belasting voldoende terug te dringen om alsnog de KRW-doelstelling te bereiken. In die gevallen is dus een aanvullende motivering nodig van de uitzonderingsmogelijkheid, voor het aandeel van het doelgat dat niet is terug te voeren op het buitenland</w:t>
      </w:r>
    </w:p>
    <w:p w14:paraId="00660FD7" w14:textId="77777777" w:rsidR="002836D8" w:rsidRDefault="002836D8" w:rsidP="00633223"/>
    <w:p w14:paraId="5E67A384" w14:textId="0332BEF0" w:rsidR="003B44F4" w:rsidRDefault="00406ABD" w:rsidP="00D0762A">
      <w:r>
        <w:t xml:space="preserve">Deze standaardmotivering </w:t>
      </w:r>
      <w:r w:rsidR="002836D8">
        <w:t xml:space="preserve">kan </w:t>
      </w:r>
      <w:r w:rsidR="003B44F4">
        <w:t>worden ingeroepen voor</w:t>
      </w:r>
      <w:r w:rsidR="00751F3C">
        <w:t xml:space="preserve"> alle KRW-doelen en normen</w:t>
      </w:r>
      <w:r w:rsidR="003B44F4">
        <w:t>.</w:t>
      </w:r>
      <w:r w:rsidR="00D0762A">
        <w:t xml:space="preserve"> </w:t>
      </w:r>
      <w:r w:rsidR="002836D8">
        <w:t xml:space="preserve">Denk aan </w:t>
      </w:r>
      <w:r w:rsidR="002836D8" w:rsidRPr="002836D8">
        <w:t>bijv. prioritaire stoffen, specifiek verontreinigende stoffen, nutriënten, warmte</w:t>
      </w:r>
      <w:r w:rsidR="002836D8">
        <w:t xml:space="preserve"> en de kwaliteitselementen zoals </w:t>
      </w:r>
      <w:r w:rsidR="002836D8" w:rsidRPr="002836D8">
        <w:t>vis</w:t>
      </w:r>
      <w:r w:rsidR="002836D8">
        <w:t xml:space="preserve"> en </w:t>
      </w:r>
      <w:r w:rsidR="002836D8" w:rsidRPr="002836D8">
        <w:t>macrofauna</w:t>
      </w:r>
      <w:r w:rsidR="002836D8">
        <w:t>.</w:t>
      </w:r>
    </w:p>
    <w:p w14:paraId="283C67B8" w14:textId="77777777" w:rsidR="00F9529C" w:rsidRDefault="00F9529C" w:rsidP="00D0762A"/>
    <w:p w14:paraId="6ED2C926" w14:textId="62B9733B" w:rsidR="00F9529C" w:rsidRDefault="00F9529C" w:rsidP="00F9529C">
      <w:r>
        <w:t xml:space="preserve">Het is mogelijk om ook in andere waterlichamen dan grenswaterlichamen een beroep te doen op deze uitzonderingsmogelijkheid. Aangetoond moet dan worden dat het niet halen van het doel ligt aan een oorzaak in het buitenland en dat er geen/weinig/geringe binnenlandse belasting is. Daarnaast moet Nederland wel alle maatregelen op zijn eigen grondgebied nemen die bijdragen aan het bereiken van de KRW-doelstelling en die niet onevenredig kostbaar of onhaalbaar zijn. </w:t>
      </w:r>
    </w:p>
    <w:p w14:paraId="013F2749" w14:textId="77777777" w:rsidR="00F9529C" w:rsidRDefault="00F9529C" w:rsidP="00D0762A"/>
    <w:p w14:paraId="533BB13B" w14:textId="77777777" w:rsidR="00D0762A" w:rsidRDefault="00D0762A" w:rsidP="00F9529C"/>
    <w:p w14:paraId="1B433F42" w14:textId="77777777" w:rsidR="00C5016B" w:rsidRPr="00A11848" w:rsidRDefault="00C5016B" w:rsidP="72B1DCB3">
      <w:pPr>
        <w:ind w:left="227" w:hanging="227"/>
        <w:rPr>
          <w:b/>
          <w:bCs/>
          <w:i/>
          <w:iCs/>
          <w:color w:val="007BC7"/>
        </w:rPr>
      </w:pPr>
      <w:r w:rsidRPr="72B1DCB3">
        <w:rPr>
          <w:b/>
          <w:bCs/>
          <w:i/>
          <w:iCs/>
          <w:color w:val="007BC7" w:themeColor="accent2"/>
        </w:rPr>
        <w:t>[optioneel] overwogen maatregelen om buitenlandse belasting te verminderen/wegnemen</w:t>
      </w:r>
    </w:p>
    <w:p w14:paraId="048AAE02" w14:textId="48E5E456" w:rsidR="007C7140" w:rsidRPr="00A11848" w:rsidRDefault="007C7140" w:rsidP="00904CBE">
      <w:pPr>
        <w:pStyle w:val="Lijstalinea"/>
        <w:numPr>
          <w:ilvl w:val="0"/>
          <w:numId w:val="6"/>
        </w:numPr>
        <w:rPr>
          <w:color w:val="007BC7"/>
        </w:rPr>
      </w:pPr>
      <w:r w:rsidRPr="00A11848">
        <w:rPr>
          <w:color w:val="007BC7"/>
        </w:rPr>
        <w:t>Een voorbeeld</w:t>
      </w:r>
      <w:r w:rsidR="00BF2B37" w:rsidRPr="00A11848">
        <w:rPr>
          <w:color w:val="007BC7"/>
        </w:rPr>
        <w:t xml:space="preserve"> van een overwogen maatregel</w:t>
      </w:r>
      <w:r w:rsidRPr="00A11848">
        <w:rPr>
          <w:color w:val="007BC7"/>
        </w:rPr>
        <w:t xml:space="preserve"> zou kunnen zijn het bouwen van een zuivering net na de grens. </w:t>
      </w:r>
    </w:p>
    <w:p w14:paraId="53AE875D" w14:textId="534101E0" w:rsidR="007C7140" w:rsidRPr="00A11848" w:rsidRDefault="007C7140" w:rsidP="00904CBE">
      <w:pPr>
        <w:pStyle w:val="Lijstalinea"/>
        <w:numPr>
          <w:ilvl w:val="0"/>
          <w:numId w:val="6"/>
        </w:numPr>
        <w:rPr>
          <w:color w:val="007BC7"/>
        </w:rPr>
      </w:pPr>
      <w:r w:rsidRPr="00A11848">
        <w:rPr>
          <w:color w:val="007BC7"/>
        </w:rPr>
        <w:t>Een onderbouwing</w:t>
      </w:r>
      <w:r w:rsidR="00EF392E" w:rsidRPr="00A11848">
        <w:rPr>
          <w:color w:val="007BC7"/>
        </w:rPr>
        <w:t xml:space="preserve"> van onevenredig kostbaar</w:t>
      </w:r>
      <w:r w:rsidRPr="00A11848">
        <w:rPr>
          <w:color w:val="007BC7"/>
        </w:rPr>
        <w:t xml:space="preserve"> met </w:t>
      </w:r>
      <w:r w:rsidR="00EF392E" w:rsidRPr="00A11848">
        <w:rPr>
          <w:color w:val="007BC7"/>
        </w:rPr>
        <w:t xml:space="preserve">de </w:t>
      </w:r>
      <w:r w:rsidRPr="00A11848">
        <w:rPr>
          <w:color w:val="007BC7"/>
        </w:rPr>
        <w:t xml:space="preserve">standaardmethodiek disproportionele kosten gaat hierbij te ver. Duidelijk moet worden gemaakt dat het heel erg duur is de maatregel te nemen. </w:t>
      </w:r>
    </w:p>
    <w:p w14:paraId="4CC0FB0D" w14:textId="77777777" w:rsidR="00633223" w:rsidRDefault="00633223" w:rsidP="00633223"/>
    <w:p w14:paraId="5AA7EA56" w14:textId="37570800" w:rsidR="00C5016B" w:rsidRPr="00C5016B" w:rsidRDefault="00C5016B" w:rsidP="00633223">
      <w:pPr>
        <w:rPr>
          <w:b/>
          <w:bCs/>
        </w:rPr>
      </w:pPr>
      <w:r w:rsidRPr="00C5016B">
        <w:rPr>
          <w:b/>
          <w:bCs/>
        </w:rPr>
        <w:t>Afstemming met buurland</w:t>
      </w:r>
    </w:p>
    <w:p w14:paraId="0B6A0BF8" w14:textId="15D2AE99" w:rsidR="00406ABD" w:rsidRDefault="00406ABD" w:rsidP="00633223">
      <w:r w:rsidRPr="00C5016B">
        <w:t xml:space="preserve">Doelverlaging is pas aan de orde als coördinatie met de betreffende andere lidstaat niet heeft geleid tot het oplossen van het probleem. </w:t>
      </w:r>
      <w:r w:rsidR="00C5016B">
        <w:t xml:space="preserve">Let op: </w:t>
      </w:r>
      <w:r w:rsidRPr="00C5016B">
        <w:t>dit vereiste is slechts van toepassing als het gaat om verontreiniging afkomstig uit een andere lidstaat en dus niet op verontreiniging van prioritaire stoffen die (via atmosferische depositie) afkomstig zijn van buiten de Unie. In die gevallen is er immers geen ander maatregelenprogramma waarmee gecoördineerd kan worden.</w:t>
      </w:r>
      <w:r w:rsidR="003417AA" w:rsidRPr="003417AA">
        <w:t xml:space="preserve"> </w:t>
      </w:r>
      <w:r w:rsidR="003417AA">
        <w:t>In de stoffiches is meer informatie opgenomen wanneer voor een bepaalde stof atmosferische depositie een rol speelt.</w:t>
      </w:r>
    </w:p>
    <w:p w14:paraId="734D556A" w14:textId="77777777" w:rsidR="00593516" w:rsidRDefault="00593516" w:rsidP="00633223"/>
    <w:p w14:paraId="666B6A3D" w14:textId="68C7923A" w:rsidR="00593516" w:rsidRDefault="00593516" w:rsidP="00593516">
      <w:r>
        <w:t>In gevallen waarin de verontreiniging afkomstig is uit een andere lidstaat, bijvoorbeeld wanneer het water in het waterlichaam verontreinigende stoffen met zich meevoert of de bovenstroomse inrichting zodanig is dat essentiële biotopen voor doelsoorten ontbreken,</w:t>
      </w:r>
      <w:r w:rsidRPr="00593516">
        <w:t xml:space="preserve"> </w:t>
      </w:r>
      <w:r>
        <w:t>zal de verantwoordelijke waterbeheerder aan de andere zijde van de grens als eerste moeten worden aangesproken. Het beschrijven van hoe deze agendering heeft plaatsgevonden maakt deel uit van de motivering.</w:t>
      </w:r>
    </w:p>
    <w:p w14:paraId="171C031F" w14:textId="77777777" w:rsidR="00406ABD" w:rsidRDefault="00406ABD" w:rsidP="00633223"/>
    <w:p w14:paraId="6E2549DE" w14:textId="7F180426" w:rsidR="00301276" w:rsidRPr="00F9529C" w:rsidRDefault="00301276" w:rsidP="00633223">
      <w:pPr>
        <w:rPr>
          <w:i/>
          <w:iCs/>
        </w:rPr>
      </w:pPr>
      <w:r w:rsidRPr="00F9529C">
        <w:rPr>
          <w:i/>
          <w:iCs/>
        </w:rPr>
        <w:t>Agendering bij buurland</w:t>
      </w:r>
    </w:p>
    <w:p w14:paraId="5EE3C4D6" w14:textId="77777777" w:rsidR="000F5A34" w:rsidRDefault="00301276" w:rsidP="00633223">
      <w:r w:rsidRPr="00301276">
        <w:t xml:space="preserve">Veelvuldig speelt de vraag wie het contact moet leggen met het buitenland over buitenlandse belasting. In 2020 zijn hierover in de Stuurgroep Water en in 2024 in het BO KRW de volgende afspraken herbevestigd: </w:t>
      </w:r>
    </w:p>
    <w:p w14:paraId="0C54EC7B" w14:textId="77777777" w:rsidR="000F5A34" w:rsidRDefault="00301276" w:rsidP="00633223">
      <w:r w:rsidRPr="00301276">
        <w:t xml:space="preserve">1.Waterbeheerders zorgen ervoor dat bekend is wat de oorzaak is van het nog niet gerealiseerd zijn en/of het niet kunnen realiseren van KRW-doelen en wat daarvan te wijten is aan het buurland. </w:t>
      </w:r>
    </w:p>
    <w:p w14:paraId="3F84CB5C" w14:textId="77777777" w:rsidR="00F9529C" w:rsidRDefault="00301276" w:rsidP="00633223">
      <w:r w:rsidRPr="00301276">
        <w:t xml:space="preserve">2.Waterbeheerders agenderen de vastgestelde problemen bij het betreffende buurland. 3.Waterbeheerders bouwen dossier op. Dit omvat het volgende: </w:t>
      </w:r>
    </w:p>
    <w:p w14:paraId="4360D54F" w14:textId="77777777" w:rsidR="00F9529C" w:rsidRDefault="00301276" w:rsidP="00633223">
      <w:r w:rsidRPr="00301276">
        <w:t xml:space="preserve">a. Per waterlichaam alle KRW-doelen die niet gerealiseerd kunnen worden als gevolg van oorzaken in het buitenland. Dit moet worden onderbouwd en zoveel mogelijk gekwantificeerd, bijvoorbeeld door middel van meetgegevens. </w:t>
      </w:r>
    </w:p>
    <w:p w14:paraId="6C6AADD6" w14:textId="77777777" w:rsidR="00F9529C" w:rsidRDefault="00301276" w:rsidP="00633223">
      <w:r w:rsidRPr="00301276">
        <w:t xml:space="preserve">b. De resultaten van de agendering, inclusief eventuele escalatie bij het buurland, met verwijzingen naar verslagen etc. </w:t>
      </w:r>
    </w:p>
    <w:p w14:paraId="1EB6A17E" w14:textId="77777777" w:rsidR="00F9529C" w:rsidRDefault="00301276" w:rsidP="00633223">
      <w:r w:rsidRPr="00301276">
        <w:lastRenderedPageBreak/>
        <w:t xml:space="preserve">c. Overzicht van de zelf uitgevoerde relevante maatregelen. </w:t>
      </w:r>
    </w:p>
    <w:p w14:paraId="0C00DDEB" w14:textId="539BE540" w:rsidR="000F5A34" w:rsidRDefault="00301276" w:rsidP="00633223">
      <w:r w:rsidRPr="00301276">
        <w:t xml:space="preserve">4. Indien agendering door de waterbeheerders in de buurlanden niet leidt tot het gewenste resultaat, moet worden opgeschaald via het Ministerie van Infrastructuur en Waterstaat. </w:t>
      </w:r>
    </w:p>
    <w:p w14:paraId="0E32DA76" w14:textId="77777777" w:rsidR="000F5A34" w:rsidRDefault="00301276" w:rsidP="00633223">
      <w:r w:rsidRPr="00301276">
        <w:t xml:space="preserve">Onder gewenst resultaat wordt verstaan: een bevestiging dat de benodigde maatregelen aan de zijde van het buurland zijn uitgevoerd, dan wel een verzekering dat de benodigde maatregelen aan de zijde van het buurland uiterlijk in 2027 zijn uitgevoerd. </w:t>
      </w:r>
    </w:p>
    <w:p w14:paraId="4DD9ADCA" w14:textId="77777777" w:rsidR="000F5A34" w:rsidRDefault="000F5A34" w:rsidP="00633223"/>
    <w:p w14:paraId="377A9367" w14:textId="4FF38F9F" w:rsidR="00301276" w:rsidRDefault="00301276" w:rsidP="00633223">
      <w:r>
        <w:t>Het betreffende Guidance Document merkt omtrent de communicatie met het buitenland nog op dat het land waar het probleem vandaan komt, verplicht zou moeten worden om voldoende informatie aan te leveren om een beroep op de uitzonderingsmogelijkheid te kunnen motiveren. Hierbij is frequente uitwisseling van informatie nodig. Het gaat daarbij onder meer om informatie over tussentijdse doelen en over de verwachte ontwikkelingen in de betreffende waterlichamen.</w:t>
      </w:r>
    </w:p>
    <w:p w14:paraId="339C7C66" w14:textId="77777777" w:rsidR="0047351E" w:rsidRDefault="0047351E" w:rsidP="00633223"/>
    <w:p w14:paraId="0FB87DC7" w14:textId="77777777" w:rsidR="002836D8" w:rsidRDefault="002836D8" w:rsidP="00633223"/>
    <w:p w14:paraId="38521637" w14:textId="198B2439" w:rsidR="00423D12" w:rsidRPr="006B6575" w:rsidRDefault="00633223" w:rsidP="00423D12">
      <w:pPr>
        <w:rPr>
          <w:b/>
          <w:bCs/>
        </w:rPr>
      </w:pPr>
      <w:r w:rsidRPr="00633223">
        <w:rPr>
          <w:b/>
          <w:bCs/>
        </w:rPr>
        <w:t>Stappenplan</w:t>
      </w:r>
      <w:r w:rsidR="00423D12">
        <w:rPr>
          <w:b/>
          <w:bCs/>
        </w:rPr>
        <w:t xml:space="preserve"> – achtergrond </w:t>
      </w:r>
    </w:p>
    <w:p w14:paraId="402B1692" w14:textId="239D9CC2" w:rsidR="00423D12" w:rsidRDefault="00423D12" w:rsidP="00423D12">
      <w:r>
        <w:t>De volgende s</w:t>
      </w:r>
      <w:r w:rsidRPr="006B6575">
        <w:t xml:space="preserve">tappen </w:t>
      </w:r>
      <w:r>
        <w:t xml:space="preserve">kunnen doorlopen worden </w:t>
      </w:r>
      <w:r w:rsidRPr="006B6575">
        <w:t xml:space="preserve">om </w:t>
      </w:r>
      <w:r>
        <w:t xml:space="preserve">te komen </w:t>
      </w:r>
      <w:r w:rsidRPr="006B6575">
        <w:t xml:space="preserve">tot </w:t>
      </w:r>
      <w:r>
        <w:t xml:space="preserve">een </w:t>
      </w:r>
      <w:r w:rsidRPr="006B6575">
        <w:t>onderbouwing van doelverlaging wegens on</w:t>
      </w:r>
      <w:r>
        <w:t>haalbaarheid:</w:t>
      </w:r>
    </w:p>
    <w:p w14:paraId="6464C55A" w14:textId="77777777" w:rsidR="00423D12" w:rsidRPr="006B6575" w:rsidRDefault="00423D12" w:rsidP="00423D12"/>
    <w:p w14:paraId="500DA9AB" w14:textId="18A2E07C" w:rsidR="00423D12" w:rsidRPr="006B6575" w:rsidRDefault="00423D12" w:rsidP="00904CBE">
      <w:pPr>
        <w:numPr>
          <w:ilvl w:val="0"/>
          <w:numId w:val="7"/>
        </w:numPr>
        <w:spacing w:after="160" w:line="259" w:lineRule="auto"/>
      </w:pPr>
      <w:r>
        <w:t>Wa</w:t>
      </w:r>
      <w:r w:rsidR="00EF392E">
        <w:t xml:space="preserve">t is de oorzaak dat </w:t>
      </w:r>
      <w:r>
        <w:t xml:space="preserve"> niet aan de gestelde norm</w:t>
      </w:r>
      <w:r w:rsidR="00EF392E">
        <w:t xml:space="preserve"> is</w:t>
      </w:r>
      <w:r>
        <w:t xml:space="preserve"> voldaan? </w:t>
      </w:r>
    </w:p>
    <w:p w14:paraId="3732DBAA" w14:textId="0074BB34" w:rsidR="00423D12" w:rsidRDefault="00423D12" w:rsidP="00904CBE">
      <w:pPr>
        <w:numPr>
          <w:ilvl w:val="0"/>
          <w:numId w:val="7"/>
        </w:numPr>
        <w:spacing w:after="160" w:line="259" w:lineRule="auto"/>
      </w:pPr>
      <w:r w:rsidRPr="006B6575">
        <w:t>Door welke menselijke activiteiten/</w:t>
      </w:r>
      <w:r>
        <w:t xml:space="preserve">natuurlijke </w:t>
      </w:r>
      <w:r w:rsidRPr="006B6575">
        <w:t>oorzaken</w:t>
      </w:r>
      <w:r>
        <w:t xml:space="preserve"> uit het buitenland</w:t>
      </w:r>
      <w:r w:rsidRPr="006B6575">
        <w:t xml:space="preserve"> komt dat?</w:t>
      </w:r>
      <w:r w:rsidR="003016AC">
        <w:t xml:space="preserve"> </w:t>
      </w:r>
    </w:p>
    <w:p w14:paraId="312CC4C8" w14:textId="1F25294D" w:rsidR="008C4914" w:rsidRDefault="006C34CE" w:rsidP="00904CBE">
      <w:pPr>
        <w:numPr>
          <w:ilvl w:val="0"/>
          <w:numId w:val="7"/>
        </w:numPr>
        <w:spacing w:after="160" w:line="259" w:lineRule="auto"/>
      </w:pPr>
      <w:r>
        <w:t xml:space="preserve">Bepaal </w:t>
      </w:r>
      <w:r w:rsidR="008C4914">
        <w:t>wat het aandeel is van de buitenlandse belasting op het niet halen van het KRW-doel</w:t>
      </w:r>
      <w:r>
        <w:t>.</w:t>
      </w:r>
      <w:r w:rsidR="008C4914">
        <w:t xml:space="preserve"> O.b.v. data monitoring</w:t>
      </w:r>
      <w:r>
        <w:t xml:space="preserve"> </w:t>
      </w:r>
      <w:r w:rsidR="003016AC">
        <w:t>of</w:t>
      </w:r>
      <w:r>
        <w:t xml:space="preserve"> een berekening</w:t>
      </w:r>
      <w:r w:rsidR="008C4914">
        <w:t>. Ook kan expert judgement nodig zijn. Dit is maatwerk en vraagt vaak om afstemming met het buurland</w:t>
      </w:r>
      <w:r w:rsidR="000E4C27">
        <w:t xml:space="preserve"> (bijvoorbeeld door </w:t>
      </w:r>
      <w:r w:rsidR="00A57676">
        <w:t>j</w:t>
      </w:r>
      <w:r w:rsidR="003D1BA9">
        <w:t>oint fact finding</w:t>
      </w:r>
      <w:r w:rsidR="00A57676">
        <w:t>).</w:t>
      </w:r>
    </w:p>
    <w:p w14:paraId="6A0073D1" w14:textId="2426D31A" w:rsidR="00A57676" w:rsidRDefault="00A57676" w:rsidP="00904CBE">
      <w:pPr>
        <w:numPr>
          <w:ilvl w:val="0"/>
          <w:numId w:val="7"/>
        </w:numPr>
        <w:spacing w:after="160" w:line="259" w:lineRule="auto"/>
      </w:pPr>
      <w:r>
        <w:t xml:space="preserve">Is deze buitenlandse belasting ter sprake gebracht in overleggen met buitenland / coördinatie / geadresseerd? Zo ja, welke overleggen (in welk verband) en zijn daar verslagen van. Zijn er maatregelen genomen om de buitenlandse belasting te verminderen? </w:t>
      </w:r>
    </w:p>
    <w:p w14:paraId="7E6946ED" w14:textId="5506A81D" w:rsidR="000D0923" w:rsidRDefault="000D0923" w:rsidP="00904CBE">
      <w:pPr>
        <w:numPr>
          <w:ilvl w:val="0"/>
          <w:numId w:val="7"/>
        </w:numPr>
        <w:spacing w:after="160" w:line="259" w:lineRule="auto"/>
      </w:pPr>
      <w:r>
        <w:t>Zijn er ook menselijke activiteiten/oorzaken uit het binnenland die bijdragen aan het niet halen van het KRW-doel?</w:t>
      </w:r>
    </w:p>
    <w:p w14:paraId="098557B5" w14:textId="1E041153" w:rsidR="000D0923" w:rsidRDefault="000D0923" w:rsidP="00904CBE">
      <w:pPr>
        <w:numPr>
          <w:ilvl w:val="0"/>
          <w:numId w:val="7"/>
        </w:numPr>
        <w:spacing w:after="160" w:line="259" w:lineRule="auto"/>
      </w:pPr>
      <w:r>
        <w:t>Kun je bepalen wat het aandeel is van de binnenlandse belasting op het niet halen van het KRW-doel?</w:t>
      </w:r>
      <w:r w:rsidR="008C4914">
        <w:t xml:space="preserve"> O.b.v. data monitoring of bijv. emissieregistratie? </w:t>
      </w:r>
    </w:p>
    <w:p w14:paraId="726EE70B" w14:textId="26C111F4" w:rsidR="003016AC" w:rsidRDefault="003016AC" w:rsidP="007C6848">
      <w:pPr>
        <w:spacing w:after="160" w:line="259" w:lineRule="auto"/>
      </w:pPr>
      <w:r>
        <w:t xml:space="preserve">De volgende vragen gaan over </w:t>
      </w:r>
      <w:r w:rsidR="000D0923">
        <w:t>binnenlandse belasting</w:t>
      </w:r>
      <w:r>
        <w:t>. Hiervoor dient een andere (standaard)motivering ingeroepen te worden.</w:t>
      </w:r>
      <w:r w:rsidR="000D0923">
        <w:t xml:space="preserve"> </w:t>
      </w:r>
    </w:p>
    <w:p w14:paraId="45CFE4A8" w14:textId="41E7BDF3" w:rsidR="000D0923" w:rsidRPr="006B6575" w:rsidRDefault="000D0923" w:rsidP="00904CBE">
      <w:pPr>
        <w:numPr>
          <w:ilvl w:val="0"/>
          <w:numId w:val="7"/>
        </w:numPr>
        <w:spacing w:after="160" w:line="259" w:lineRule="auto"/>
      </w:pPr>
      <w:r w:rsidRPr="006B6575">
        <w:t>Waarom dienen die menselijke activiteiten ecologische en sociaaleconomische behoeften?</w:t>
      </w:r>
    </w:p>
    <w:p w14:paraId="5383D76C" w14:textId="77777777" w:rsidR="000D0923" w:rsidRPr="006B6575" w:rsidRDefault="000D0923" w:rsidP="00904CBE">
      <w:pPr>
        <w:numPr>
          <w:ilvl w:val="0"/>
          <w:numId w:val="7"/>
        </w:numPr>
        <w:spacing w:after="160" w:line="259" w:lineRule="auto"/>
      </w:pPr>
      <w:r w:rsidRPr="006B6575">
        <w:t>Kunnen de negatieve gevolgen van die menselijke activiteiten worden voorkomen of beperkt, zo ja/nee waarom?</w:t>
      </w:r>
    </w:p>
    <w:p w14:paraId="1770706C" w14:textId="698EA1FE" w:rsidR="000D0923" w:rsidRDefault="000D0923" w:rsidP="00904CBE">
      <w:pPr>
        <w:numPr>
          <w:ilvl w:val="0"/>
          <w:numId w:val="7"/>
        </w:numPr>
        <w:spacing w:after="160" w:line="259" w:lineRule="auto"/>
      </w:pPr>
      <w:r>
        <w:t xml:space="preserve">Welke maatregelen kunnen </w:t>
      </w:r>
      <w:r w:rsidR="003016AC">
        <w:t>worden ge</w:t>
      </w:r>
      <w:r>
        <w:t>tr</w:t>
      </w:r>
      <w:r w:rsidR="003016AC">
        <w:t>o</w:t>
      </w:r>
      <w:r>
        <w:t xml:space="preserve">ffen om de negatieve effecten van de binnenlandse belasting weg te nemen of te verminderen om aan de normen te kunnen voldoen? </w:t>
      </w:r>
    </w:p>
    <w:p w14:paraId="6EAC4B4C" w14:textId="77777777" w:rsidR="00423D12" w:rsidRPr="006B6575" w:rsidRDefault="00423D12" w:rsidP="00904CBE">
      <w:pPr>
        <w:numPr>
          <w:ilvl w:val="0"/>
          <w:numId w:val="7"/>
        </w:numPr>
        <w:spacing w:after="160" w:line="259" w:lineRule="auto"/>
      </w:pPr>
      <w:r w:rsidRPr="006B6575">
        <w:t>Zijn die maatregelen in de afgelopen planperiodes door de beheerder overwogen/uitgevoerd en zo ja tot welk resultaat heeft dat geleid, zo nee waarom niet overwogen/uitgevoerd?</w:t>
      </w:r>
    </w:p>
    <w:p w14:paraId="2D4EA28A" w14:textId="5140A6F6" w:rsidR="00633223" w:rsidRDefault="00633223" w:rsidP="00633223"/>
    <w:p w14:paraId="4407D663" w14:textId="77777777" w:rsidR="00A864E2" w:rsidRDefault="00A864E2" w:rsidP="00A864E2">
      <w:r>
        <w:t xml:space="preserve">Gegevens die bij het invullen van deze standaardmotivering kunnen worden gebruikt zijn de geactualiseerde stoffiches, data uit de monitoring, zoals de data van de meetpunten op de grenzen, gegevens uit de landelijke emissieregistratie. </w:t>
      </w:r>
    </w:p>
    <w:p w14:paraId="1286B33D" w14:textId="77777777" w:rsidR="00633223" w:rsidRDefault="00633223" w:rsidP="00633223"/>
    <w:p w14:paraId="1DA5B7E7" w14:textId="77777777" w:rsidR="006F51C7" w:rsidRPr="0014070D" w:rsidRDefault="006F51C7" w:rsidP="00633223">
      <w:pPr>
        <w:rPr>
          <w:color w:val="007BC7"/>
        </w:rPr>
      </w:pPr>
    </w:p>
    <w:p w14:paraId="35D50CF1" w14:textId="53E2A291" w:rsidR="006F51C7" w:rsidRPr="006F51C7" w:rsidRDefault="006F51C7" w:rsidP="00065517">
      <w:pPr>
        <w:rPr>
          <w:color w:val="007BC7" w:themeColor="accent2"/>
        </w:rPr>
      </w:pPr>
    </w:p>
    <w:sectPr w:rsidR="006F51C7" w:rsidRPr="006F51C7" w:rsidSect="00BF03C1">
      <w:headerReference w:type="even" r:id="rId48"/>
      <w:headerReference w:type="default" r:id="rId49"/>
      <w:footerReference w:type="default" r:id="rId50"/>
      <w:headerReference w:type="first" r:id="rId51"/>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88E68" w14:textId="77777777" w:rsidR="00163464" w:rsidRDefault="00163464" w:rsidP="0088501B">
      <w:r>
        <w:separator/>
      </w:r>
    </w:p>
  </w:endnote>
  <w:endnote w:type="continuationSeparator" w:id="0">
    <w:p w14:paraId="7016AE4D" w14:textId="77777777" w:rsidR="00163464" w:rsidRDefault="00163464"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8652109"/>
      <w:docPartObj>
        <w:docPartGallery w:val="Page Numbers (Bottom of Page)"/>
        <w:docPartUnique/>
      </w:docPartObj>
    </w:sdtPr>
    <w:sdtEndPr/>
    <w:sdtContent>
      <w:p w14:paraId="734723BE" w14:textId="020A8C30" w:rsidR="000C503B" w:rsidRDefault="000C503B">
        <w:pPr>
          <w:pStyle w:val="Voettekst"/>
          <w:jc w:val="right"/>
        </w:pPr>
        <w:r>
          <w:fldChar w:fldCharType="begin"/>
        </w:r>
        <w:r>
          <w:instrText>PAGE   \* MERGEFORMAT</w:instrText>
        </w:r>
        <w:r>
          <w:fldChar w:fldCharType="separate"/>
        </w:r>
        <w:r>
          <w:t>2</w:t>
        </w:r>
        <w:r>
          <w:fldChar w:fldCharType="end"/>
        </w:r>
      </w:p>
    </w:sdtContent>
  </w:sdt>
  <w:p w14:paraId="1D930067" w14:textId="4CF80174" w:rsidR="000C503B" w:rsidRDefault="00253AC0">
    <w:pPr>
      <w:pStyle w:val="Voettekst"/>
    </w:pPr>
    <w:r>
      <w:t>Middelsgraaf</w:t>
    </w:r>
    <w:r w:rsidR="00D4031A">
      <w:tab/>
    </w:r>
    <w:r w:rsidR="00301ED3">
      <w:tab/>
    </w:r>
    <w:r w:rsidR="00301ED3">
      <w:tab/>
    </w:r>
    <w:r w:rsidR="00C41A06">
      <w:t>[</w:t>
    </w:r>
    <w:r w:rsidR="00673E0D">
      <w:t>07</w:t>
    </w:r>
    <w:r w:rsidR="00B91186">
      <w:t>-0</w:t>
    </w:r>
    <w:r w:rsidR="00673E0D">
      <w:t>4</w:t>
    </w:r>
    <w:r w:rsidR="00B91186">
      <w:t>-2026</w:t>
    </w:r>
    <w:r w:rsidR="00C41A06">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A5CFA" w14:textId="77777777" w:rsidR="00163464" w:rsidRDefault="00163464" w:rsidP="0088501B">
      <w:r>
        <w:separator/>
      </w:r>
    </w:p>
  </w:footnote>
  <w:footnote w:type="continuationSeparator" w:id="0">
    <w:p w14:paraId="03860859" w14:textId="77777777" w:rsidR="00163464" w:rsidRDefault="00163464"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937B5" w14:textId="3121E6C7" w:rsidR="00C8661A" w:rsidRDefault="00163464">
    <w:pPr>
      <w:pStyle w:val="Koptekst"/>
    </w:pPr>
    <w:r>
      <w:rPr>
        <w:noProof/>
      </w:rPr>
      <w:pict w14:anchorId="4D4026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69282" o:spid="_x0000_s1026" type="#_x0000_t136" style="position:absolute;margin-left:0;margin-top:0;width:523.25pt;height:116.25pt;rotation:315;z-index:-251658240;mso-position-horizontal:center;mso-position-horizontal-relative:margin;mso-position-vertical:center;mso-position-vertical-relative:margin" o:allowincell="f" fillcolor="silver" stroked="f">
          <v:fill opacity=".5"/>
          <v:textpath style="font-family:&quot;Verdana&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DD959" w14:textId="4A62D2CA" w:rsidR="00C8661A" w:rsidRDefault="00163464">
    <w:pPr>
      <w:pStyle w:val="Koptekst"/>
    </w:pPr>
    <w:r>
      <w:rPr>
        <w:noProof/>
      </w:rPr>
      <w:pict w14:anchorId="0AADD8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69283" o:spid="_x0000_s1027" type="#_x0000_t136" style="position:absolute;margin-left:0;margin-top:0;width:523.25pt;height:116.25pt;rotation:315;z-index:-251658239;mso-position-horizontal:center;mso-position-horizontal-relative:margin;mso-position-vertical:center;mso-position-vertical-relative:margin" o:allowincell="f" fillcolor="silver" stroked="f">
          <v:fill opacity=".5"/>
          <v:textpath style="font-family:&quot;Verdana&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726C9" w14:textId="16BB30F7" w:rsidR="00C8661A" w:rsidRDefault="00163464">
    <w:pPr>
      <w:pStyle w:val="Koptekst"/>
    </w:pPr>
    <w:r>
      <w:rPr>
        <w:noProof/>
      </w:rPr>
      <w:pict w14:anchorId="28566D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69281" o:spid="_x0000_s1025" type="#_x0000_t136" style="position:absolute;margin-left:0;margin-top:0;width:523.25pt;height:116.25pt;rotation:315;z-index:-251658238;mso-position-horizontal:center;mso-position-horizontal-relative:margin;mso-position-vertical:center;mso-position-vertical-relative:margin" o:allowincell="f" fillcolor="silver" stroked="f">
          <v:fill opacity=".5"/>
          <v:textpath style="font-family:&quot;Verdana&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2" w15:restartNumberingAfterBreak="0">
    <w:nsid w:val="28725B89"/>
    <w:multiLevelType w:val="multilevel"/>
    <w:tmpl w:val="61DA758C"/>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D9500E"/>
    <w:multiLevelType w:val="multilevel"/>
    <w:tmpl w:val="D228BF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5" w15:restartNumberingAfterBreak="0">
    <w:nsid w:val="31CB79D8"/>
    <w:multiLevelType w:val="multilevel"/>
    <w:tmpl w:val="06962652"/>
    <w:numStyleLink w:val="Lijststijl"/>
  </w:abstractNum>
  <w:abstractNum w:abstractNumId="6" w15:restartNumberingAfterBreak="0">
    <w:nsid w:val="35DB4A36"/>
    <w:multiLevelType w:val="hybridMultilevel"/>
    <w:tmpl w:val="67BC17E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2C34B22"/>
    <w:multiLevelType w:val="hybridMultilevel"/>
    <w:tmpl w:val="1EBA2854"/>
    <w:lvl w:ilvl="0" w:tplc="04130003">
      <w:start w:val="1"/>
      <w:numFmt w:val="bullet"/>
      <w:lvlText w:val="o"/>
      <w:lvlJc w:val="left"/>
      <w:pPr>
        <w:ind w:left="1500" w:hanging="360"/>
      </w:pPr>
      <w:rPr>
        <w:rFonts w:ascii="Courier New" w:hAnsi="Courier New" w:cs="Courier New" w:hint="default"/>
      </w:rPr>
    </w:lvl>
    <w:lvl w:ilvl="1" w:tplc="04130003" w:tentative="1">
      <w:start w:val="1"/>
      <w:numFmt w:val="bullet"/>
      <w:lvlText w:val="o"/>
      <w:lvlJc w:val="left"/>
      <w:pPr>
        <w:ind w:left="2220" w:hanging="360"/>
      </w:pPr>
      <w:rPr>
        <w:rFonts w:ascii="Courier New" w:hAnsi="Courier New" w:cs="Courier New" w:hint="default"/>
      </w:rPr>
    </w:lvl>
    <w:lvl w:ilvl="2" w:tplc="04130005" w:tentative="1">
      <w:start w:val="1"/>
      <w:numFmt w:val="bullet"/>
      <w:lvlText w:val=""/>
      <w:lvlJc w:val="left"/>
      <w:pPr>
        <w:ind w:left="2940" w:hanging="360"/>
      </w:pPr>
      <w:rPr>
        <w:rFonts w:ascii="Wingdings" w:hAnsi="Wingdings" w:hint="default"/>
      </w:rPr>
    </w:lvl>
    <w:lvl w:ilvl="3" w:tplc="04130001" w:tentative="1">
      <w:start w:val="1"/>
      <w:numFmt w:val="bullet"/>
      <w:lvlText w:val=""/>
      <w:lvlJc w:val="left"/>
      <w:pPr>
        <w:ind w:left="3660" w:hanging="360"/>
      </w:pPr>
      <w:rPr>
        <w:rFonts w:ascii="Symbol" w:hAnsi="Symbol" w:hint="default"/>
      </w:rPr>
    </w:lvl>
    <w:lvl w:ilvl="4" w:tplc="04130003" w:tentative="1">
      <w:start w:val="1"/>
      <w:numFmt w:val="bullet"/>
      <w:lvlText w:val="o"/>
      <w:lvlJc w:val="left"/>
      <w:pPr>
        <w:ind w:left="4380" w:hanging="360"/>
      </w:pPr>
      <w:rPr>
        <w:rFonts w:ascii="Courier New" w:hAnsi="Courier New" w:cs="Courier New" w:hint="default"/>
      </w:rPr>
    </w:lvl>
    <w:lvl w:ilvl="5" w:tplc="04130005" w:tentative="1">
      <w:start w:val="1"/>
      <w:numFmt w:val="bullet"/>
      <w:lvlText w:val=""/>
      <w:lvlJc w:val="left"/>
      <w:pPr>
        <w:ind w:left="5100" w:hanging="360"/>
      </w:pPr>
      <w:rPr>
        <w:rFonts w:ascii="Wingdings" w:hAnsi="Wingdings" w:hint="default"/>
      </w:rPr>
    </w:lvl>
    <w:lvl w:ilvl="6" w:tplc="04130001" w:tentative="1">
      <w:start w:val="1"/>
      <w:numFmt w:val="bullet"/>
      <w:lvlText w:val=""/>
      <w:lvlJc w:val="left"/>
      <w:pPr>
        <w:ind w:left="5820" w:hanging="360"/>
      </w:pPr>
      <w:rPr>
        <w:rFonts w:ascii="Symbol" w:hAnsi="Symbol" w:hint="default"/>
      </w:rPr>
    </w:lvl>
    <w:lvl w:ilvl="7" w:tplc="04130003" w:tentative="1">
      <w:start w:val="1"/>
      <w:numFmt w:val="bullet"/>
      <w:lvlText w:val="o"/>
      <w:lvlJc w:val="left"/>
      <w:pPr>
        <w:ind w:left="6540" w:hanging="360"/>
      </w:pPr>
      <w:rPr>
        <w:rFonts w:ascii="Courier New" w:hAnsi="Courier New" w:cs="Courier New" w:hint="default"/>
      </w:rPr>
    </w:lvl>
    <w:lvl w:ilvl="8" w:tplc="04130005" w:tentative="1">
      <w:start w:val="1"/>
      <w:numFmt w:val="bullet"/>
      <w:lvlText w:val=""/>
      <w:lvlJc w:val="left"/>
      <w:pPr>
        <w:ind w:left="7260" w:hanging="360"/>
      </w:pPr>
      <w:rPr>
        <w:rFonts w:ascii="Wingdings" w:hAnsi="Wingdings" w:hint="default"/>
      </w:rPr>
    </w:lvl>
  </w:abstractNum>
  <w:abstractNum w:abstractNumId="8" w15:restartNumberingAfterBreak="0">
    <w:nsid w:val="562216BD"/>
    <w:multiLevelType w:val="multilevel"/>
    <w:tmpl w:val="304A0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6A6910"/>
    <w:multiLevelType w:val="multilevel"/>
    <w:tmpl w:val="D2C45A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976C3B"/>
    <w:multiLevelType w:val="multilevel"/>
    <w:tmpl w:val="E856C3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943C6F"/>
    <w:multiLevelType w:val="hybridMultilevel"/>
    <w:tmpl w:val="F7DA1FF4"/>
    <w:lvl w:ilvl="0" w:tplc="0D5A9EA0">
      <w:start w:val="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B2A4AEF"/>
    <w:multiLevelType w:val="multilevel"/>
    <w:tmpl w:val="ED6003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6010245">
    <w:abstractNumId w:val="1"/>
  </w:num>
  <w:num w:numId="2" w16cid:durableId="1392341759">
    <w:abstractNumId w:val="0"/>
  </w:num>
  <w:num w:numId="3" w16cid:durableId="430007477">
    <w:abstractNumId w:val="5"/>
  </w:num>
  <w:num w:numId="4" w16cid:durableId="1507213682">
    <w:abstractNumId w:val="4"/>
  </w:num>
  <w:num w:numId="5" w16cid:durableId="1442647255">
    <w:abstractNumId w:val="7"/>
  </w:num>
  <w:num w:numId="6" w16cid:durableId="2003047631">
    <w:abstractNumId w:val="11"/>
  </w:num>
  <w:num w:numId="7" w16cid:durableId="677663072">
    <w:abstractNumId w:val="2"/>
  </w:num>
  <w:num w:numId="8" w16cid:durableId="1867480337">
    <w:abstractNumId w:val="6"/>
  </w:num>
  <w:num w:numId="9" w16cid:durableId="344939037">
    <w:abstractNumId w:val="8"/>
  </w:num>
  <w:num w:numId="10" w16cid:durableId="1494446706">
    <w:abstractNumId w:val="9"/>
  </w:num>
  <w:num w:numId="11" w16cid:durableId="670378667">
    <w:abstractNumId w:val="10"/>
  </w:num>
  <w:num w:numId="12" w16cid:durableId="1586068694">
    <w:abstractNumId w:val="3"/>
  </w:num>
  <w:num w:numId="13" w16cid:durableId="493494300">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685"/>
    <w:rsid w:val="00001998"/>
    <w:rsid w:val="0000293B"/>
    <w:rsid w:val="0000326B"/>
    <w:rsid w:val="00003EFD"/>
    <w:rsid w:val="00010017"/>
    <w:rsid w:val="00014164"/>
    <w:rsid w:val="000159D7"/>
    <w:rsid w:val="00025379"/>
    <w:rsid w:val="00026B23"/>
    <w:rsid w:val="0002766B"/>
    <w:rsid w:val="00031452"/>
    <w:rsid w:val="00032DDD"/>
    <w:rsid w:val="00035FDD"/>
    <w:rsid w:val="000372B0"/>
    <w:rsid w:val="000426A4"/>
    <w:rsid w:val="00043163"/>
    <w:rsid w:val="000506AB"/>
    <w:rsid w:val="000558DE"/>
    <w:rsid w:val="00056A13"/>
    <w:rsid w:val="00056D70"/>
    <w:rsid w:val="00065517"/>
    <w:rsid w:val="00070134"/>
    <w:rsid w:val="000714A6"/>
    <w:rsid w:val="000738A6"/>
    <w:rsid w:val="0008730D"/>
    <w:rsid w:val="0008771B"/>
    <w:rsid w:val="0009537B"/>
    <w:rsid w:val="000A1B86"/>
    <w:rsid w:val="000A2550"/>
    <w:rsid w:val="000A30A7"/>
    <w:rsid w:val="000A4358"/>
    <w:rsid w:val="000A6976"/>
    <w:rsid w:val="000A6E02"/>
    <w:rsid w:val="000A7709"/>
    <w:rsid w:val="000B0533"/>
    <w:rsid w:val="000B3F94"/>
    <w:rsid w:val="000B62C5"/>
    <w:rsid w:val="000C1623"/>
    <w:rsid w:val="000C43E7"/>
    <w:rsid w:val="000C503B"/>
    <w:rsid w:val="000C66A2"/>
    <w:rsid w:val="000C7D94"/>
    <w:rsid w:val="000D0923"/>
    <w:rsid w:val="000D3441"/>
    <w:rsid w:val="000D3B78"/>
    <w:rsid w:val="000D3CBB"/>
    <w:rsid w:val="000D3D0E"/>
    <w:rsid w:val="000E1F3B"/>
    <w:rsid w:val="000E4C27"/>
    <w:rsid w:val="000F2910"/>
    <w:rsid w:val="000F5A34"/>
    <w:rsid w:val="000F62A1"/>
    <w:rsid w:val="000F6361"/>
    <w:rsid w:val="001015E3"/>
    <w:rsid w:val="00113264"/>
    <w:rsid w:val="001134BC"/>
    <w:rsid w:val="0011570A"/>
    <w:rsid w:val="00117A0D"/>
    <w:rsid w:val="0012762A"/>
    <w:rsid w:val="00133962"/>
    <w:rsid w:val="001355EB"/>
    <w:rsid w:val="0014070D"/>
    <w:rsid w:val="00140D0E"/>
    <w:rsid w:val="00141B57"/>
    <w:rsid w:val="001421D2"/>
    <w:rsid w:val="00142322"/>
    <w:rsid w:val="00146CEB"/>
    <w:rsid w:val="001504DE"/>
    <w:rsid w:val="00155F21"/>
    <w:rsid w:val="0015634D"/>
    <w:rsid w:val="00163464"/>
    <w:rsid w:val="00163643"/>
    <w:rsid w:val="001645A0"/>
    <w:rsid w:val="001656CD"/>
    <w:rsid w:val="0016779A"/>
    <w:rsid w:val="00167DDC"/>
    <w:rsid w:val="00173156"/>
    <w:rsid w:val="001740D8"/>
    <w:rsid w:val="0017422C"/>
    <w:rsid w:val="00174823"/>
    <w:rsid w:val="00174B8D"/>
    <w:rsid w:val="00175A63"/>
    <w:rsid w:val="00175BE9"/>
    <w:rsid w:val="00196CD8"/>
    <w:rsid w:val="001A1AAF"/>
    <w:rsid w:val="001A3DB6"/>
    <w:rsid w:val="001A607D"/>
    <w:rsid w:val="001B3055"/>
    <w:rsid w:val="001B6685"/>
    <w:rsid w:val="001C4C97"/>
    <w:rsid w:val="001C6562"/>
    <w:rsid w:val="001C6FF8"/>
    <w:rsid w:val="001D0646"/>
    <w:rsid w:val="001D0F98"/>
    <w:rsid w:val="001D24DD"/>
    <w:rsid w:val="001D6F03"/>
    <w:rsid w:val="001E0D98"/>
    <w:rsid w:val="001F05F3"/>
    <w:rsid w:val="001F0B06"/>
    <w:rsid w:val="001F29D2"/>
    <w:rsid w:val="001F564F"/>
    <w:rsid w:val="002005AE"/>
    <w:rsid w:val="002012A6"/>
    <w:rsid w:val="00203D19"/>
    <w:rsid w:val="00205A1E"/>
    <w:rsid w:val="00207376"/>
    <w:rsid w:val="002171A9"/>
    <w:rsid w:val="0022773B"/>
    <w:rsid w:val="002328CF"/>
    <w:rsid w:val="00233D65"/>
    <w:rsid w:val="00240DC5"/>
    <w:rsid w:val="00245EA1"/>
    <w:rsid w:val="00246E5A"/>
    <w:rsid w:val="002506A2"/>
    <w:rsid w:val="00252D6B"/>
    <w:rsid w:val="00253AC0"/>
    <w:rsid w:val="002567DC"/>
    <w:rsid w:val="00263FB3"/>
    <w:rsid w:val="00264B20"/>
    <w:rsid w:val="002727EF"/>
    <w:rsid w:val="002836D8"/>
    <w:rsid w:val="00285177"/>
    <w:rsid w:val="00285E1F"/>
    <w:rsid w:val="00285EB3"/>
    <w:rsid w:val="00295399"/>
    <w:rsid w:val="00295C83"/>
    <w:rsid w:val="002A0DCB"/>
    <w:rsid w:val="002A598E"/>
    <w:rsid w:val="002A6578"/>
    <w:rsid w:val="002B1092"/>
    <w:rsid w:val="002B2DD6"/>
    <w:rsid w:val="002B4085"/>
    <w:rsid w:val="002C5FEF"/>
    <w:rsid w:val="002C767C"/>
    <w:rsid w:val="002D11AC"/>
    <w:rsid w:val="002D618C"/>
    <w:rsid w:val="002E0370"/>
    <w:rsid w:val="002E0FD2"/>
    <w:rsid w:val="002E24CF"/>
    <w:rsid w:val="002E29BE"/>
    <w:rsid w:val="002F1A06"/>
    <w:rsid w:val="002F48C9"/>
    <w:rsid w:val="00301276"/>
    <w:rsid w:val="003016AC"/>
    <w:rsid w:val="00301ED3"/>
    <w:rsid w:val="00304CF7"/>
    <w:rsid w:val="00304F01"/>
    <w:rsid w:val="003060EB"/>
    <w:rsid w:val="003069EB"/>
    <w:rsid w:val="00310DCE"/>
    <w:rsid w:val="00314FE1"/>
    <w:rsid w:val="00315CE5"/>
    <w:rsid w:val="003266A1"/>
    <w:rsid w:val="003323F1"/>
    <w:rsid w:val="00332B03"/>
    <w:rsid w:val="0033763E"/>
    <w:rsid w:val="00337876"/>
    <w:rsid w:val="00337A2C"/>
    <w:rsid w:val="00340445"/>
    <w:rsid w:val="003417AA"/>
    <w:rsid w:val="00346A8A"/>
    <w:rsid w:val="00350870"/>
    <w:rsid w:val="00351CD5"/>
    <w:rsid w:val="00353A86"/>
    <w:rsid w:val="003553DE"/>
    <w:rsid w:val="0035676E"/>
    <w:rsid w:val="00365CCC"/>
    <w:rsid w:val="0036671B"/>
    <w:rsid w:val="003679F1"/>
    <w:rsid w:val="00373200"/>
    <w:rsid w:val="00375142"/>
    <w:rsid w:val="0038039D"/>
    <w:rsid w:val="0038047B"/>
    <w:rsid w:val="0038185A"/>
    <w:rsid w:val="00381D54"/>
    <w:rsid w:val="0038549E"/>
    <w:rsid w:val="00393487"/>
    <w:rsid w:val="00396D33"/>
    <w:rsid w:val="003A7C51"/>
    <w:rsid w:val="003B44F4"/>
    <w:rsid w:val="003B48FA"/>
    <w:rsid w:val="003B5F79"/>
    <w:rsid w:val="003C27A6"/>
    <w:rsid w:val="003C304A"/>
    <w:rsid w:val="003C4BF2"/>
    <w:rsid w:val="003C62C0"/>
    <w:rsid w:val="003D1BA9"/>
    <w:rsid w:val="003D207F"/>
    <w:rsid w:val="003D22CD"/>
    <w:rsid w:val="003D2357"/>
    <w:rsid w:val="003D51FB"/>
    <w:rsid w:val="003E1643"/>
    <w:rsid w:val="003E2B72"/>
    <w:rsid w:val="003E4F3D"/>
    <w:rsid w:val="003F2324"/>
    <w:rsid w:val="003F2512"/>
    <w:rsid w:val="003F5EB0"/>
    <w:rsid w:val="003F6EDB"/>
    <w:rsid w:val="003F74AC"/>
    <w:rsid w:val="00400A47"/>
    <w:rsid w:val="0040142D"/>
    <w:rsid w:val="0040420E"/>
    <w:rsid w:val="0040571B"/>
    <w:rsid w:val="00406ABD"/>
    <w:rsid w:val="00417CBD"/>
    <w:rsid w:val="004206C4"/>
    <w:rsid w:val="00421F47"/>
    <w:rsid w:val="00422E5E"/>
    <w:rsid w:val="0042367E"/>
    <w:rsid w:val="00423AD7"/>
    <w:rsid w:val="00423D12"/>
    <w:rsid w:val="00424BC8"/>
    <w:rsid w:val="00424C75"/>
    <w:rsid w:val="004252CD"/>
    <w:rsid w:val="00433F2B"/>
    <w:rsid w:val="0043407C"/>
    <w:rsid w:val="00441F10"/>
    <w:rsid w:val="00442D2B"/>
    <w:rsid w:val="00446BF5"/>
    <w:rsid w:val="00450447"/>
    <w:rsid w:val="00457209"/>
    <w:rsid w:val="00466BBD"/>
    <w:rsid w:val="0047351E"/>
    <w:rsid w:val="0049091E"/>
    <w:rsid w:val="0049095D"/>
    <w:rsid w:val="004912DB"/>
    <w:rsid w:val="004A1980"/>
    <w:rsid w:val="004A6828"/>
    <w:rsid w:val="004A7CBF"/>
    <w:rsid w:val="004B0262"/>
    <w:rsid w:val="004B06C5"/>
    <w:rsid w:val="004B0EA1"/>
    <w:rsid w:val="004B6EC7"/>
    <w:rsid w:val="004B7C6C"/>
    <w:rsid w:val="004C5F24"/>
    <w:rsid w:val="004C73C3"/>
    <w:rsid w:val="004C7AEF"/>
    <w:rsid w:val="004D766D"/>
    <w:rsid w:val="004E453D"/>
    <w:rsid w:val="004F07D9"/>
    <w:rsid w:val="004F16DE"/>
    <w:rsid w:val="004F7CA4"/>
    <w:rsid w:val="00500C23"/>
    <w:rsid w:val="00501D3A"/>
    <w:rsid w:val="005072C0"/>
    <w:rsid w:val="00507B66"/>
    <w:rsid w:val="00512F6E"/>
    <w:rsid w:val="00521365"/>
    <w:rsid w:val="00522D10"/>
    <w:rsid w:val="00523720"/>
    <w:rsid w:val="0052389B"/>
    <w:rsid w:val="005251FD"/>
    <w:rsid w:val="00531134"/>
    <w:rsid w:val="00537100"/>
    <w:rsid w:val="005443AA"/>
    <w:rsid w:val="005469C7"/>
    <w:rsid w:val="005660C8"/>
    <w:rsid w:val="005701B8"/>
    <w:rsid w:val="005862B4"/>
    <w:rsid w:val="00586370"/>
    <w:rsid w:val="0059065C"/>
    <w:rsid w:val="0059277E"/>
    <w:rsid w:val="00593516"/>
    <w:rsid w:val="0059782F"/>
    <w:rsid w:val="005A4FBE"/>
    <w:rsid w:val="005A7135"/>
    <w:rsid w:val="005B0E2C"/>
    <w:rsid w:val="005B3E6A"/>
    <w:rsid w:val="005B4F4B"/>
    <w:rsid w:val="005B6DBA"/>
    <w:rsid w:val="005C04EE"/>
    <w:rsid w:val="005C5C97"/>
    <w:rsid w:val="005D2CF1"/>
    <w:rsid w:val="005D3211"/>
    <w:rsid w:val="005D505D"/>
    <w:rsid w:val="005D7AB1"/>
    <w:rsid w:val="005E046F"/>
    <w:rsid w:val="005E2622"/>
    <w:rsid w:val="005F081D"/>
    <w:rsid w:val="005F12FF"/>
    <w:rsid w:val="005F3D72"/>
    <w:rsid w:val="005F6B6C"/>
    <w:rsid w:val="006006F5"/>
    <w:rsid w:val="006047F2"/>
    <w:rsid w:val="0060534F"/>
    <w:rsid w:val="006061A3"/>
    <w:rsid w:val="00610671"/>
    <w:rsid w:val="006178B8"/>
    <w:rsid w:val="00622C0A"/>
    <w:rsid w:val="00622C92"/>
    <w:rsid w:val="00632740"/>
    <w:rsid w:val="00633223"/>
    <w:rsid w:val="006410B4"/>
    <w:rsid w:val="00642743"/>
    <w:rsid w:val="006454E4"/>
    <w:rsid w:val="00650A9B"/>
    <w:rsid w:val="00651C30"/>
    <w:rsid w:val="006537F5"/>
    <w:rsid w:val="00661CD7"/>
    <w:rsid w:val="00662DBA"/>
    <w:rsid w:val="00671D65"/>
    <w:rsid w:val="00673E0D"/>
    <w:rsid w:val="006749FE"/>
    <w:rsid w:val="00675BB1"/>
    <w:rsid w:val="00676F86"/>
    <w:rsid w:val="0069568A"/>
    <w:rsid w:val="00695F2B"/>
    <w:rsid w:val="006A00F4"/>
    <w:rsid w:val="006A3D72"/>
    <w:rsid w:val="006B26E1"/>
    <w:rsid w:val="006C1A46"/>
    <w:rsid w:val="006C34CE"/>
    <w:rsid w:val="006C63EB"/>
    <w:rsid w:val="006D1BD6"/>
    <w:rsid w:val="006D2E66"/>
    <w:rsid w:val="006D713A"/>
    <w:rsid w:val="006E14A7"/>
    <w:rsid w:val="006E6163"/>
    <w:rsid w:val="006F42D7"/>
    <w:rsid w:val="006F51C7"/>
    <w:rsid w:val="006F77D5"/>
    <w:rsid w:val="007032E1"/>
    <w:rsid w:val="00703A5A"/>
    <w:rsid w:val="00704401"/>
    <w:rsid w:val="00704CCC"/>
    <w:rsid w:val="00704D22"/>
    <w:rsid w:val="007118B2"/>
    <w:rsid w:val="00712DE5"/>
    <w:rsid w:val="0071566C"/>
    <w:rsid w:val="00721AE7"/>
    <w:rsid w:val="0072413A"/>
    <w:rsid w:val="00726BD3"/>
    <w:rsid w:val="00726CC2"/>
    <w:rsid w:val="00731726"/>
    <w:rsid w:val="00732117"/>
    <w:rsid w:val="00741B98"/>
    <w:rsid w:val="0074299F"/>
    <w:rsid w:val="007435A7"/>
    <w:rsid w:val="00743C2B"/>
    <w:rsid w:val="00747373"/>
    <w:rsid w:val="007514C7"/>
    <w:rsid w:val="00751920"/>
    <w:rsid w:val="00751F3C"/>
    <w:rsid w:val="00754D8B"/>
    <w:rsid w:val="00760778"/>
    <w:rsid w:val="00760982"/>
    <w:rsid w:val="00763367"/>
    <w:rsid w:val="0076716A"/>
    <w:rsid w:val="00774DFA"/>
    <w:rsid w:val="00777DA1"/>
    <w:rsid w:val="0078407F"/>
    <w:rsid w:val="00784836"/>
    <w:rsid w:val="00792823"/>
    <w:rsid w:val="00793789"/>
    <w:rsid w:val="0079547A"/>
    <w:rsid w:val="007B511E"/>
    <w:rsid w:val="007B574D"/>
    <w:rsid w:val="007C03EA"/>
    <w:rsid w:val="007C54DA"/>
    <w:rsid w:val="007C6848"/>
    <w:rsid w:val="007C7140"/>
    <w:rsid w:val="007D227A"/>
    <w:rsid w:val="007D2463"/>
    <w:rsid w:val="007E29C6"/>
    <w:rsid w:val="007E2F2E"/>
    <w:rsid w:val="007E4DFC"/>
    <w:rsid w:val="007F0384"/>
    <w:rsid w:val="007F4AEA"/>
    <w:rsid w:val="008027A7"/>
    <w:rsid w:val="008066B0"/>
    <w:rsid w:val="00806DE8"/>
    <w:rsid w:val="008101F7"/>
    <w:rsid w:val="008103B6"/>
    <w:rsid w:val="00813B47"/>
    <w:rsid w:val="00814F5A"/>
    <w:rsid w:val="00817526"/>
    <w:rsid w:val="00830160"/>
    <w:rsid w:val="0083547B"/>
    <w:rsid w:val="00837052"/>
    <w:rsid w:val="008443F5"/>
    <w:rsid w:val="00844809"/>
    <w:rsid w:val="008523A2"/>
    <w:rsid w:val="00852CB2"/>
    <w:rsid w:val="0086189C"/>
    <w:rsid w:val="00864DD4"/>
    <w:rsid w:val="00866FC1"/>
    <w:rsid w:val="00871043"/>
    <w:rsid w:val="00877D2D"/>
    <w:rsid w:val="0088386A"/>
    <w:rsid w:val="0088501B"/>
    <w:rsid w:val="00890640"/>
    <w:rsid w:val="00892716"/>
    <w:rsid w:val="008A1632"/>
    <w:rsid w:val="008A4B12"/>
    <w:rsid w:val="008A5811"/>
    <w:rsid w:val="008A5C94"/>
    <w:rsid w:val="008B00A5"/>
    <w:rsid w:val="008B117D"/>
    <w:rsid w:val="008B17E3"/>
    <w:rsid w:val="008B19F1"/>
    <w:rsid w:val="008B63D3"/>
    <w:rsid w:val="008B6B5D"/>
    <w:rsid w:val="008C2957"/>
    <w:rsid w:val="008C2A49"/>
    <w:rsid w:val="008C4914"/>
    <w:rsid w:val="008C6317"/>
    <w:rsid w:val="008D165C"/>
    <w:rsid w:val="008D2753"/>
    <w:rsid w:val="008D345F"/>
    <w:rsid w:val="008D59CB"/>
    <w:rsid w:val="008E3581"/>
    <w:rsid w:val="008E390D"/>
    <w:rsid w:val="008E3B76"/>
    <w:rsid w:val="008E54B2"/>
    <w:rsid w:val="008F2AC0"/>
    <w:rsid w:val="009001E2"/>
    <w:rsid w:val="009009D4"/>
    <w:rsid w:val="0090328C"/>
    <w:rsid w:val="00904CBE"/>
    <w:rsid w:val="00904CEA"/>
    <w:rsid w:val="00905289"/>
    <w:rsid w:val="0091050B"/>
    <w:rsid w:val="009119F6"/>
    <w:rsid w:val="0092077F"/>
    <w:rsid w:val="00927FD4"/>
    <w:rsid w:val="00930E14"/>
    <w:rsid w:val="0093538F"/>
    <w:rsid w:val="00937DB1"/>
    <w:rsid w:val="00946369"/>
    <w:rsid w:val="009509BE"/>
    <w:rsid w:val="00950FA3"/>
    <w:rsid w:val="0096000D"/>
    <w:rsid w:val="009610E4"/>
    <w:rsid w:val="0096188B"/>
    <w:rsid w:val="009647C1"/>
    <w:rsid w:val="00974491"/>
    <w:rsid w:val="00985B14"/>
    <w:rsid w:val="009A24CE"/>
    <w:rsid w:val="009C3E2F"/>
    <w:rsid w:val="009C4A8C"/>
    <w:rsid w:val="009C5CF5"/>
    <w:rsid w:val="009C658E"/>
    <w:rsid w:val="009C6895"/>
    <w:rsid w:val="009C6A43"/>
    <w:rsid w:val="009E35A0"/>
    <w:rsid w:val="009E3AD3"/>
    <w:rsid w:val="009E79E7"/>
    <w:rsid w:val="009F1FB3"/>
    <w:rsid w:val="009F2975"/>
    <w:rsid w:val="009F43F0"/>
    <w:rsid w:val="00A0207D"/>
    <w:rsid w:val="00A03D67"/>
    <w:rsid w:val="00A06DF5"/>
    <w:rsid w:val="00A11848"/>
    <w:rsid w:val="00A123C1"/>
    <w:rsid w:val="00A126B7"/>
    <w:rsid w:val="00A15454"/>
    <w:rsid w:val="00A15A8F"/>
    <w:rsid w:val="00A234D1"/>
    <w:rsid w:val="00A240CF"/>
    <w:rsid w:val="00A2652E"/>
    <w:rsid w:val="00A31BE8"/>
    <w:rsid w:val="00A32591"/>
    <w:rsid w:val="00A56454"/>
    <w:rsid w:val="00A56919"/>
    <w:rsid w:val="00A57676"/>
    <w:rsid w:val="00A6004A"/>
    <w:rsid w:val="00A60C71"/>
    <w:rsid w:val="00A666C9"/>
    <w:rsid w:val="00A70D97"/>
    <w:rsid w:val="00A732D5"/>
    <w:rsid w:val="00A77ABF"/>
    <w:rsid w:val="00A82043"/>
    <w:rsid w:val="00A863E9"/>
    <w:rsid w:val="00A864E2"/>
    <w:rsid w:val="00A94731"/>
    <w:rsid w:val="00A96098"/>
    <w:rsid w:val="00AA0895"/>
    <w:rsid w:val="00AA48DE"/>
    <w:rsid w:val="00AA5318"/>
    <w:rsid w:val="00AA75A4"/>
    <w:rsid w:val="00AB161E"/>
    <w:rsid w:val="00AB2607"/>
    <w:rsid w:val="00AB6225"/>
    <w:rsid w:val="00AC1D25"/>
    <w:rsid w:val="00AC1DA7"/>
    <w:rsid w:val="00AC2514"/>
    <w:rsid w:val="00AC42B4"/>
    <w:rsid w:val="00AC574E"/>
    <w:rsid w:val="00AC7774"/>
    <w:rsid w:val="00AC7D41"/>
    <w:rsid w:val="00AD4972"/>
    <w:rsid w:val="00AE3385"/>
    <w:rsid w:val="00AE4FF9"/>
    <w:rsid w:val="00AF2C3D"/>
    <w:rsid w:val="00AF5F14"/>
    <w:rsid w:val="00B01094"/>
    <w:rsid w:val="00B022C4"/>
    <w:rsid w:val="00B073F0"/>
    <w:rsid w:val="00B11710"/>
    <w:rsid w:val="00B12F49"/>
    <w:rsid w:val="00B15874"/>
    <w:rsid w:val="00B175B2"/>
    <w:rsid w:val="00B21CF7"/>
    <w:rsid w:val="00B241C7"/>
    <w:rsid w:val="00B24675"/>
    <w:rsid w:val="00B36DBB"/>
    <w:rsid w:val="00B40AD1"/>
    <w:rsid w:val="00B436F2"/>
    <w:rsid w:val="00B46D54"/>
    <w:rsid w:val="00B47DCB"/>
    <w:rsid w:val="00B514C4"/>
    <w:rsid w:val="00B51911"/>
    <w:rsid w:val="00B51EB5"/>
    <w:rsid w:val="00B548CB"/>
    <w:rsid w:val="00B559E9"/>
    <w:rsid w:val="00B55B53"/>
    <w:rsid w:val="00B6325C"/>
    <w:rsid w:val="00B6573E"/>
    <w:rsid w:val="00B72222"/>
    <w:rsid w:val="00B72F65"/>
    <w:rsid w:val="00B7718D"/>
    <w:rsid w:val="00B80650"/>
    <w:rsid w:val="00B815C0"/>
    <w:rsid w:val="00B90D15"/>
    <w:rsid w:val="00B91186"/>
    <w:rsid w:val="00BA2D15"/>
    <w:rsid w:val="00BA42EC"/>
    <w:rsid w:val="00BB0A07"/>
    <w:rsid w:val="00BB0D1B"/>
    <w:rsid w:val="00BB72BB"/>
    <w:rsid w:val="00BC2C8D"/>
    <w:rsid w:val="00BD0CF7"/>
    <w:rsid w:val="00BD0D7A"/>
    <w:rsid w:val="00BD25A3"/>
    <w:rsid w:val="00BD3706"/>
    <w:rsid w:val="00BD43D4"/>
    <w:rsid w:val="00BD7015"/>
    <w:rsid w:val="00BE1243"/>
    <w:rsid w:val="00BE1673"/>
    <w:rsid w:val="00BE21D8"/>
    <w:rsid w:val="00BE40C8"/>
    <w:rsid w:val="00BE47DC"/>
    <w:rsid w:val="00BE498D"/>
    <w:rsid w:val="00BE4FEA"/>
    <w:rsid w:val="00BE6158"/>
    <w:rsid w:val="00BF03C1"/>
    <w:rsid w:val="00BF2B37"/>
    <w:rsid w:val="00BF352A"/>
    <w:rsid w:val="00BF4872"/>
    <w:rsid w:val="00C1146D"/>
    <w:rsid w:val="00C12392"/>
    <w:rsid w:val="00C13D79"/>
    <w:rsid w:val="00C1413E"/>
    <w:rsid w:val="00C153A0"/>
    <w:rsid w:val="00C16D41"/>
    <w:rsid w:val="00C21B47"/>
    <w:rsid w:val="00C22326"/>
    <w:rsid w:val="00C35BBD"/>
    <w:rsid w:val="00C3603B"/>
    <w:rsid w:val="00C36FAA"/>
    <w:rsid w:val="00C41A06"/>
    <w:rsid w:val="00C41FF6"/>
    <w:rsid w:val="00C4323B"/>
    <w:rsid w:val="00C43705"/>
    <w:rsid w:val="00C5016B"/>
    <w:rsid w:val="00C52341"/>
    <w:rsid w:val="00C53FC3"/>
    <w:rsid w:val="00C569B9"/>
    <w:rsid w:val="00C61C9F"/>
    <w:rsid w:val="00C6471C"/>
    <w:rsid w:val="00C658C5"/>
    <w:rsid w:val="00C67CDE"/>
    <w:rsid w:val="00C70EA1"/>
    <w:rsid w:val="00C71133"/>
    <w:rsid w:val="00C718E3"/>
    <w:rsid w:val="00C76140"/>
    <w:rsid w:val="00C7642F"/>
    <w:rsid w:val="00C845F5"/>
    <w:rsid w:val="00C8585B"/>
    <w:rsid w:val="00C85A20"/>
    <w:rsid w:val="00C85C03"/>
    <w:rsid w:val="00C8661A"/>
    <w:rsid w:val="00C90DA6"/>
    <w:rsid w:val="00C91FC6"/>
    <w:rsid w:val="00C954FC"/>
    <w:rsid w:val="00C97A9C"/>
    <w:rsid w:val="00CA4028"/>
    <w:rsid w:val="00CA4E51"/>
    <w:rsid w:val="00CA55CC"/>
    <w:rsid w:val="00CA6FF2"/>
    <w:rsid w:val="00CB3317"/>
    <w:rsid w:val="00CB371F"/>
    <w:rsid w:val="00CC0442"/>
    <w:rsid w:val="00CC4ACF"/>
    <w:rsid w:val="00CC6A27"/>
    <w:rsid w:val="00CD2774"/>
    <w:rsid w:val="00CE5B63"/>
    <w:rsid w:val="00CF093D"/>
    <w:rsid w:val="00CF1A6B"/>
    <w:rsid w:val="00CF36DD"/>
    <w:rsid w:val="00CF4049"/>
    <w:rsid w:val="00CF4622"/>
    <w:rsid w:val="00D01267"/>
    <w:rsid w:val="00D06FCD"/>
    <w:rsid w:val="00D0762A"/>
    <w:rsid w:val="00D11B21"/>
    <w:rsid w:val="00D13594"/>
    <w:rsid w:val="00D318EE"/>
    <w:rsid w:val="00D4031A"/>
    <w:rsid w:val="00D41C2E"/>
    <w:rsid w:val="00D42EE8"/>
    <w:rsid w:val="00D44571"/>
    <w:rsid w:val="00D449BB"/>
    <w:rsid w:val="00D5221E"/>
    <w:rsid w:val="00D57B9B"/>
    <w:rsid w:val="00D6296A"/>
    <w:rsid w:val="00D67FE3"/>
    <w:rsid w:val="00D731B1"/>
    <w:rsid w:val="00D7585D"/>
    <w:rsid w:val="00D87810"/>
    <w:rsid w:val="00DA2AF6"/>
    <w:rsid w:val="00DA3555"/>
    <w:rsid w:val="00DA3735"/>
    <w:rsid w:val="00DA50EA"/>
    <w:rsid w:val="00DA570B"/>
    <w:rsid w:val="00DB2D77"/>
    <w:rsid w:val="00DB37B0"/>
    <w:rsid w:val="00DB4B10"/>
    <w:rsid w:val="00DB589C"/>
    <w:rsid w:val="00DB6569"/>
    <w:rsid w:val="00DC0D16"/>
    <w:rsid w:val="00DC2B1D"/>
    <w:rsid w:val="00DC5DDA"/>
    <w:rsid w:val="00DD5A92"/>
    <w:rsid w:val="00DD6513"/>
    <w:rsid w:val="00DE218A"/>
    <w:rsid w:val="00DE3204"/>
    <w:rsid w:val="00DF1B41"/>
    <w:rsid w:val="00DF6835"/>
    <w:rsid w:val="00E01773"/>
    <w:rsid w:val="00E0443D"/>
    <w:rsid w:val="00E05E69"/>
    <w:rsid w:val="00E11330"/>
    <w:rsid w:val="00E125C1"/>
    <w:rsid w:val="00E1275E"/>
    <w:rsid w:val="00E141F1"/>
    <w:rsid w:val="00E1628F"/>
    <w:rsid w:val="00E250B4"/>
    <w:rsid w:val="00E279A0"/>
    <w:rsid w:val="00E31B93"/>
    <w:rsid w:val="00E32F2A"/>
    <w:rsid w:val="00E37E5A"/>
    <w:rsid w:val="00E40A84"/>
    <w:rsid w:val="00E40D8E"/>
    <w:rsid w:val="00E42EB4"/>
    <w:rsid w:val="00E42EFE"/>
    <w:rsid w:val="00E43F3F"/>
    <w:rsid w:val="00E456EE"/>
    <w:rsid w:val="00E6360D"/>
    <w:rsid w:val="00E66B24"/>
    <w:rsid w:val="00E70B22"/>
    <w:rsid w:val="00E7406F"/>
    <w:rsid w:val="00E74B0A"/>
    <w:rsid w:val="00E86FD8"/>
    <w:rsid w:val="00EA052E"/>
    <w:rsid w:val="00EA08A9"/>
    <w:rsid w:val="00EA55AF"/>
    <w:rsid w:val="00EA55DD"/>
    <w:rsid w:val="00EB6E6F"/>
    <w:rsid w:val="00ED266E"/>
    <w:rsid w:val="00ED3D04"/>
    <w:rsid w:val="00ED4098"/>
    <w:rsid w:val="00ED7AB9"/>
    <w:rsid w:val="00ED7AE7"/>
    <w:rsid w:val="00EE0B07"/>
    <w:rsid w:val="00EE5BBE"/>
    <w:rsid w:val="00EF3866"/>
    <w:rsid w:val="00EF392E"/>
    <w:rsid w:val="00EF3AB2"/>
    <w:rsid w:val="00EF3D2B"/>
    <w:rsid w:val="00F05573"/>
    <w:rsid w:val="00F110F1"/>
    <w:rsid w:val="00F17EC7"/>
    <w:rsid w:val="00F21382"/>
    <w:rsid w:val="00F250AC"/>
    <w:rsid w:val="00F32905"/>
    <w:rsid w:val="00F37E06"/>
    <w:rsid w:val="00F55611"/>
    <w:rsid w:val="00F65492"/>
    <w:rsid w:val="00F755B7"/>
    <w:rsid w:val="00F77A7C"/>
    <w:rsid w:val="00F80C70"/>
    <w:rsid w:val="00F8266F"/>
    <w:rsid w:val="00F82D4A"/>
    <w:rsid w:val="00F866FF"/>
    <w:rsid w:val="00F921A3"/>
    <w:rsid w:val="00F9529C"/>
    <w:rsid w:val="00F96C59"/>
    <w:rsid w:val="00F97683"/>
    <w:rsid w:val="00FA04E0"/>
    <w:rsid w:val="00FA45CA"/>
    <w:rsid w:val="00FA61FD"/>
    <w:rsid w:val="00FB0334"/>
    <w:rsid w:val="00FB0705"/>
    <w:rsid w:val="00FB1470"/>
    <w:rsid w:val="00FB2E64"/>
    <w:rsid w:val="00FB494E"/>
    <w:rsid w:val="00FC1FFC"/>
    <w:rsid w:val="00FC43B0"/>
    <w:rsid w:val="00FC5D85"/>
    <w:rsid w:val="00FC6575"/>
    <w:rsid w:val="00FD0245"/>
    <w:rsid w:val="00FD1970"/>
    <w:rsid w:val="00FD2DE1"/>
    <w:rsid w:val="00FD636D"/>
    <w:rsid w:val="00FD72AC"/>
    <w:rsid w:val="00FE5EBD"/>
    <w:rsid w:val="00FE5F29"/>
    <w:rsid w:val="00FF0FEF"/>
    <w:rsid w:val="00FF1C03"/>
    <w:rsid w:val="00FF220A"/>
    <w:rsid w:val="00FF35F7"/>
    <w:rsid w:val="00FF7C02"/>
    <w:rsid w:val="041F6723"/>
    <w:rsid w:val="06BD3250"/>
    <w:rsid w:val="09DE90A7"/>
    <w:rsid w:val="0B673339"/>
    <w:rsid w:val="0E0F5977"/>
    <w:rsid w:val="0EE2B56D"/>
    <w:rsid w:val="150B0C67"/>
    <w:rsid w:val="1AFBDE64"/>
    <w:rsid w:val="1D061907"/>
    <w:rsid w:val="22630FC4"/>
    <w:rsid w:val="2354F5EB"/>
    <w:rsid w:val="25A943B0"/>
    <w:rsid w:val="278DC5CC"/>
    <w:rsid w:val="27ECBFC1"/>
    <w:rsid w:val="29B669B1"/>
    <w:rsid w:val="29C00E47"/>
    <w:rsid w:val="29E11ADC"/>
    <w:rsid w:val="2A08A09F"/>
    <w:rsid w:val="2B753F95"/>
    <w:rsid w:val="2BA0E3CF"/>
    <w:rsid w:val="316CB8AD"/>
    <w:rsid w:val="325BC76C"/>
    <w:rsid w:val="34242073"/>
    <w:rsid w:val="34F35952"/>
    <w:rsid w:val="35319C0A"/>
    <w:rsid w:val="3588BE1D"/>
    <w:rsid w:val="36212FC6"/>
    <w:rsid w:val="387445F3"/>
    <w:rsid w:val="391429F8"/>
    <w:rsid w:val="3A15BCA5"/>
    <w:rsid w:val="3B369A28"/>
    <w:rsid w:val="3B6C752B"/>
    <w:rsid w:val="3C684A9D"/>
    <w:rsid w:val="3F5ED716"/>
    <w:rsid w:val="4018E89E"/>
    <w:rsid w:val="428F2496"/>
    <w:rsid w:val="4747A8D8"/>
    <w:rsid w:val="47BE8056"/>
    <w:rsid w:val="4842D8E5"/>
    <w:rsid w:val="4CE43236"/>
    <w:rsid w:val="5169C50B"/>
    <w:rsid w:val="537112AF"/>
    <w:rsid w:val="57045DCE"/>
    <w:rsid w:val="5A948EB7"/>
    <w:rsid w:val="5AE7BDB8"/>
    <w:rsid w:val="5BE4A164"/>
    <w:rsid w:val="5C02860E"/>
    <w:rsid w:val="602174F0"/>
    <w:rsid w:val="61E63E54"/>
    <w:rsid w:val="61F8CC64"/>
    <w:rsid w:val="63B18E11"/>
    <w:rsid w:val="64F25AE8"/>
    <w:rsid w:val="6570BC35"/>
    <w:rsid w:val="67E69B85"/>
    <w:rsid w:val="69145379"/>
    <w:rsid w:val="69703E3C"/>
    <w:rsid w:val="6B389EA4"/>
    <w:rsid w:val="6CC56FE4"/>
    <w:rsid w:val="6F60C389"/>
    <w:rsid w:val="72B1DCB3"/>
    <w:rsid w:val="7597C9C6"/>
    <w:rsid w:val="7C7719F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8DF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098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uiPriority w:val="9"/>
    <w:semiHidden/>
    <w:rsid w:val="001B668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1B668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1B668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1B668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1"/>
      </w:numPr>
    </w:pPr>
  </w:style>
  <w:style w:type="numbering" w:customStyle="1" w:styleId="Stijl2">
    <w:name w:val="Stijl2"/>
    <w:uiPriority w:val="99"/>
    <w:rsid w:val="00FF0FEF"/>
    <w:pPr>
      <w:numPr>
        <w:numId w:val="2"/>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3"/>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4"/>
      </w:numPr>
    </w:pPr>
  </w:style>
  <w:style w:type="character" w:customStyle="1" w:styleId="Kop6Char">
    <w:name w:val="Kop 6 Char"/>
    <w:basedOn w:val="Standaardalinea-lettertype"/>
    <w:link w:val="Kop6"/>
    <w:uiPriority w:val="9"/>
    <w:semiHidden/>
    <w:rsid w:val="001B668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B668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B668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B6685"/>
    <w:rPr>
      <w:rFonts w:eastAsiaTheme="majorEastAsia" w:cstheme="majorBidi"/>
      <w:color w:val="272727" w:themeColor="text1" w:themeTint="D8"/>
    </w:rPr>
  </w:style>
  <w:style w:type="character" w:styleId="Verwijzingopmerking">
    <w:name w:val="annotation reference"/>
    <w:basedOn w:val="Standaardalinea-lettertype"/>
    <w:uiPriority w:val="99"/>
    <w:semiHidden/>
    <w:unhideWhenUsed/>
    <w:rsid w:val="00BE6158"/>
    <w:rPr>
      <w:sz w:val="16"/>
      <w:szCs w:val="16"/>
    </w:rPr>
  </w:style>
  <w:style w:type="paragraph" w:styleId="Tekstopmerking">
    <w:name w:val="annotation text"/>
    <w:basedOn w:val="Standaard"/>
    <w:link w:val="TekstopmerkingChar"/>
    <w:uiPriority w:val="99"/>
    <w:unhideWhenUsed/>
    <w:rsid w:val="00BE6158"/>
    <w:rPr>
      <w:sz w:val="20"/>
      <w:szCs w:val="20"/>
    </w:rPr>
  </w:style>
  <w:style w:type="character" w:customStyle="1" w:styleId="TekstopmerkingChar">
    <w:name w:val="Tekst opmerking Char"/>
    <w:basedOn w:val="Standaardalinea-lettertype"/>
    <w:link w:val="Tekstopmerking"/>
    <w:uiPriority w:val="99"/>
    <w:rsid w:val="00BE6158"/>
    <w:rPr>
      <w:sz w:val="20"/>
      <w:szCs w:val="20"/>
    </w:rPr>
  </w:style>
  <w:style w:type="paragraph" w:styleId="Onderwerpvanopmerking">
    <w:name w:val="annotation subject"/>
    <w:basedOn w:val="Tekstopmerking"/>
    <w:next w:val="Tekstopmerking"/>
    <w:link w:val="OnderwerpvanopmerkingChar"/>
    <w:uiPriority w:val="99"/>
    <w:semiHidden/>
    <w:unhideWhenUsed/>
    <w:rsid w:val="00BE6158"/>
    <w:rPr>
      <w:b/>
      <w:bCs/>
    </w:rPr>
  </w:style>
  <w:style w:type="character" w:customStyle="1" w:styleId="OnderwerpvanopmerkingChar">
    <w:name w:val="Onderwerp van opmerking Char"/>
    <w:basedOn w:val="TekstopmerkingChar"/>
    <w:link w:val="Onderwerpvanopmerking"/>
    <w:uiPriority w:val="99"/>
    <w:semiHidden/>
    <w:rsid w:val="00BE6158"/>
    <w:rPr>
      <w:b/>
      <w:bCs/>
      <w:sz w:val="20"/>
      <w:szCs w:val="20"/>
    </w:rPr>
  </w:style>
  <w:style w:type="paragraph" w:styleId="Voetnoottekst">
    <w:name w:val="footnote text"/>
    <w:basedOn w:val="Standaard"/>
    <w:link w:val="VoetnoottekstChar"/>
    <w:semiHidden/>
    <w:unhideWhenUsed/>
    <w:rsid w:val="00295C83"/>
    <w:rPr>
      <w:kern w:val="2"/>
      <w:sz w:val="20"/>
      <w:szCs w:val="20"/>
      <w14:ligatures w14:val="standardContextual"/>
    </w:rPr>
  </w:style>
  <w:style w:type="character" w:customStyle="1" w:styleId="VoetnoottekstChar">
    <w:name w:val="Voetnoottekst Char"/>
    <w:basedOn w:val="Standaardalinea-lettertype"/>
    <w:link w:val="Voetnoottekst"/>
    <w:semiHidden/>
    <w:rsid w:val="00295C83"/>
    <w:rPr>
      <w:kern w:val="2"/>
      <w:sz w:val="20"/>
      <w:szCs w:val="20"/>
      <w14:ligatures w14:val="standardContextual"/>
    </w:rPr>
  </w:style>
  <w:style w:type="character" w:styleId="Voetnootmarkering">
    <w:name w:val="footnote reference"/>
    <w:basedOn w:val="Standaardalinea-lettertype"/>
    <w:semiHidden/>
    <w:unhideWhenUsed/>
    <w:rsid w:val="00295C83"/>
    <w:rPr>
      <w:vertAlign w:val="superscript"/>
    </w:rPr>
  </w:style>
  <w:style w:type="paragraph" w:styleId="Revisie">
    <w:name w:val="Revision"/>
    <w:hidden/>
    <w:uiPriority w:val="99"/>
    <w:semiHidden/>
    <w:rsid w:val="005B0E2C"/>
  </w:style>
  <w:style w:type="character" w:styleId="Hyperlink">
    <w:name w:val="Hyperlink"/>
    <w:basedOn w:val="Standaardalinea-lettertype"/>
    <w:uiPriority w:val="99"/>
    <w:unhideWhenUsed/>
    <w:rsid w:val="00D13594"/>
    <w:rPr>
      <w:color w:val="007BC7" w:themeColor="accent2"/>
      <w:u w:val="single"/>
    </w:rPr>
  </w:style>
  <w:style w:type="character" w:styleId="Onopgelostemelding">
    <w:name w:val="Unresolved Mention"/>
    <w:basedOn w:val="Standaardalinea-lettertype"/>
    <w:uiPriority w:val="99"/>
    <w:semiHidden/>
    <w:unhideWhenUsed/>
    <w:rsid w:val="006F51C7"/>
    <w:rPr>
      <w:color w:val="605E5C"/>
      <w:shd w:val="clear" w:color="auto" w:fill="E1DFDD"/>
    </w:rPr>
  </w:style>
  <w:style w:type="character" w:styleId="Vermelding">
    <w:name w:val="Mention"/>
    <w:basedOn w:val="Standaardalinea-lettertype"/>
    <w:uiPriority w:val="99"/>
    <w:unhideWhenUsed/>
    <w:rsid w:val="00EA55AF"/>
    <w:rPr>
      <w:color w:val="2B579A"/>
      <w:shd w:val="clear" w:color="auto" w:fill="E1DFDD"/>
    </w:rPr>
  </w:style>
  <w:style w:type="character" w:styleId="GevolgdeHyperlink">
    <w:name w:val="FollowedHyperlink"/>
    <w:basedOn w:val="Standaardalinea-lettertype"/>
    <w:uiPriority w:val="99"/>
    <w:semiHidden/>
    <w:unhideWhenUsed/>
    <w:rsid w:val="00A123C1"/>
    <w:rPr>
      <w:color w:val="A90061" w:themeColor="followedHyperlink"/>
      <w:u w:val="single"/>
    </w:rPr>
  </w:style>
  <w:style w:type="paragraph" w:customStyle="1" w:styleId="paragraph">
    <w:name w:val="paragraph"/>
    <w:basedOn w:val="Standaard"/>
    <w:rsid w:val="00010017"/>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010017"/>
  </w:style>
  <w:style w:type="character" w:customStyle="1" w:styleId="eop">
    <w:name w:val="eop"/>
    <w:basedOn w:val="Standaardalinea-lettertype"/>
    <w:rsid w:val="00010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563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JFF-Achtergronddocument_KRW-aanpak_NL-DE_27-10-2025_NL.pdf?csf=1&amp;web=1&amp;e=tdU1jg" TargetMode="External"/><Relationship Id="rId18"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Waterschap%20Limburg%20(2024)%20grenswaterkwaliteitsrapport.pdf?csf=1&amp;web=1&amp;e=WPqSeB" TargetMode="External"/><Relationship Id="rId26"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2025_DE_versie_KRW_Waterlichamen_JFF_NRW_Limburg.pdf?csf=1&amp;web=1&amp;e=wn1x7g" TargetMode="External"/><Relationship Id="rId39"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Haskoning%20(2025)%20herijking%20ecologische%20doelen%20-KRW-Verkenneranalyse%20Waterschap%20Limburg_DEF.pdf?csf=1&amp;web=1&amp;e=bvhxp6" TargetMode="External"/><Relationship Id="rId21"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Waterschap%20Limburg%20(2024)%20grenswaterkwaliteitsrapport.pdf?csf=1&amp;web=1&amp;e=WPqSeB" TargetMode="External"/><Relationship Id="rId34"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Waterschap%20Limburg%20(2024)%20grenswaterkwaliteitsrapport.pdf?csf=1&amp;web=1&amp;e=WPqSeB" TargetMode="External"/><Relationship Id="rId42"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Haskoning%20(2025)%20herijking%20ecologische%20doelen%20-KRW-Verkenneranalyse%20Waterschap%20Limburg_DEF.pdf?csf=1&amp;web=1&amp;e=bvhxp6" TargetMode="External"/><Relationship Id="rId47"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Stowa%20(2022)%20meetcampagne%20biotamonitoring%20in%20regionale%20wateren.pdf?csf=1&amp;web=1&amp;e=VOU8kc"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JFF-Achtergronddocument_KRW-aanpak_NL-DE_27-10-2025_NL.pdf?csf=1&amp;web=1&amp;e=tdU1jg" TargetMode="External"/><Relationship Id="rId29"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2025_DE_versie_KRW_Waterlichamen_JFF_NRW_Limburg.pdf?csf=1&amp;web=1&amp;e=wn1x7g" TargetMode="External"/><Relationship Id="rId11"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2025_DE_versie_KRW_Waterlichamen_JFF_NRW_Limburg.pdf?csf=1&amp;web=1&amp;e=wn1x7g" TargetMode="External"/><Relationship Id="rId24"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Waterschap%20Limburg%20(2024)%20grenswaterkwaliteitsrapport.pdf?csf=1&amp;web=1&amp;e=WPqSeB" TargetMode="External"/><Relationship Id="rId32"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Stowa%20(2022)%20meetcampagne%20biotamonitoring%20in%20regionale%20wateren.pdf?csf=1&amp;web=1&amp;e=VOU8kc" TargetMode="External"/><Relationship Id="rId37"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Haskoning%20(2025)%20herijking%20ecologische%20doelen%20-KRW-Verkenneranalyse%20Waterschap%20Limburg_DEF.pdf?csf=1&amp;web=1&amp;e=bvhxp6" TargetMode="External"/><Relationship Id="rId40" Type="http://schemas.openxmlformats.org/officeDocument/2006/relationships/hyperlink" Target="https://www.rivm.nl/bibliotheek/rapporten/2025-0030.pdf" TargetMode="External"/><Relationship Id="rId45"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Wageningen%20(2024)%20KRW%20doelbereik%20en%20resterende%20opgave%202027%20voor%20de%20nutrienten%20in%20de%20Maasregio.pdf?csf=1&amp;web=1&amp;e=yFKOQu"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waterschaplimburg.sharepoint.com/:x:/r/sites/Adviesgeven/Zaken/Advies%20geven%202026-Z2764/literatuur%20verantwoording%20grensoverschrijdende%20belasting/literatuur%20verantwoording%20grensoverschrijdende%20belasting/database%20uitlevering%20NPbalans%20Maas%20zomerhalfjaar%202014-2017-scenarios%20(aangeleverd%20mei%202024).xlsx?d=wb76ebb93bb744cac8266335a3dade2ba&amp;csf=1&amp;web=1&amp;e=4LSfvA" TargetMode="External"/><Relationship Id="rId19"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JFF-Achtergronddocument_KRW-aanpak_NL-DE_27-10-2025_NL.pdf?csf=1&amp;web=1&amp;e=tdU1jg" TargetMode="External"/><Relationship Id="rId31"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JFF-Achtergronddocument_KRW-aanpak_NL-DE_27-10-2025_NL.pdf?csf=1&amp;web=1&amp;e=tdU1jg" TargetMode="External"/><Relationship Id="rId44"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JFF-Achtergronddocument_KRW-aanpak_NL-DE_27-10-2025_NL.pdf?csf=1&amp;web=1&amp;e=tdU1jg"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Wageningen%20(2024)%20KRW%20doelbereik%20en%20resterende%20opgave%202027%20voor%20de%20nutrienten%20in%20de%20Maasregio.pdf?csf=1&amp;web=1&amp;e=yFKOQu" TargetMode="External"/><Relationship Id="rId14"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2025_DE_versie_KRW_Waterlichamen_JFF_NRW_Limburg.pdf?csf=1&amp;web=1&amp;e=wn1x7g" TargetMode="External"/><Relationship Id="rId22"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JFF-Achtergronddocument_KRW-aanpak_NL-DE_27-10-2025_NL.pdf?csf=1&amp;web=1&amp;e=tdU1jg" TargetMode="External"/><Relationship Id="rId27"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Waterschap%20Limburg%20(2024)%20grenswaterkwaliteitsrapport.pdf?csf=1&amp;web=1&amp;e=WPqSeB" TargetMode="External"/><Relationship Id="rId30"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Waterschap%20Limburg%20(2024)%20grenswaterkwaliteitsrapport.pdf?csf=1&amp;web=1&amp;e=WPqSeB" TargetMode="External"/><Relationship Id="rId35"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JFF-Achtergronddocument_KRW-aanpak_NL-DE_27-10-2025_NL.pdf?csf=1&amp;web=1&amp;e=tdU1jg" TargetMode="External"/><Relationship Id="rId43"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Waterschap%20Limburg%20(2024)%20grenswaterkwaliteitsrapport.pdf?csf=1&amp;web=1&amp;e=WPqSeB" TargetMode="External"/><Relationship Id="rId48" Type="http://schemas.openxmlformats.org/officeDocument/2006/relationships/header" Target="header1.xml"/><Relationship Id="rId8"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2025_DE_versie_KRW_Waterlichamen_JFF_NRW_Limburg.pdf?csf=1&amp;web=1&amp;e=wn1x7g" TargetMode="External"/><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Waterschap%20Limburg%20(2024)%20grenswaterkwaliteitsrapport.pdf?csf=1&amp;web=1&amp;e=WPqSeB" TargetMode="External"/><Relationship Id="rId17"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2025_DE_versie_KRW_Waterlichamen_JFF_NRW_Limburg.pdf?csf=1&amp;web=1&amp;e=wn1x7g" TargetMode="External"/><Relationship Id="rId25"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JFF-Achtergronddocument_KRW-aanpak_NL-DE_27-10-2025_NL.pdf?csf=1&amp;web=1&amp;e=tdU1jg" TargetMode="External"/><Relationship Id="rId33"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2025_DE_versie_KRW_Waterlichamen_JFF_NRW_Limburg.pdf?csf=1&amp;web=1&amp;e=wn1x7g" TargetMode="External"/><Relationship Id="rId38"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Haskoning%20(2025)%20herijking%20ecologische%20doelen%20-KRW-Verkenneranalyse%20Waterschap%20Limburg_DEF.pdf?csf=1&amp;web=1&amp;e=bvhxp6" TargetMode="External"/><Relationship Id="rId46" Type="http://schemas.openxmlformats.org/officeDocument/2006/relationships/hyperlink" Target="https://waterschaplimburg.sharepoint.com/:x:/r/sites/Adviesgeven/Zaken/Advies%20geven%202026-Z2764/literatuur%20verantwoording%20grensoverschrijdende%20belasting/literatuur%20verantwoording%20grensoverschrijdende%20belasting/database%20uitlevering%20NPbalans%20Maas%20zomerhalfjaar%202014-2017-scenarios%20(aangeleverd%20mei%202024).xlsx?d=wb76ebb93bb744cac8266335a3dade2ba&amp;csf=1&amp;web=1&amp;e=4LSfvA" TargetMode="External"/><Relationship Id="rId20"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2025_DE_versie_KRW_Waterlichamen_JFF_NRW_Limburg.pdf?csf=1&amp;web=1&amp;e=wn1x7g" TargetMode="External"/><Relationship Id="rId41"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2025_DE_versie_KRW_Waterlichamen_JFF_NRW_Limburg.pdf?csf=1&amp;web=1&amp;e=wn1x7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Waterschap%20Limburg%20(2024)%20grenswaterkwaliteitsrapport.pdf?csf=1&amp;web=1&amp;e=WPqSeB" TargetMode="External"/><Relationship Id="rId23"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2025_DE_versie_KRW_Waterlichamen_JFF_NRW_Limburg.pdf?csf=1&amp;web=1&amp;e=wn1x7g" TargetMode="External"/><Relationship Id="rId28"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JFF-Achtergronddocument_KRW-aanpak_NL-DE_27-10-2025_NL.pdf?csf=1&amp;web=1&amp;e=tdU1jg" TargetMode="External"/><Relationship Id="rId36" Type="http://schemas.openxmlformats.org/officeDocument/2006/relationships/hyperlink" Target="https://waterschaplimburg.sharepoint.com/:b:/r/sites/Adviesgeven/Zaken/Advies%20geven%202026-Z2764/literatuur%20verantwoording%20grensoverschrijdende%20belasting/literatuur%20verantwoording%20grensoverschrijdende%20belasting/Stowa%20(2022)%20meetcampagne%20biotamonitoring%20in%20regionale%20wateren.pdf?csf=1&amp;web=1&amp;e=VOU8kc" TargetMode="External"/><Relationship Id="rId49" Type="http://schemas.openxmlformats.org/officeDocument/2006/relationships/header" Target="header2.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EF0EC-7F65-4DC7-854F-ABE9AF099948}">
  <ds:schemaRefs>
    <ds:schemaRef ds:uri="http://schemas.openxmlformats.org/officeDocument/2006/bibliography"/>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5026</Words>
  <Characters>27647</Characters>
  <Application>Microsoft Office Word</Application>
  <DocSecurity>0</DocSecurity>
  <Lines>230</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2026-09-03T07:02:00Z</dcterms:created>
  <dcterms:modified xsi:type="dcterms:W3CDTF">2026-09-03T07:02:00Z</dcterms:modified>
</cp:coreProperties>
</file>