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237D8733" w:rsidRDefault="00441F10" w14:paraId="35F3F246" w14:textId="21523D12">
      <w:pPr>
        <w:spacing w:line="276" w:lineRule="auto"/>
        <w:rPr>
          <w:color w:val="007BC7" w:themeColor="accent2"/>
          <w:sz w:val="32"/>
          <w:szCs w:val="32"/>
        </w:rPr>
      </w:pPr>
      <w:proofErr w:type="spellStart"/>
      <w:r w:rsidRPr="237D8733">
        <w:rPr>
          <w:sz w:val="32"/>
          <w:szCs w:val="32"/>
        </w:rPr>
        <w:t>Krw</w:t>
      </w:r>
      <w:proofErr w:type="spellEnd"/>
      <w:r w:rsidRPr="237D8733">
        <w:rPr>
          <w:sz w:val="32"/>
          <w:szCs w:val="32"/>
        </w:rPr>
        <w:t xml:space="preserve"> oppervlaktewaterlichaam: </w:t>
      </w:r>
      <w:r w:rsidRPr="237D8733" w:rsidR="72182085">
        <w:rPr>
          <w:color w:val="007BC7" w:themeColor="accent2"/>
          <w:sz w:val="32"/>
          <w:szCs w:val="32"/>
        </w:rPr>
        <w:t>Swalm</w:t>
      </w:r>
    </w:p>
    <w:p w:rsidR="003A7C51" w:rsidP="003A7C51" w:rsidRDefault="003A7C51" w14:paraId="5B58A161" w14:textId="77777777"/>
    <w:p w:rsidRPr="00B175B2" w:rsidR="00B175B2" w:rsidP="72B1DCB3" w:rsidRDefault="29C00E47" w14:paraId="5E4F37B6" w14:textId="2554AB07">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Pr="72B1DCB3" w:rsidR="3588BE1D">
        <w:rPr>
          <w:i/>
          <w:iCs/>
          <w:color w:val="007BC7" w:themeColor="accent2"/>
        </w:rPr>
        <w:t>menselijke activiteiten in Duitsland alsmede natuurlijke gesteldheid</w:t>
      </w:r>
      <w:r w:rsidR="3588BE1D">
        <w:t xml:space="preserve">. </w:t>
      </w:r>
      <w:r w:rsidRPr="72B1DCB3" w:rsidR="3588BE1D">
        <w:rPr>
          <w:i/>
          <w:iCs/>
          <w:color w:val="007BC7" w:themeColor="accent2"/>
        </w:rPr>
        <w:t xml:space="preserve">Duitsland heeft een hogere natuurlijke geogene gedefinieerde </w:t>
      </w:r>
      <w:r w:rsidRPr="00DD437F" w:rsidR="3588BE1D">
        <w:rPr>
          <w:i/>
          <w:iCs/>
          <w:color w:val="007BC7" w:themeColor="accent2"/>
        </w:rPr>
        <w:t>achtergrondconcentraties voor metalen dan de in N</w:t>
      </w:r>
      <w:r w:rsidRPr="00DD437F" w:rsidR="002044E5">
        <w:rPr>
          <w:i/>
          <w:iCs/>
          <w:color w:val="007BC7" w:themeColor="accent2"/>
        </w:rPr>
        <w:t>ederland</w:t>
      </w:r>
      <w:r w:rsidRPr="00DD437F" w:rsidR="3588BE1D">
        <w:rPr>
          <w:i/>
          <w:iCs/>
          <w:color w:val="007BC7" w:themeColor="accent2"/>
        </w:rPr>
        <w:t xml:space="preserve"> bepaalde natuurlijke achtergrondconcentraties (zie</w:t>
      </w:r>
      <w:r w:rsidRPr="00DD437F" w:rsidR="06BD3250">
        <w:rPr>
          <w:i/>
          <w:iCs/>
          <w:color w:val="007BC7" w:themeColor="accent2"/>
        </w:rPr>
        <w:t xml:space="preserve"> </w:t>
      </w:r>
      <w:r w:rsidRPr="00DD437F" w:rsidR="002C767C">
        <w:rPr>
          <w:i/>
          <w:iCs/>
          <w:color w:val="007BC7" w:themeColor="accent2"/>
        </w:rPr>
        <w:t>B</w:t>
      </w:r>
      <w:r w:rsidRPr="00DD437F" w:rsidR="29E11ADC">
        <w:rPr>
          <w:i/>
          <w:iCs/>
          <w:color w:val="007BC7" w:themeColor="accent2"/>
        </w:rPr>
        <w:t>ijlage</w:t>
      </w:r>
      <w:r w:rsidRPr="00DD437F" w:rsidR="29E11ADC">
        <w:rPr>
          <w:color w:val="007BC7" w:themeColor="accent2"/>
          <w:sz w:val="16"/>
          <w:szCs w:val="16"/>
        </w:rPr>
        <w:t xml:space="preserve"> </w:t>
      </w:r>
      <w:r w:rsidRPr="00DD437F" w:rsidR="00DD437F">
        <w:rPr>
          <w:color w:val="007BC7" w:themeColor="accent2"/>
          <w:sz w:val="16"/>
          <w:szCs w:val="16"/>
        </w:rPr>
        <w:t>W</w:t>
      </w:r>
      <w:r w:rsidRPr="00DD437F" w:rsidR="06BD3250">
        <w:rPr>
          <w:color w:val="007BC7" w:themeColor="accent2"/>
          <w:sz w:val="16"/>
          <w:szCs w:val="16"/>
        </w:rPr>
        <w:t xml:space="preserve">LDOC-390959707-207059 - </w:t>
      </w:r>
      <w:hyperlink r:id="rId13">
        <w:r w:rsidRPr="00DD437F" w:rsidR="06BD3250">
          <w:rPr>
            <w:rStyle w:val="Hyperlink"/>
            <w:sz w:val="16"/>
            <w:szCs w:val="16"/>
          </w:rPr>
          <w:t>2025_DE_versie_KRW_Waterlichamen_JFF_NRW_Limburg.pdf</w:t>
        </w:r>
      </w:hyperlink>
      <w:r w:rsidRPr="00DD437F" w:rsidR="29E11ADC">
        <w:rPr>
          <w:i/>
          <w:iCs/>
          <w:color w:val="007BC7" w:themeColor="accent2"/>
        </w:rPr>
        <w:t>)</w:t>
      </w:r>
    </w:p>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72B1DCB3" w:rsidRDefault="00304CF7" w14:paraId="3B95CC05" w14:textId="77777777">
      <w:pPr>
        <w:pStyle w:val="Lijstalinea"/>
        <w:numPr>
          <w:ilvl w:val="0"/>
          <w:numId w:val="42"/>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72B1DCB3" w:rsidRDefault="00304CF7" w14:paraId="7CC0ADB6" w14:textId="77777777">
      <w:pPr>
        <w:pStyle w:val="Lijstalinea"/>
        <w:numPr>
          <w:ilvl w:val="0"/>
          <w:numId w:val="42"/>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709B8895">
      <w:r>
        <w:t xml:space="preserve">De buitenlandse belasting voor </w:t>
      </w:r>
      <w:r w:rsidRPr="237D8733" w:rsidR="001355EB">
        <w:rPr>
          <w:i/>
          <w:iCs/>
          <w:color w:val="007BC7" w:themeColor="accent2"/>
        </w:rPr>
        <w:t xml:space="preserve">zink, seleen, </w:t>
      </w:r>
      <w:r w:rsidR="00431B58">
        <w:rPr>
          <w:i/>
          <w:iCs/>
          <w:color w:val="007BC7" w:themeColor="accent2"/>
        </w:rPr>
        <w:t xml:space="preserve">imidacloprid, </w:t>
      </w:r>
      <w:r w:rsidRPr="237D8733" w:rsidR="001355EB">
        <w:rPr>
          <w:i/>
          <w:iCs/>
          <w:color w:val="007BC7" w:themeColor="accent2"/>
        </w:rPr>
        <w:t xml:space="preserve">som PBDE, som </w:t>
      </w:r>
      <w:proofErr w:type="spellStart"/>
      <w:r w:rsidRPr="237D8733" w:rsidR="001355EB">
        <w:rPr>
          <w:i/>
          <w:iCs/>
          <w:color w:val="007BC7" w:themeColor="accent2"/>
        </w:rPr>
        <w:t>heptachloor</w:t>
      </w:r>
      <w:proofErr w:type="spellEnd"/>
      <w:r w:rsidRPr="237D8733" w:rsidR="001355EB">
        <w:rPr>
          <w:i/>
          <w:iCs/>
          <w:color w:val="007BC7" w:themeColor="accent2"/>
        </w:rPr>
        <w:t xml:space="preserve"> &amp; cis-</w:t>
      </w:r>
      <w:proofErr w:type="spellStart"/>
      <w:r w:rsidRPr="237D8733" w:rsidR="001355EB">
        <w:rPr>
          <w:i/>
          <w:iCs/>
          <w:color w:val="007BC7" w:themeColor="accent2"/>
        </w:rPr>
        <w:t>heptachloorepoxide</w:t>
      </w:r>
      <w:proofErr w:type="spellEnd"/>
      <w:r w:rsidRPr="237D8733" w:rsidR="001355EB">
        <w:rPr>
          <w:i/>
          <w:iCs/>
        </w:rPr>
        <w:t xml:space="preserve"> </w:t>
      </w:r>
      <w:r>
        <w:t xml:space="preserve">is </w:t>
      </w:r>
      <w:r w:rsidRPr="237D8733" w:rsidR="005701B8">
        <w:rPr>
          <w:i/>
          <w:iCs/>
          <w:color w:val="0070C0"/>
        </w:rPr>
        <w:t>kwalitatief</w:t>
      </w:r>
      <w:r w:rsidRPr="237D8733" w:rsidR="005701B8">
        <w:rPr>
          <w:color w:val="0070C0"/>
        </w:rPr>
        <w:t xml:space="preserve"> </w:t>
      </w:r>
      <w:r w:rsidRPr="002044E5" w:rsidR="005701B8">
        <w:t xml:space="preserve">en </w:t>
      </w:r>
      <w:r w:rsidRPr="002044E5" w:rsidR="005701B8">
        <w:rPr>
          <w:i/>
          <w:iCs/>
          <w:color w:val="0070C0"/>
        </w:rPr>
        <w:t>voor stikstof kwantitatief</w:t>
      </w:r>
      <w:r w:rsidRPr="00394EB4" w:rsidR="005701B8">
        <w:rPr>
          <w:i/>
          <w:iCs/>
        </w:rPr>
        <w:t xml:space="preserve"> </w:t>
      </w:r>
      <w:r w:rsidRPr="00394EB4" w:rsidR="00C90DA6">
        <w:rPr>
          <w:i/>
          <w:iCs/>
          <w:color w:val="007BC7" w:themeColor="accent2"/>
        </w:rPr>
        <w:t>bepaald</w:t>
      </w:r>
      <w:r w:rsidRPr="237D8733" w:rsidR="000C66A2">
        <w:rPr>
          <w:color w:val="007BC7" w:themeColor="accent2"/>
        </w:rPr>
        <w:t>.</w:t>
      </w:r>
      <w:r w:rsidRPr="237D8733">
        <w:rPr>
          <w:color w:val="007BC7" w:themeColor="accent2"/>
        </w:rPr>
        <w:t xml:space="preserve"> </w:t>
      </w:r>
    </w:p>
    <w:p w:rsidRPr="00622C0A" w:rsidR="00E1275E" w:rsidP="00E1275E" w:rsidRDefault="00E1275E" w14:paraId="639F4992" w14:textId="50934B80">
      <w:r w:rsidRPr="00CF1A6B">
        <w:t xml:space="preserve">Het waterlichaam wordt </w:t>
      </w:r>
      <w:r w:rsidRPr="002044E5">
        <w:rPr>
          <w:i/>
          <w:iCs/>
          <w:color w:val="007BC7"/>
        </w:rPr>
        <w:t>beïnvloed</w:t>
      </w:r>
      <w:r w:rsidRPr="00CF1A6B">
        <w:t xml:space="preserve"> door buitenlandse belasting</w:t>
      </w:r>
      <w:r w:rsidR="00792823">
        <w:t>.</w:t>
      </w:r>
      <w:r w:rsidR="0096188B">
        <w:t xml:space="preserve"> </w:t>
      </w:r>
      <w:r w:rsidRPr="002044E5" w:rsidR="0096188B">
        <w:rPr>
          <w:i/>
          <w:iCs/>
          <w:color w:val="007BC7"/>
        </w:rPr>
        <w:t xml:space="preserve">In onderstaande tabel wordt deze invloed </w:t>
      </w:r>
      <w:r w:rsidRPr="002044E5" w:rsidR="00904CEA">
        <w:rPr>
          <w:i/>
          <w:iCs/>
          <w:color w:val="007BC7"/>
        </w:rPr>
        <w:t xml:space="preserve">van de buitenlandse belasting voor stof of chemisch kwaliteitselement; </w:t>
      </w:r>
      <w:r w:rsidRPr="002044E5" w:rsidR="00346A8A">
        <w:rPr>
          <w:i/>
          <w:iCs/>
          <w:color w:val="0070C0"/>
        </w:rPr>
        <w:t xml:space="preserve">en </w:t>
      </w:r>
      <w:r w:rsidRPr="002044E5" w:rsidR="00904CEA">
        <w:rPr>
          <w:i/>
          <w:iCs/>
          <w:color w:val="0070C0"/>
        </w:rPr>
        <w:t>voor</w:t>
      </w:r>
      <w:r w:rsidRPr="002044E5" w:rsidR="00346A8A">
        <w:rPr>
          <w:i/>
          <w:iCs/>
          <w:color w:val="0070C0"/>
        </w:rPr>
        <w:t xml:space="preserve"> biologische kwaliteitselementen</w:t>
      </w:r>
      <w:r w:rsidRPr="002044E5" w:rsidR="00904CEA">
        <w:rPr>
          <w:i/>
          <w:iCs/>
          <w:color w:val="0070C0"/>
        </w:rPr>
        <w:t xml:space="preserve"> op hoofdlijnen beschreven.</w:t>
      </w:r>
      <w:r w:rsidR="00904CEA">
        <w:rPr>
          <w:color w:val="0070C0"/>
        </w:rPr>
        <w:t xml:space="preserve"> </w:t>
      </w:r>
    </w:p>
    <w:p w:rsidRPr="00406ABD" w:rsidR="00BA2D15" w:rsidP="00406ABD" w:rsidRDefault="00BA2D15" w14:paraId="6782FBD7" w14:textId="77777777">
      <w:pPr>
        <w:ind w:left="708"/>
        <w:rPr>
          <w:i/>
          <w:iCs/>
        </w:rPr>
      </w:pPr>
    </w:p>
    <w:tbl>
      <w:tblPr>
        <w:tblStyle w:val="Tabelraster"/>
        <w:tblW w:w="5000" w:type="pct"/>
        <w:tblLook w:val="04A0" w:firstRow="1" w:lastRow="0" w:firstColumn="1" w:lastColumn="0" w:noHBand="0" w:noVBand="1"/>
      </w:tblPr>
      <w:tblGrid>
        <w:gridCol w:w="1124"/>
        <w:gridCol w:w="1155"/>
        <w:gridCol w:w="770"/>
        <w:gridCol w:w="910"/>
        <w:gridCol w:w="1989"/>
        <w:gridCol w:w="3114"/>
      </w:tblGrid>
      <w:tr w:rsidRPr="00821FD9" w:rsidR="00221B7D" w:rsidTr="00042248"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750" w:type="pct"/>
            <w:shd w:val="clear" w:color="auto" w:fill="E8F4FA" w:themeFill="accent4" w:themeFillTint="33"/>
            <w:vAlign w:val="center"/>
          </w:tcPr>
          <w:p w:rsidRPr="00821FD9" w:rsidR="0072413A" w:rsidP="00821FD9" w:rsidRDefault="6F60C389" w14:paraId="47ED2C64" w14:textId="77777777">
            <w:pPr>
              <w:spacing w:line="240" w:lineRule="auto"/>
              <w:contextualSpacing/>
              <w:jc w:val="center"/>
              <w:rPr>
                <w:rFonts w:asciiTheme="majorHAnsi" w:hAnsiTheme="majorHAnsi"/>
                <w:i/>
                <w:iCs/>
                <w:color w:val="0070C0"/>
                <w:szCs w:val="14"/>
              </w:rPr>
            </w:pPr>
            <w:r w:rsidRPr="00821FD9">
              <w:rPr>
                <w:rFonts w:asciiTheme="majorHAnsi" w:hAnsiTheme="majorHAnsi"/>
                <w:i/>
                <w:iCs/>
                <w:color w:val="0070C0"/>
                <w:szCs w:val="14"/>
              </w:rPr>
              <w:t>Stoffen</w:t>
            </w:r>
          </w:p>
        </w:tc>
        <w:tc>
          <w:tcPr>
            <w:tcW w:w="823" w:type="pct"/>
            <w:shd w:val="clear" w:color="auto" w:fill="E8F4FA" w:themeFill="accent4" w:themeFillTint="33"/>
            <w:vAlign w:val="center"/>
          </w:tcPr>
          <w:p w:rsidRPr="00821FD9" w:rsidR="0072413A" w:rsidP="00821FD9" w:rsidRDefault="6F60C389" w14:paraId="70CCDA55" w14:textId="77777777">
            <w:pPr>
              <w:spacing w:line="240" w:lineRule="auto"/>
              <w:contextualSpacing/>
              <w:jc w:val="center"/>
              <w:rPr>
                <w:rFonts w:asciiTheme="majorHAnsi" w:hAnsiTheme="majorHAnsi"/>
                <w:i/>
                <w:iCs/>
                <w:color w:val="0070C0"/>
                <w:szCs w:val="14"/>
              </w:rPr>
            </w:pPr>
            <w:r w:rsidRPr="00821FD9">
              <w:rPr>
                <w:rFonts w:asciiTheme="majorHAnsi" w:hAnsiTheme="majorHAnsi"/>
                <w:i/>
                <w:iCs/>
                <w:color w:val="0070C0"/>
                <w:szCs w:val="14"/>
              </w:rPr>
              <w:t>Kwaliteitselement</w:t>
            </w:r>
          </w:p>
        </w:tc>
        <w:tc>
          <w:tcPr>
            <w:tcW w:w="556" w:type="pct"/>
            <w:shd w:val="clear" w:color="auto" w:fill="E8F4FA" w:themeFill="accent4" w:themeFillTint="33"/>
            <w:vAlign w:val="center"/>
          </w:tcPr>
          <w:p w:rsidRPr="00821FD9" w:rsidR="0072413A" w:rsidP="00821FD9" w:rsidRDefault="6F60C389" w14:paraId="7DE0DF31" w14:textId="77777777">
            <w:pPr>
              <w:spacing w:line="240" w:lineRule="auto"/>
              <w:contextualSpacing/>
              <w:jc w:val="center"/>
              <w:rPr>
                <w:rFonts w:asciiTheme="majorHAnsi" w:hAnsiTheme="majorHAnsi"/>
                <w:i/>
                <w:iCs/>
                <w:color w:val="0070C0"/>
                <w:szCs w:val="14"/>
              </w:rPr>
            </w:pPr>
            <w:r w:rsidRPr="00821FD9">
              <w:rPr>
                <w:rFonts w:asciiTheme="majorHAnsi" w:hAnsiTheme="majorHAnsi"/>
                <w:i/>
                <w:iCs/>
                <w:color w:val="0070C0"/>
                <w:szCs w:val="14"/>
              </w:rPr>
              <w:t>Geschatte buitenland belasting</w:t>
            </w:r>
          </w:p>
        </w:tc>
        <w:tc>
          <w:tcPr>
            <w:tcW w:w="602" w:type="pct"/>
            <w:shd w:val="clear" w:color="auto" w:fill="E8F4FA" w:themeFill="accent4" w:themeFillTint="33"/>
            <w:vAlign w:val="center"/>
          </w:tcPr>
          <w:p w:rsidRPr="00821FD9" w:rsidR="0072413A" w:rsidP="00821FD9" w:rsidRDefault="6F60C389" w14:paraId="36DF65CB" w14:textId="77777777">
            <w:pPr>
              <w:spacing w:line="240" w:lineRule="auto"/>
              <w:contextualSpacing/>
              <w:jc w:val="center"/>
              <w:rPr>
                <w:rFonts w:asciiTheme="majorHAnsi" w:hAnsiTheme="majorHAnsi"/>
                <w:i/>
                <w:iCs/>
                <w:color w:val="0070C0"/>
                <w:szCs w:val="14"/>
              </w:rPr>
            </w:pPr>
            <w:r w:rsidRPr="00821FD9">
              <w:rPr>
                <w:rFonts w:asciiTheme="majorHAnsi" w:hAnsiTheme="majorHAnsi"/>
                <w:i/>
                <w:iCs/>
                <w:color w:val="0070C0"/>
                <w:szCs w:val="14"/>
              </w:rPr>
              <w:t>Geschatte binnenlandse belasting</w:t>
            </w:r>
          </w:p>
        </w:tc>
        <w:tc>
          <w:tcPr>
            <w:tcW w:w="710" w:type="pct"/>
            <w:shd w:val="clear" w:color="auto" w:fill="E8F4FA" w:themeFill="accent4" w:themeFillTint="33"/>
            <w:vAlign w:val="center"/>
          </w:tcPr>
          <w:p w:rsidRPr="00821FD9" w:rsidR="0072413A" w:rsidP="00821FD9" w:rsidRDefault="6F60C389" w14:paraId="3350F47D" w14:textId="2F74BE42">
            <w:pPr>
              <w:spacing w:line="240" w:lineRule="auto"/>
              <w:contextualSpacing/>
              <w:jc w:val="center"/>
              <w:rPr>
                <w:rFonts w:asciiTheme="majorHAnsi" w:hAnsiTheme="majorHAnsi"/>
                <w:i/>
                <w:iCs/>
                <w:color w:val="0070C0"/>
                <w:szCs w:val="14"/>
              </w:rPr>
            </w:pPr>
            <w:r w:rsidRPr="00821FD9">
              <w:rPr>
                <w:rFonts w:asciiTheme="majorHAnsi" w:hAnsiTheme="majorHAnsi"/>
                <w:i/>
                <w:iCs/>
                <w:color w:val="0070C0"/>
                <w:szCs w:val="14"/>
              </w:rPr>
              <w:t>Mogelijke invloed</w:t>
            </w:r>
            <w:r w:rsidRPr="00821FD9" w:rsidR="1D061907">
              <w:rPr>
                <w:rFonts w:asciiTheme="majorHAnsi" w:hAnsiTheme="majorHAnsi"/>
                <w:i/>
                <w:iCs/>
                <w:color w:val="0070C0"/>
                <w:szCs w:val="14"/>
              </w:rPr>
              <w:t>en in het buitenland</w:t>
            </w:r>
          </w:p>
        </w:tc>
        <w:tc>
          <w:tcPr>
            <w:tcW w:w="1559" w:type="pct"/>
            <w:shd w:val="clear" w:color="auto" w:fill="E8F4FA" w:themeFill="accent4" w:themeFillTint="33"/>
            <w:vAlign w:val="center"/>
          </w:tcPr>
          <w:p w:rsidRPr="00821FD9" w:rsidR="0072413A" w:rsidP="00821FD9" w:rsidRDefault="6F60C389" w14:paraId="7C63C1CD" w14:textId="14571E71">
            <w:pPr>
              <w:spacing w:line="240" w:lineRule="auto"/>
              <w:contextualSpacing/>
              <w:jc w:val="center"/>
              <w:rPr>
                <w:rFonts w:asciiTheme="majorHAnsi" w:hAnsiTheme="majorHAnsi"/>
                <w:i/>
                <w:iCs/>
                <w:color w:val="007BC7"/>
                <w:szCs w:val="14"/>
              </w:rPr>
            </w:pPr>
            <w:r w:rsidRPr="00821FD9">
              <w:rPr>
                <w:rFonts w:asciiTheme="majorHAnsi" w:hAnsiTheme="majorHAnsi"/>
                <w:i/>
                <w:iCs/>
                <w:color w:val="007BC7" w:themeColor="accent2"/>
                <w:szCs w:val="14"/>
              </w:rPr>
              <w:t xml:space="preserve">Literatuur en WL </w:t>
            </w:r>
            <w:proofErr w:type="spellStart"/>
            <w:r w:rsidRPr="00821FD9">
              <w:rPr>
                <w:rFonts w:asciiTheme="majorHAnsi" w:hAnsiTheme="majorHAnsi"/>
                <w:i/>
                <w:iCs/>
                <w:color w:val="007BC7" w:themeColor="accent2"/>
                <w:szCs w:val="14"/>
              </w:rPr>
              <w:t>doc</w:t>
            </w:r>
            <w:proofErr w:type="spellEnd"/>
            <w:r w:rsidRPr="00821FD9">
              <w:rPr>
                <w:rFonts w:asciiTheme="majorHAnsi" w:hAnsiTheme="majorHAnsi"/>
                <w:i/>
                <w:iCs/>
                <w:color w:val="007BC7" w:themeColor="accent2"/>
                <w:szCs w:val="14"/>
              </w:rPr>
              <w:t xml:space="preserve"> nr.</w:t>
            </w:r>
          </w:p>
        </w:tc>
      </w:tr>
      <w:tr w:rsidRPr="00821FD9" w:rsidR="00EA315F" w:rsidTr="00042248" w14:paraId="28AF0404" w14:textId="652C3377">
        <w:trPr>
          <w:trHeight w:val="57"/>
        </w:trPr>
        <w:tc>
          <w:tcPr>
            <w:tcW w:w="750" w:type="pct"/>
          </w:tcPr>
          <w:p w:rsidRPr="00821FD9" w:rsidR="0072413A" w:rsidP="00821FD9" w:rsidRDefault="0072413A" w14:paraId="3EA951B6"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Stikstof</w:t>
            </w:r>
          </w:p>
        </w:tc>
        <w:tc>
          <w:tcPr>
            <w:tcW w:w="823" w:type="pct"/>
          </w:tcPr>
          <w:p w:rsidRPr="00821FD9" w:rsidR="0072413A" w:rsidP="00821FD9" w:rsidRDefault="0072413A" w14:paraId="00B076DB"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Ecologie (fysisch chemisch)</w:t>
            </w:r>
          </w:p>
        </w:tc>
        <w:tc>
          <w:tcPr>
            <w:tcW w:w="556" w:type="pct"/>
          </w:tcPr>
          <w:p w:rsidRPr="00821FD9" w:rsidR="0072413A" w:rsidP="00821FD9" w:rsidRDefault="00844D82" w14:paraId="0CCC6AD5" w14:textId="54C60B8F">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97</w:t>
            </w:r>
            <w:r w:rsidRPr="00821FD9" w:rsidR="0072413A">
              <w:rPr>
                <w:rFonts w:asciiTheme="majorHAnsi" w:hAnsiTheme="majorHAnsi"/>
                <w:i/>
                <w:iCs/>
                <w:color w:val="0070C0"/>
                <w:szCs w:val="14"/>
              </w:rPr>
              <w:t>%</w:t>
            </w:r>
          </w:p>
        </w:tc>
        <w:tc>
          <w:tcPr>
            <w:tcW w:w="602" w:type="pct"/>
          </w:tcPr>
          <w:p w:rsidRPr="00821FD9" w:rsidR="0072413A" w:rsidP="00821FD9" w:rsidRDefault="00844D82" w14:paraId="192B147F" w14:textId="702D2F45">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3</w:t>
            </w:r>
            <w:r w:rsidRPr="00821FD9" w:rsidR="0072413A">
              <w:rPr>
                <w:rFonts w:asciiTheme="majorHAnsi" w:hAnsiTheme="majorHAnsi"/>
                <w:i/>
                <w:iCs/>
                <w:color w:val="0070C0"/>
                <w:szCs w:val="14"/>
              </w:rPr>
              <w:t>%</w:t>
            </w:r>
          </w:p>
        </w:tc>
        <w:tc>
          <w:tcPr>
            <w:tcW w:w="710" w:type="pct"/>
          </w:tcPr>
          <w:p w:rsidRPr="00821FD9" w:rsidR="006F15D7" w:rsidP="00821FD9" w:rsidRDefault="006F15D7" w14:paraId="080F1933" w14:textId="77777777">
            <w:pPr>
              <w:spacing w:line="240" w:lineRule="auto"/>
              <w:contextualSpacing/>
              <w:rPr>
                <w:rFonts w:asciiTheme="majorHAnsi" w:hAnsiTheme="majorHAnsi"/>
                <w:i/>
                <w:iCs/>
                <w:color w:val="007BC7" w:themeColor="accent2"/>
                <w:szCs w:val="14"/>
              </w:rPr>
            </w:pPr>
            <w:r w:rsidRPr="00821FD9">
              <w:rPr>
                <w:rFonts w:asciiTheme="majorHAnsi" w:hAnsiTheme="majorHAnsi"/>
                <w:i/>
                <w:iCs/>
                <w:color w:val="007BC7" w:themeColor="accent2"/>
                <w:szCs w:val="14"/>
              </w:rPr>
              <w:t>1. Diverse RWZI’s </w:t>
            </w:r>
          </w:p>
          <w:p w:rsidRPr="00821FD9" w:rsidR="006F15D7" w:rsidP="00821FD9" w:rsidRDefault="006F15D7" w14:paraId="46467312" w14:textId="77777777">
            <w:pPr>
              <w:spacing w:line="240" w:lineRule="auto"/>
              <w:contextualSpacing/>
              <w:rPr>
                <w:rFonts w:asciiTheme="majorHAnsi" w:hAnsiTheme="majorHAnsi"/>
                <w:i/>
                <w:iCs/>
                <w:color w:val="007BC7" w:themeColor="accent2"/>
                <w:szCs w:val="14"/>
              </w:rPr>
            </w:pPr>
            <w:r w:rsidRPr="00821FD9">
              <w:rPr>
                <w:rFonts w:asciiTheme="majorHAnsi" w:hAnsiTheme="majorHAnsi"/>
                <w:i/>
                <w:iCs/>
                <w:color w:val="007BC7" w:themeColor="accent2"/>
                <w:szCs w:val="14"/>
              </w:rPr>
              <w:t>  </w:t>
            </w:r>
          </w:p>
          <w:p w:rsidRPr="00821FD9" w:rsidR="006F15D7" w:rsidP="00821FD9" w:rsidRDefault="006F15D7" w14:paraId="17B96690" w14:textId="77777777">
            <w:pPr>
              <w:spacing w:line="240" w:lineRule="auto"/>
              <w:contextualSpacing/>
              <w:rPr>
                <w:rFonts w:asciiTheme="majorHAnsi" w:hAnsiTheme="majorHAnsi"/>
                <w:i/>
                <w:iCs/>
                <w:color w:val="007BC7" w:themeColor="accent2"/>
                <w:szCs w:val="14"/>
              </w:rPr>
            </w:pPr>
            <w:r w:rsidRPr="00821FD9">
              <w:rPr>
                <w:rFonts w:asciiTheme="majorHAnsi" w:hAnsiTheme="majorHAnsi"/>
                <w:i/>
                <w:iCs/>
                <w:color w:val="007BC7" w:themeColor="accent2"/>
                <w:szCs w:val="14"/>
              </w:rPr>
              <w:t>2. Pot- en containerteelt, afspoeling akkerbouw en opvangvoorzieningsbuffers bij veeteelt  </w:t>
            </w:r>
          </w:p>
          <w:p w:rsidRPr="00821FD9" w:rsidR="006F15D7" w:rsidP="00821FD9" w:rsidRDefault="006F15D7" w14:paraId="2732D868" w14:textId="7F8EFF88">
            <w:pPr>
              <w:spacing w:line="240" w:lineRule="auto"/>
              <w:contextualSpacing/>
              <w:rPr>
                <w:rFonts w:asciiTheme="majorHAnsi" w:hAnsiTheme="majorHAnsi"/>
                <w:i/>
                <w:iCs/>
                <w:color w:val="007BC7" w:themeColor="accent2"/>
                <w:szCs w:val="14"/>
              </w:rPr>
            </w:pPr>
            <w:r w:rsidRPr="00821FD9">
              <w:rPr>
                <w:rFonts w:asciiTheme="majorHAnsi" w:hAnsiTheme="majorHAnsi"/>
                <w:i/>
                <w:iCs/>
                <w:color w:val="007BC7" w:themeColor="accent2"/>
                <w:szCs w:val="14"/>
              </w:rPr>
              <w:t>   </w:t>
            </w:r>
          </w:p>
          <w:p w:rsidRPr="00821FD9" w:rsidR="006F15D7" w:rsidP="00821FD9" w:rsidRDefault="006F15D7" w14:paraId="64A4C65A" w14:textId="77777777">
            <w:pPr>
              <w:spacing w:line="240" w:lineRule="auto"/>
              <w:contextualSpacing/>
              <w:rPr>
                <w:rFonts w:asciiTheme="majorHAnsi" w:hAnsiTheme="majorHAnsi"/>
                <w:i/>
                <w:iCs/>
                <w:color w:val="007BC7" w:themeColor="accent2"/>
                <w:szCs w:val="14"/>
              </w:rPr>
            </w:pPr>
            <w:r w:rsidRPr="00821FD9">
              <w:rPr>
                <w:rFonts w:asciiTheme="majorHAnsi" w:hAnsiTheme="majorHAnsi"/>
                <w:i/>
                <w:iCs/>
                <w:color w:val="007BC7" w:themeColor="accent2"/>
                <w:szCs w:val="14"/>
              </w:rPr>
              <w:t>4. Kwelwater en onttrekking/lozing van grondwater met verhoogde concentraties door antropogene Pyrietoxidatie door nitraat  </w:t>
            </w:r>
          </w:p>
          <w:p w:rsidRPr="00821FD9" w:rsidR="006F15D7" w:rsidP="00821FD9" w:rsidRDefault="006F15D7" w14:paraId="205A49DB" w14:textId="77777777">
            <w:pPr>
              <w:spacing w:line="240" w:lineRule="auto"/>
              <w:contextualSpacing/>
              <w:rPr>
                <w:rFonts w:asciiTheme="majorHAnsi" w:hAnsiTheme="majorHAnsi"/>
                <w:i/>
                <w:iCs/>
                <w:color w:val="007BC7" w:themeColor="accent2"/>
                <w:szCs w:val="14"/>
              </w:rPr>
            </w:pPr>
            <w:r w:rsidRPr="00821FD9">
              <w:rPr>
                <w:rFonts w:asciiTheme="majorHAnsi" w:hAnsiTheme="majorHAnsi"/>
                <w:i/>
                <w:iCs/>
                <w:color w:val="007BC7" w:themeColor="accent2"/>
                <w:szCs w:val="14"/>
              </w:rPr>
              <w:t>  </w:t>
            </w:r>
          </w:p>
          <w:p w:rsidRPr="00821FD9" w:rsidR="006F15D7" w:rsidP="00821FD9" w:rsidRDefault="006F15D7" w14:paraId="42D02442" w14:textId="1CBB2FC9">
            <w:pPr>
              <w:spacing w:line="240" w:lineRule="auto"/>
              <w:contextualSpacing/>
              <w:rPr>
                <w:rFonts w:asciiTheme="majorHAnsi" w:hAnsiTheme="majorHAnsi"/>
                <w:i/>
                <w:iCs/>
                <w:color w:val="007BC7" w:themeColor="accent2"/>
                <w:szCs w:val="14"/>
              </w:rPr>
            </w:pPr>
            <w:r w:rsidRPr="00821FD9">
              <w:rPr>
                <w:rFonts w:asciiTheme="majorHAnsi" w:hAnsiTheme="majorHAnsi"/>
                <w:i/>
                <w:iCs/>
                <w:color w:val="007BC7" w:themeColor="accent2"/>
                <w:szCs w:val="14"/>
              </w:rPr>
              <w:t>5. Riolering </w:t>
            </w:r>
            <w:proofErr w:type="spellStart"/>
            <w:r w:rsidRPr="00821FD9" w:rsidR="005124B7">
              <w:rPr>
                <w:rFonts w:asciiTheme="majorHAnsi" w:hAnsiTheme="majorHAnsi"/>
                <w:i/>
                <w:iCs/>
                <w:color w:val="007BC7" w:themeColor="accent2"/>
                <w:szCs w:val="14"/>
              </w:rPr>
              <w:t>Niederkrüchten</w:t>
            </w:r>
            <w:proofErr w:type="spellEnd"/>
            <w:r w:rsidRPr="00821FD9" w:rsidR="005124B7">
              <w:rPr>
                <w:rFonts w:asciiTheme="majorHAnsi" w:hAnsiTheme="majorHAnsi"/>
                <w:i/>
                <w:iCs/>
                <w:color w:val="007BC7" w:themeColor="accent2"/>
                <w:szCs w:val="14"/>
              </w:rPr>
              <w:t xml:space="preserve">, Wegberg, </w:t>
            </w:r>
            <w:proofErr w:type="spellStart"/>
            <w:r w:rsidRPr="00821FD9" w:rsidR="005124B7">
              <w:rPr>
                <w:rFonts w:asciiTheme="majorHAnsi" w:hAnsiTheme="majorHAnsi"/>
                <w:i/>
                <w:iCs/>
                <w:color w:val="007BC7" w:themeColor="accent2"/>
                <w:szCs w:val="14"/>
              </w:rPr>
              <w:t>Erkelenz</w:t>
            </w:r>
            <w:proofErr w:type="spellEnd"/>
          </w:p>
          <w:p w:rsidRPr="00821FD9" w:rsidR="0072413A" w:rsidP="00821FD9" w:rsidRDefault="0072413A" w14:paraId="24BE0413" w14:textId="0CF40276">
            <w:pPr>
              <w:spacing w:line="240" w:lineRule="auto"/>
              <w:contextualSpacing/>
              <w:rPr>
                <w:rFonts w:asciiTheme="majorHAnsi" w:hAnsiTheme="majorHAnsi"/>
                <w:i/>
                <w:iCs/>
                <w:color w:val="007BC7" w:themeColor="accent2"/>
                <w:szCs w:val="14"/>
              </w:rPr>
            </w:pPr>
          </w:p>
        </w:tc>
        <w:tc>
          <w:tcPr>
            <w:tcW w:w="1559" w:type="pct"/>
          </w:tcPr>
          <w:p w:rsidRPr="00821FD9" w:rsidR="00784836" w:rsidP="00821FD9" w:rsidRDefault="00784836" w14:paraId="38812EC6"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WLDOC-390959707-207066 - </w:t>
            </w:r>
            <w:hyperlink w:history="1" r:id="rId14">
              <w:r w:rsidRPr="00821FD9">
                <w:rPr>
                  <w:rStyle w:val="Hyperlink"/>
                  <w:rFonts w:asciiTheme="majorHAnsi" w:hAnsiTheme="majorHAnsi"/>
                  <w:color w:val="007BC7"/>
                  <w:szCs w:val="14"/>
                </w:rPr>
                <w:t xml:space="preserve">Wageningen (2024) KRW doelbereik en resterende opgave 2027 voor de </w:t>
              </w:r>
              <w:proofErr w:type="spellStart"/>
              <w:r w:rsidRPr="00821FD9">
                <w:rPr>
                  <w:rStyle w:val="Hyperlink"/>
                  <w:rFonts w:asciiTheme="majorHAnsi" w:hAnsiTheme="majorHAnsi"/>
                  <w:color w:val="007BC7"/>
                  <w:szCs w:val="14"/>
                </w:rPr>
                <w:t>nutrienten</w:t>
              </w:r>
              <w:proofErr w:type="spellEnd"/>
              <w:r w:rsidRPr="00821FD9">
                <w:rPr>
                  <w:rStyle w:val="Hyperlink"/>
                  <w:rFonts w:asciiTheme="majorHAnsi" w:hAnsiTheme="majorHAnsi"/>
                  <w:color w:val="007BC7"/>
                  <w:szCs w:val="14"/>
                </w:rPr>
                <w:t xml:space="preserve"> in de Maasregio.pdf</w:t>
              </w:r>
            </w:hyperlink>
          </w:p>
          <w:p w:rsidRPr="00821FD9" w:rsidR="00784836" w:rsidP="00821FD9" w:rsidRDefault="00784836" w14:paraId="4CCE2696" w14:textId="77777777">
            <w:pPr>
              <w:spacing w:line="240" w:lineRule="auto"/>
              <w:contextualSpacing/>
              <w:rPr>
                <w:rFonts w:asciiTheme="majorHAnsi" w:hAnsiTheme="majorHAnsi"/>
                <w:color w:val="007BC7"/>
                <w:szCs w:val="14"/>
              </w:rPr>
            </w:pPr>
          </w:p>
          <w:p w:rsidRPr="00821FD9" w:rsidR="00784836" w:rsidP="00821FD9" w:rsidRDefault="00784836" w14:paraId="4EEC2969"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WLDOC-390959707-207065 - </w:t>
            </w:r>
            <w:hyperlink w:history="1" r:id="rId15">
              <w:r w:rsidRPr="00821FD9">
                <w:rPr>
                  <w:rStyle w:val="Hyperlink"/>
                  <w:rFonts w:asciiTheme="majorHAnsi" w:hAnsiTheme="majorHAnsi"/>
                  <w:color w:val="007BC7"/>
                  <w:szCs w:val="14"/>
                </w:rPr>
                <w:t xml:space="preserve">database uitlevering </w:t>
              </w:r>
              <w:proofErr w:type="spellStart"/>
              <w:r w:rsidRPr="00821FD9">
                <w:rPr>
                  <w:rStyle w:val="Hyperlink"/>
                  <w:rFonts w:asciiTheme="majorHAnsi" w:hAnsiTheme="majorHAnsi"/>
                  <w:color w:val="007BC7"/>
                  <w:szCs w:val="14"/>
                </w:rPr>
                <w:t>NPbalans</w:t>
              </w:r>
              <w:proofErr w:type="spellEnd"/>
              <w:r w:rsidRPr="00821FD9">
                <w:rPr>
                  <w:rStyle w:val="Hyperlink"/>
                  <w:rFonts w:asciiTheme="majorHAnsi" w:hAnsiTheme="majorHAnsi"/>
                  <w:color w:val="007BC7"/>
                  <w:szCs w:val="14"/>
                </w:rPr>
                <w:t xml:space="preserve"> Maas zomerhalfjaar 2014-2017-scenarios (aangeleverd mei 2024).xlsx</w:t>
              </w:r>
            </w:hyperlink>
          </w:p>
          <w:p w:rsidRPr="00821FD9" w:rsidR="0072413A" w:rsidP="00821FD9" w:rsidRDefault="0072413A" w14:paraId="092072DF" w14:textId="77777777">
            <w:pPr>
              <w:spacing w:line="240" w:lineRule="auto"/>
              <w:contextualSpacing/>
              <w:rPr>
                <w:rFonts w:asciiTheme="majorHAnsi" w:hAnsiTheme="majorHAnsi"/>
                <w:bCs/>
                <w:i/>
                <w:iCs/>
                <w:color w:val="007BC7"/>
                <w:szCs w:val="14"/>
              </w:rPr>
            </w:pPr>
          </w:p>
          <w:p w:rsidRPr="00821FD9" w:rsidR="002D618C" w:rsidP="00821FD9" w:rsidRDefault="002D618C" w14:paraId="3CE3936D"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WLDOC-390959707-207059 - </w:t>
            </w:r>
            <w:hyperlink w:history="1" r:id="rId16">
              <w:r w:rsidRPr="00821FD9">
                <w:rPr>
                  <w:rStyle w:val="Hyperlink"/>
                  <w:rFonts w:asciiTheme="majorHAnsi" w:hAnsiTheme="majorHAnsi"/>
                  <w:color w:val="007BC7"/>
                  <w:szCs w:val="14"/>
                </w:rPr>
                <w:t>2025_DE_versie_KRW_Waterlichamen_JFF_NRW_Limburg.pdf</w:t>
              </w:r>
            </w:hyperlink>
          </w:p>
          <w:p w:rsidRPr="00821FD9" w:rsidR="002D618C" w:rsidP="00821FD9" w:rsidRDefault="002D618C" w14:paraId="6C634B19" w14:textId="77777777">
            <w:pPr>
              <w:spacing w:line="240" w:lineRule="auto"/>
              <w:contextualSpacing/>
              <w:rPr>
                <w:rFonts w:asciiTheme="majorHAnsi" w:hAnsiTheme="majorHAnsi"/>
                <w:color w:val="007BC7"/>
                <w:szCs w:val="14"/>
              </w:rPr>
            </w:pPr>
          </w:p>
          <w:p w:rsidRPr="00821FD9" w:rsidR="002D618C" w:rsidP="00821FD9" w:rsidRDefault="002D618C" w14:paraId="019BA234"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WLDOC-390959707-207061- </w:t>
            </w:r>
            <w:hyperlink w:history="1" r:id="rId17">
              <w:r w:rsidRPr="00821FD9">
                <w:rPr>
                  <w:rStyle w:val="Hyperlink"/>
                  <w:rFonts w:asciiTheme="majorHAnsi" w:hAnsiTheme="majorHAnsi"/>
                  <w:color w:val="007BC7"/>
                  <w:szCs w:val="14"/>
                </w:rPr>
                <w:t>Waterschap Limburg (2024) grenswaterkwaliteitsrapport.pdf</w:t>
              </w:r>
            </w:hyperlink>
          </w:p>
          <w:p w:rsidRPr="00821FD9" w:rsidR="002D618C" w:rsidP="00821FD9" w:rsidRDefault="002D618C" w14:paraId="367FE5C9" w14:textId="77777777">
            <w:pPr>
              <w:spacing w:line="240" w:lineRule="auto"/>
              <w:contextualSpacing/>
              <w:rPr>
                <w:rFonts w:asciiTheme="majorHAnsi" w:hAnsiTheme="majorHAnsi"/>
                <w:color w:val="007BC7"/>
                <w:szCs w:val="14"/>
              </w:rPr>
            </w:pPr>
          </w:p>
          <w:p w:rsidRPr="00821FD9" w:rsidR="002D618C" w:rsidP="00821FD9" w:rsidRDefault="002D618C" w14:paraId="4AAA640E"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WLDOC-390959707-207062- </w:t>
            </w:r>
            <w:hyperlink w:history="1" r:id="rId18">
              <w:r w:rsidRPr="00821FD9">
                <w:rPr>
                  <w:rStyle w:val="Hyperlink"/>
                  <w:rFonts w:asciiTheme="majorHAnsi" w:hAnsiTheme="majorHAnsi"/>
                  <w:color w:val="007BC7"/>
                  <w:szCs w:val="14"/>
                </w:rPr>
                <w:t>JFF-Achtergronddocument_KRW-aanpak_NL-DE_27-10-2025_NL.pdf</w:t>
              </w:r>
            </w:hyperlink>
          </w:p>
          <w:p w:rsidRPr="00821FD9" w:rsidR="002D618C" w:rsidP="00821FD9" w:rsidRDefault="002D618C" w14:paraId="6BBF449A" w14:textId="77777777">
            <w:pPr>
              <w:spacing w:line="240" w:lineRule="auto"/>
              <w:contextualSpacing/>
              <w:rPr>
                <w:rFonts w:asciiTheme="majorHAnsi" w:hAnsiTheme="majorHAnsi"/>
                <w:bCs/>
                <w:i/>
                <w:iCs/>
                <w:color w:val="007BC7"/>
                <w:szCs w:val="14"/>
              </w:rPr>
            </w:pPr>
          </w:p>
        </w:tc>
      </w:tr>
      <w:tr w:rsidRPr="00821FD9" w:rsidR="00EA315F" w:rsidTr="00042248" w14:paraId="6CC73DBC" w14:textId="7F3035F6">
        <w:trPr>
          <w:trHeight w:val="57"/>
        </w:trPr>
        <w:tc>
          <w:tcPr>
            <w:tcW w:w="750" w:type="pct"/>
          </w:tcPr>
          <w:p w:rsidRPr="00821FD9" w:rsidR="0072413A" w:rsidP="00821FD9" w:rsidRDefault="0072413A" w14:paraId="068E210B" w14:textId="5A4B60AE">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Seleen</w:t>
            </w:r>
            <w:r w:rsidRPr="00821FD9" w:rsidR="754CEA69">
              <w:rPr>
                <w:rFonts w:asciiTheme="majorHAnsi" w:hAnsiTheme="majorHAnsi"/>
                <w:i/>
                <w:iCs/>
                <w:color w:val="0070C0"/>
                <w:szCs w:val="14"/>
              </w:rPr>
              <w:t xml:space="preserve"> (2023)</w:t>
            </w:r>
          </w:p>
        </w:tc>
        <w:tc>
          <w:tcPr>
            <w:tcW w:w="823" w:type="pct"/>
          </w:tcPr>
          <w:p w:rsidRPr="00821FD9" w:rsidR="0072413A" w:rsidP="00821FD9" w:rsidRDefault="0072413A" w14:paraId="159662EA"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Ecologie (Specifieke verontreinigende stoffen)</w:t>
            </w:r>
          </w:p>
        </w:tc>
        <w:tc>
          <w:tcPr>
            <w:tcW w:w="556" w:type="pct"/>
          </w:tcPr>
          <w:p w:rsidRPr="00821FD9" w:rsidR="0072413A" w:rsidP="00821FD9" w:rsidRDefault="0072413A" w14:paraId="455D5C29"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Aanwezig</w:t>
            </w:r>
          </w:p>
        </w:tc>
        <w:tc>
          <w:tcPr>
            <w:tcW w:w="602" w:type="pct"/>
          </w:tcPr>
          <w:p w:rsidRPr="00821FD9" w:rsidR="0072413A" w:rsidP="00821FD9" w:rsidRDefault="0072413A" w14:paraId="29A570BB"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Aanwezig</w:t>
            </w:r>
          </w:p>
        </w:tc>
        <w:tc>
          <w:tcPr>
            <w:tcW w:w="710" w:type="pct"/>
          </w:tcPr>
          <w:p w:rsidRPr="00821FD9" w:rsidR="00825248" w:rsidP="00821FD9" w:rsidRDefault="00825248" w14:paraId="0A16DE4B" w14:textId="77777777">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1. Diverse RWZI; Medicijnen en anti-roosmiddel in het rioolstelsel  </w:t>
            </w:r>
          </w:p>
          <w:p w:rsidRPr="00821FD9" w:rsidR="00825248" w:rsidP="00821FD9" w:rsidRDefault="00825248" w14:paraId="2A5AA45C" w14:textId="77777777">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  </w:t>
            </w:r>
          </w:p>
          <w:p w:rsidRPr="00821FD9" w:rsidR="00825248" w:rsidP="00821FD9" w:rsidRDefault="00825248" w14:paraId="72603157" w14:textId="77777777">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lastRenderedPageBreak/>
              <w:t>2. Kwelwater en onttrekking/lozing van grondwater met verhoogde concentraties door antropogene Pyrietoxidatie door nitraat  </w:t>
            </w:r>
          </w:p>
          <w:p w:rsidRPr="00821FD9" w:rsidR="0072413A" w:rsidP="00821FD9" w:rsidRDefault="0072413A" w14:paraId="4AE2759F" w14:textId="152D68B7">
            <w:pPr>
              <w:spacing w:line="240" w:lineRule="auto"/>
              <w:contextualSpacing/>
              <w:rPr>
                <w:rFonts w:asciiTheme="majorHAnsi" w:hAnsiTheme="majorHAnsi"/>
                <w:i/>
                <w:iCs/>
                <w:color w:val="0070C0"/>
                <w:szCs w:val="14"/>
              </w:rPr>
            </w:pPr>
          </w:p>
        </w:tc>
        <w:tc>
          <w:tcPr>
            <w:tcW w:w="1559" w:type="pct"/>
          </w:tcPr>
          <w:p w:rsidRPr="00821FD9" w:rsidR="002D618C" w:rsidP="00821FD9" w:rsidRDefault="002D618C" w14:paraId="4F571776"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lastRenderedPageBreak/>
              <w:t xml:space="preserve">WLDOC-390959707-207059 - </w:t>
            </w:r>
            <w:hyperlink w:history="1" r:id="rId19">
              <w:r w:rsidRPr="00821FD9">
                <w:rPr>
                  <w:rStyle w:val="Hyperlink"/>
                  <w:rFonts w:asciiTheme="majorHAnsi" w:hAnsiTheme="majorHAnsi"/>
                  <w:color w:val="007BC7"/>
                  <w:szCs w:val="14"/>
                </w:rPr>
                <w:t>2025_DE_versie_KRW_Waterlichamen_JFF_NRW_Limburg.pdf</w:t>
              </w:r>
            </w:hyperlink>
          </w:p>
          <w:p w:rsidRPr="00821FD9" w:rsidR="002D618C" w:rsidP="00821FD9" w:rsidRDefault="002D618C" w14:paraId="5C8131ED" w14:textId="77777777">
            <w:pPr>
              <w:spacing w:line="240" w:lineRule="auto"/>
              <w:contextualSpacing/>
              <w:rPr>
                <w:rFonts w:asciiTheme="majorHAnsi" w:hAnsiTheme="majorHAnsi"/>
                <w:color w:val="007BC7"/>
                <w:szCs w:val="14"/>
              </w:rPr>
            </w:pPr>
          </w:p>
          <w:p w:rsidRPr="00821FD9" w:rsidR="002D618C" w:rsidP="00821FD9" w:rsidRDefault="002D618C" w14:paraId="5B2BE07C"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lastRenderedPageBreak/>
              <w:t xml:space="preserve">WLDOC-390959707-207061- </w:t>
            </w:r>
            <w:hyperlink w:history="1" r:id="rId20">
              <w:r w:rsidRPr="00821FD9">
                <w:rPr>
                  <w:rStyle w:val="Hyperlink"/>
                  <w:rFonts w:asciiTheme="majorHAnsi" w:hAnsiTheme="majorHAnsi"/>
                  <w:color w:val="007BC7"/>
                  <w:szCs w:val="14"/>
                </w:rPr>
                <w:t>Waterschap Limburg (2024) grenswaterkwaliteitsrapport.pdf</w:t>
              </w:r>
            </w:hyperlink>
          </w:p>
          <w:p w:rsidRPr="00821FD9" w:rsidR="002D618C" w:rsidP="00821FD9" w:rsidRDefault="002D618C" w14:paraId="68BD3CD6" w14:textId="77777777">
            <w:pPr>
              <w:spacing w:line="240" w:lineRule="auto"/>
              <w:contextualSpacing/>
              <w:rPr>
                <w:rFonts w:asciiTheme="majorHAnsi" w:hAnsiTheme="majorHAnsi"/>
                <w:color w:val="007BC7"/>
                <w:szCs w:val="14"/>
              </w:rPr>
            </w:pPr>
          </w:p>
          <w:p w:rsidRPr="00821FD9" w:rsidR="002D618C" w:rsidP="00821FD9" w:rsidRDefault="002D618C" w14:paraId="3D4FCDFD"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WLDOC-390959707-207062- </w:t>
            </w:r>
            <w:hyperlink w:history="1" r:id="rId21">
              <w:r w:rsidRPr="00821FD9">
                <w:rPr>
                  <w:rStyle w:val="Hyperlink"/>
                  <w:rFonts w:asciiTheme="majorHAnsi" w:hAnsiTheme="majorHAnsi"/>
                  <w:color w:val="007BC7"/>
                  <w:szCs w:val="14"/>
                </w:rPr>
                <w:t>JFF-Achtergronddocument_KRW-aanpak_NL-DE_27-10-2025_NL.pdf</w:t>
              </w:r>
            </w:hyperlink>
          </w:p>
          <w:p w:rsidRPr="00821FD9" w:rsidR="0072413A" w:rsidP="00821FD9" w:rsidRDefault="0072413A" w14:paraId="77931A85" w14:textId="77777777">
            <w:pPr>
              <w:spacing w:line="240" w:lineRule="auto"/>
              <w:contextualSpacing/>
              <w:rPr>
                <w:rFonts w:asciiTheme="majorHAnsi" w:hAnsiTheme="majorHAnsi"/>
                <w:bCs/>
                <w:i/>
                <w:iCs/>
                <w:color w:val="007BC7"/>
                <w:szCs w:val="14"/>
              </w:rPr>
            </w:pPr>
          </w:p>
        </w:tc>
      </w:tr>
      <w:tr w:rsidRPr="00821FD9" w:rsidR="005124B7" w:rsidTr="00042248" w14:paraId="3265259C" w14:textId="77777777">
        <w:trPr>
          <w:trHeight w:val="57"/>
        </w:trPr>
        <w:tc>
          <w:tcPr>
            <w:tcW w:w="750" w:type="pct"/>
          </w:tcPr>
          <w:p w:rsidRPr="00821FD9" w:rsidR="00431B58" w:rsidP="00821FD9" w:rsidRDefault="00431B58" w14:paraId="2355B4F2" w14:textId="357E06E3">
            <w:pPr>
              <w:spacing w:line="240" w:lineRule="auto"/>
              <w:contextualSpacing/>
              <w:rPr>
                <w:rFonts w:asciiTheme="majorHAnsi" w:hAnsiTheme="majorHAnsi"/>
                <w:bCs/>
                <w:i/>
                <w:iCs/>
                <w:color w:val="0070C0"/>
                <w:szCs w:val="14"/>
              </w:rPr>
            </w:pPr>
            <w:r w:rsidRPr="00821FD9">
              <w:rPr>
                <w:rStyle w:val="normaltextrun"/>
                <w:rFonts w:cs="Segoe UI" w:asciiTheme="majorHAnsi" w:hAnsiTheme="majorHAnsi"/>
                <w:i/>
                <w:iCs/>
                <w:color w:val="0070C0"/>
                <w:szCs w:val="14"/>
              </w:rPr>
              <w:lastRenderedPageBreak/>
              <w:t>Imidacloprid </w:t>
            </w:r>
            <w:r w:rsidRPr="00821FD9">
              <w:rPr>
                <w:rStyle w:val="normaltextrun"/>
                <w:rFonts w:cs="Segoe UI" w:asciiTheme="majorHAnsi" w:hAnsiTheme="majorHAnsi"/>
                <w:color w:val="0070C0"/>
                <w:szCs w:val="14"/>
              </w:rPr>
              <w:t> </w:t>
            </w:r>
            <w:r w:rsidRPr="00821FD9">
              <w:rPr>
                <w:rStyle w:val="eop"/>
                <w:rFonts w:cs="Segoe UI" w:asciiTheme="majorHAnsi" w:hAnsiTheme="majorHAnsi"/>
                <w:color w:val="0070C0"/>
                <w:szCs w:val="14"/>
              </w:rPr>
              <w:t> </w:t>
            </w:r>
          </w:p>
        </w:tc>
        <w:tc>
          <w:tcPr>
            <w:tcW w:w="823" w:type="pct"/>
          </w:tcPr>
          <w:p w:rsidRPr="00821FD9" w:rsidR="00431B58" w:rsidP="00821FD9" w:rsidRDefault="00431B58" w14:paraId="2A0B71CC" w14:textId="3EDB0449">
            <w:pPr>
              <w:spacing w:line="240" w:lineRule="auto"/>
              <w:contextualSpacing/>
              <w:rPr>
                <w:rFonts w:asciiTheme="majorHAnsi" w:hAnsiTheme="majorHAnsi"/>
                <w:bCs/>
                <w:i/>
                <w:iCs/>
                <w:color w:val="0070C0"/>
                <w:szCs w:val="14"/>
              </w:rPr>
            </w:pPr>
            <w:r w:rsidRPr="00821FD9">
              <w:rPr>
                <w:rStyle w:val="normaltextrun"/>
                <w:rFonts w:cs="Segoe UI" w:asciiTheme="majorHAnsi" w:hAnsiTheme="majorHAnsi"/>
                <w:i/>
                <w:iCs/>
                <w:color w:val="0070C0"/>
                <w:szCs w:val="14"/>
              </w:rPr>
              <w:t>Ecologie (Specifieke verontreinigende stoffen)</w:t>
            </w:r>
            <w:r w:rsidRPr="00821FD9">
              <w:rPr>
                <w:rStyle w:val="normaltextrun"/>
                <w:rFonts w:cs="Segoe UI" w:asciiTheme="majorHAnsi" w:hAnsiTheme="majorHAnsi"/>
                <w:color w:val="0070C0"/>
                <w:szCs w:val="14"/>
              </w:rPr>
              <w:t> </w:t>
            </w:r>
            <w:r w:rsidRPr="00821FD9">
              <w:rPr>
                <w:rStyle w:val="eop"/>
                <w:rFonts w:cs="Segoe UI" w:asciiTheme="majorHAnsi" w:hAnsiTheme="majorHAnsi"/>
                <w:color w:val="0070C0"/>
                <w:szCs w:val="14"/>
              </w:rPr>
              <w:t> </w:t>
            </w:r>
          </w:p>
        </w:tc>
        <w:tc>
          <w:tcPr>
            <w:tcW w:w="556" w:type="pct"/>
          </w:tcPr>
          <w:p w:rsidRPr="00821FD9" w:rsidR="00431B58" w:rsidP="00821FD9" w:rsidRDefault="00431B58" w14:paraId="14195656" w14:textId="73404BD8">
            <w:pPr>
              <w:spacing w:line="240" w:lineRule="auto"/>
              <w:contextualSpacing/>
              <w:rPr>
                <w:rFonts w:asciiTheme="majorHAnsi" w:hAnsiTheme="majorHAnsi"/>
                <w:bCs/>
                <w:i/>
                <w:iCs/>
                <w:color w:val="0070C0"/>
                <w:szCs w:val="14"/>
              </w:rPr>
            </w:pPr>
            <w:r w:rsidRPr="00821FD9">
              <w:rPr>
                <w:rStyle w:val="normaltextrun"/>
                <w:rFonts w:cs="Segoe UI" w:asciiTheme="majorHAnsi" w:hAnsiTheme="majorHAnsi"/>
                <w:i/>
                <w:iCs/>
                <w:color w:val="0070C0"/>
                <w:szCs w:val="14"/>
              </w:rPr>
              <w:t>Aanwezig</w:t>
            </w:r>
            <w:r w:rsidRPr="00821FD9">
              <w:rPr>
                <w:rStyle w:val="normaltextrun"/>
                <w:rFonts w:cs="Segoe UI" w:asciiTheme="majorHAnsi" w:hAnsiTheme="majorHAnsi"/>
                <w:color w:val="0070C0"/>
                <w:szCs w:val="14"/>
              </w:rPr>
              <w:t> </w:t>
            </w:r>
            <w:r w:rsidRPr="00821FD9">
              <w:rPr>
                <w:rStyle w:val="eop"/>
                <w:rFonts w:cs="Segoe UI" w:asciiTheme="majorHAnsi" w:hAnsiTheme="majorHAnsi"/>
                <w:color w:val="0070C0"/>
                <w:szCs w:val="14"/>
              </w:rPr>
              <w:t> </w:t>
            </w:r>
          </w:p>
        </w:tc>
        <w:tc>
          <w:tcPr>
            <w:tcW w:w="602" w:type="pct"/>
          </w:tcPr>
          <w:p w:rsidRPr="00821FD9" w:rsidR="00431B58" w:rsidP="00821FD9" w:rsidRDefault="00431B58" w14:paraId="2B11CFB3" w14:textId="04AA89D2">
            <w:pPr>
              <w:spacing w:line="240" w:lineRule="auto"/>
              <w:contextualSpacing/>
              <w:rPr>
                <w:rFonts w:asciiTheme="majorHAnsi" w:hAnsiTheme="majorHAnsi"/>
                <w:bCs/>
                <w:i/>
                <w:iCs/>
                <w:color w:val="0070C0"/>
                <w:szCs w:val="14"/>
              </w:rPr>
            </w:pPr>
            <w:r w:rsidRPr="00821FD9">
              <w:rPr>
                <w:rStyle w:val="normaltextrun"/>
                <w:rFonts w:cs="Segoe UI" w:asciiTheme="majorHAnsi" w:hAnsiTheme="majorHAnsi"/>
                <w:i/>
                <w:iCs/>
                <w:color w:val="0070C0"/>
                <w:szCs w:val="14"/>
              </w:rPr>
              <w:t>Aanwezig</w:t>
            </w:r>
            <w:r w:rsidRPr="00821FD9">
              <w:rPr>
                <w:rStyle w:val="normaltextrun"/>
                <w:rFonts w:cs="Segoe UI" w:asciiTheme="majorHAnsi" w:hAnsiTheme="majorHAnsi"/>
                <w:color w:val="0070C0"/>
                <w:szCs w:val="14"/>
              </w:rPr>
              <w:t> </w:t>
            </w:r>
            <w:r w:rsidRPr="00821FD9">
              <w:rPr>
                <w:rStyle w:val="eop"/>
                <w:rFonts w:cs="Segoe UI" w:asciiTheme="majorHAnsi" w:hAnsiTheme="majorHAnsi"/>
                <w:color w:val="0070C0"/>
                <w:szCs w:val="14"/>
              </w:rPr>
              <w:t> </w:t>
            </w:r>
          </w:p>
        </w:tc>
        <w:tc>
          <w:tcPr>
            <w:tcW w:w="710" w:type="pct"/>
          </w:tcPr>
          <w:p w:rsidRPr="00821FD9" w:rsidR="00431B58" w:rsidP="00821FD9" w:rsidRDefault="00431B58" w14:paraId="1D75E394"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821FD9">
              <w:rPr>
                <w:rStyle w:val="normaltextrun"/>
                <w:rFonts w:cs="Segoe UI" w:asciiTheme="majorHAnsi" w:hAnsiTheme="majorHAnsi" w:eastAsiaTheme="majorEastAsia"/>
                <w:i/>
                <w:iCs/>
                <w:color w:val="0070C0"/>
                <w:sz w:val="14"/>
                <w:szCs w:val="14"/>
              </w:rPr>
              <w:t>1. Diverse RWZI’s in Duitsland </w:t>
            </w:r>
            <w:r w:rsidRPr="00821FD9">
              <w:rPr>
                <w:rStyle w:val="normaltextrun"/>
                <w:rFonts w:cs="Segoe UI" w:asciiTheme="majorHAnsi" w:hAnsiTheme="majorHAnsi" w:eastAsiaTheme="majorEastAsia"/>
                <w:color w:val="0070C0"/>
                <w:sz w:val="14"/>
                <w:szCs w:val="14"/>
              </w:rPr>
              <w:t> </w:t>
            </w:r>
            <w:r w:rsidRPr="00821FD9">
              <w:rPr>
                <w:rStyle w:val="eop"/>
                <w:rFonts w:cs="Segoe UI" w:asciiTheme="majorHAnsi" w:hAnsiTheme="majorHAnsi" w:eastAsiaTheme="majorEastAsia"/>
                <w:color w:val="0070C0"/>
                <w:sz w:val="14"/>
                <w:szCs w:val="14"/>
              </w:rPr>
              <w:t> </w:t>
            </w:r>
          </w:p>
          <w:p w:rsidRPr="00821FD9" w:rsidR="00431B58" w:rsidP="00821FD9" w:rsidRDefault="00431B58" w14:paraId="4EA877A3"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821FD9">
              <w:rPr>
                <w:rStyle w:val="normaltextrun"/>
                <w:rFonts w:cs="Segoe UI" w:asciiTheme="majorHAnsi" w:hAnsiTheme="majorHAnsi" w:eastAsiaTheme="majorEastAsia"/>
                <w:i/>
                <w:iCs/>
                <w:color w:val="0070C0"/>
                <w:sz w:val="14"/>
                <w:szCs w:val="14"/>
              </w:rPr>
              <w:t> </w:t>
            </w:r>
            <w:r w:rsidRPr="00821FD9">
              <w:rPr>
                <w:rStyle w:val="normaltextrun"/>
                <w:rFonts w:cs="Segoe UI" w:asciiTheme="majorHAnsi" w:hAnsiTheme="majorHAnsi" w:eastAsiaTheme="majorEastAsia"/>
                <w:color w:val="0070C0"/>
                <w:sz w:val="14"/>
                <w:szCs w:val="14"/>
              </w:rPr>
              <w:t> </w:t>
            </w:r>
            <w:r w:rsidRPr="00821FD9">
              <w:rPr>
                <w:rStyle w:val="eop"/>
                <w:rFonts w:cs="Segoe UI" w:asciiTheme="majorHAnsi" w:hAnsiTheme="majorHAnsi" w:eastAsiaTheme="majorEastAsia"/>
                <w:color w:val="0070C0"/>
                <w:sz w:val="14"/>
                <w:szCs w:val="14"/>
              </w:rPr>
              <w:t> </w:t>
            </w:r>
          </w:p>
          <w:p w:rsidRPr="00821FD9" w:rsidR="00431B58" w:rsidP="00821FD9" w:rsidRDefault="00431B58" w14:paraId="30027E02"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821FD9">
              <w:rPr>
                <w:rStyle w:val="normaltextrun"/>
                <w:rFonts w:cs="Segoe UI" w:asciiTheme="majorHAnsi" w:hAnsiTheme="majorHAnsi" w:eastAsiaTheme="majorEastAsia"/>
                <w:i/>
                <w:iCs/>
                <w:color w:val="0070C0"/>
                <w:sz w:val="14"/>
                <w:szCs w:val="14"/>
              </w:rPr>
              <w:t>2. Rioolstelsel Mönchengladbach  </w:t>
            </w:r>
            <w:r w:rsidRPr="00821FD9">
              <w:rPr>
                <w:rStyle w:val="normaltextrun"/>
                <w:rFonts w:cs="Segoe UI" w:asciiTheme="majorHAnsi" w:hAnsiTheme="majorHAnsi" w:eastAsiaTheme="majorEastAsia"/>
                <w:color w:val="0070C0"/>
                <w:sz w:val="14"/>
                <w:szCs w:val="14"/>
              </w:rPr>
              <w:t> </w:t>
            </w:r>
            <w:r w:rsidRPr="00821FD9">
              <w:rPr>
                <w:rStyle w:val="eop"/>
                <w:rFonts w:cs="Segoe UI" w:asciiTheme="majorHAnsi" w:hAnsiTheme="majorHAnsi" w:eastAsiaTheme="majorEastAsia"/>
                <w:color w:val="0070C0"/>
                <w:sz w:val="14"/>
                <w:szCs w:val="14"/>
              </w:rPr>
              <w:t> </w:t>
            </w:r>
          </w:p>
          <w:p w:rsidRPr="00821FD9" w:rsidR="00431B58" w:rsidP="00821FD9" w:rsidRDefault="00431B58" w14:paraId="6AA8EBBD"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821FD9">
              <w:rPr>
                <w:rStyle w:val="normaltextrun"/>
                <w:rFonts w:cs="Segoe UI" w:asciiTheme="majorHAnsi" w:hAnsiTheme="majorHAnsi" w:eastAsiaTheme="majorEastAsia"/>
                <w:i/>
                <w:iCs/>
                <w:color w:val="0070C0"/>
                <w:sz w:val="14"/>
                <w:szCs w:val="14"/>
              </w:rPr>
              <w:t> </w:t>
            </w:r>
            <w:r w:rsidRPr="00821FD9">
              <w:rPr>
                <w:rStyle w:val="normaltextrun"/>
                <w:rFonts w:cs="Segoe UI" w:asciiTheme="majorHAnsi" w:hAnsiTheme="majorHAnsi" w:eastAsiaTheme="majorEastAsia"/>
                <w:color w:val="0070C0"/>
                <w:sz w:val="14"/>
                <w:szCs w:val="14"/>
              </w:rPr>
              <w:t> </w:t>
            </w:r>
            <w:r w:rsidRPr="00821FD9">
              <w:rPr>
                <w:rStyle w:val="eop"/>
                <w:rFonts w:cs="Segoe UI" w:asciiTheme="majorHAnsi" w:hAnsiTheme="majorHAnsi" w:eastAsiaTheme="majorEastAsia"/>
                <w:color w:val="0070C0"/>
                <w:sz w:val="14"/>
                <w:szCs w:val="14"/>
              </w:rPr>
              <w:t> </w:t>
            </w:r>
          </w:p>
          <w:p w:rsidRPr="00821FD9" w:rsidR="00431B58" w:rsidP="00821FD9" w:rsidRDefault="00431B58" w14:paraId="6D68A9C5"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821FD9">
              <w:rPr>
                <w:rStyle w:val="normaltextrun"/>
                <w:rFonts w:cs="Segoe UI" w:asciiTheme="majorHAnsi" w:hAnsiTheme="majorHAnsi" w:eastAsiaTheme="majorEastAsia"/>
                <w:i/>
                <w:iCs/>
                <w:color w:val="0070C0"/>
                <w:sz w:val="14"/>
                <w:szCs w:val="14"/>
              </w:rPr>
              <w:t>3. Vergunningen (indirect en direct) </w:t>
            </w:r>
            <w:r w:rsidRPr="00821FD9">
              <w:rPr>
                <w:rStyle w:val="normaltextrun"/>
                <w:rFonts w:cs="Segoe UI" w:asciiTheme="majorHAnsi" w:hAnsiTheme="majorHAnsi" w:eastAsiaTheme="majorEastAsia"/>
                <w:color w:val="0070C0"/>
                <w:sz w:val="14"/>
                <w:szCs w:val="14"/>
              </w:rPr>
              <w:t> </w:t>
            </w:r>
            <w:r w:rsidRPr="00821FD9">
              <w:rPr>
                <w:rStyle w:val="eop"/>
                <w:rFonts w:cs="Segoe UI" w:asciiTheme="majorHAnsi" w:hAnsiTheme="majorHAnsi" w:eastAsiaTheme="majorEastAsia"/>
                <w:color w:val="0070C0"/>
                <w:sz w:val="14"/>
                <w:szCs w:val="14"/>
              </w:rPr>
              <w:t> </w:t>
            </w:r>
          </w:p>
          <w:p w:rsidRPr="00821FD9" w:rsidR="00431B58" w:rsidP="00821FD9" w:rsidRDefault="00431B58" w14:paraId="6345CAEC"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821FD9">
              <w:rPr>
                <w:rStyle w:val="normaltextrun"/>
                <w:rFonts w:cs="Segoe UI" w:asciiTheme="majorHAnsi" w:hAnsiTheme="majorHAnsi" w:eastAsiaTheme="majorEastAsia"/>
                <w:i/>
                <w:iCs/>
                <w:color w:val="0070C0"/>
                <w:sz w:val="14"/>
                <w:szCs w:val="14"/>
              </w:rPr>
              <w:t>  </w:t>
            </w:r>
            <w:r w:rsidRPr="00821FD9">
              <w:rPr>
                <w:rStyle w:val="normaltextrun"/>
                <w:rFonts w:cs="Segoe UI" w:asciiTheme="majorHAnsi" w:hAnsiTheme="majorHAnsi" w:eastAsiaTheme="majorEastAsia"/>
                <w:color w:val="0070C0"/>
                <w:sz w:val="14"/>
                <w:szCs w:val="14"/>
              </w:rPr>
              <w:t> </w:t>
            </w:r>
            <w:r w:rsidRPr="00821FD9">
              <w:rPr>
                <w:rStyle w:val="eop"/>
                <w:rFonts w:cs="Segoe UI" w:asciiTheme="majorHAnsi" w:hAnsiTheme="majorHAnsi" w:eastAsiaTheme="majorEastAsia"/>
                <w:color w:val="0070C0"/>
                <w:sz w:val="14"/>
                <w:szCs w:val="14"/>
              </w:rPr>
              <w:t> </w:t>
            </w:r>
          </w:p>
          <w:p w:rsidRPr="00821FD9" w:rsidR="00431B58" w:rsidP="00821FD9" w:rsidRDefault="00431B58" w14:paraId="0786B05B"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821FD9">
              <w:rPr>
                <w:rStyle w:val="normaltextrun"/>
                <w:rFonts w:cs="Segoe UI" w:asciiTheme="majorHAnsi" w:hAnsiTheme="majorHAnsi" w:eastAsiaTheme="majorEastAsia"/>
                <w:i/>
                <w:iCs/>
                <w:color w:val="0070C0"/>
                <w:sz w:val="14"/>
                <w:szCs w:val="14"/>
              </w:rPr>
              <w:t>4. Invloed van dierenparken, dierenartspraktijken en dierenkapsalons </w:t>
            </w:r>
            <w:r w:rsidRPr="00821FD9">
              <w:rPr>
                <w:rStyle w:val="normaltextrun"/>
                <w:rFonts w:cs="Segoe UI" w:asciiTheme="majorHAnsi" w:hAnsiTheme="majorHAnsi" w:eastAsiaTheme="majorEastAsia"/>
                <w:color w:val="0070C0"/>
                <w:sz w:val="14"/>
                <w:szCs w:val="14"/>
              </w:rPr>
              <w:t> </w:t>
            </w:r>
            <w:r w:rsidRPr="00821FD9">
              <w:rPr>
                <w:rStyle w:val="eop"/>
                <w:rFonts w:cs="Segoe UI" w:asciiTheme="majorHAnsi" w:hAnsiTheme="majorHAnsi" w:eastAsiaTheme="majorEastAsia"/>
                <w:color w:val="0070C0"/>
                <w:sz w:val="14"/>
                <w:szCs w:val="14"/>
              </w:rPr>
              <w:t> </w:t>
            </w:r>
          </w:p>
          <w:p w:rsidRPr="00821FD9" w:rsidR="00431B58" w:rsidP="00821FD9" w:rsidRDefault="00431B58" w14:paraId="6559D12E" w14:textId="552846C2">
            <w:pPr>
              <w:spacing w:line="240" w:lineRule="auto"/>
              <w:contextualSpacing/>
              <w:rPr>
                <w:rFonts w:asciiTheme="majorHAnsi" w:hAnsiTheme="majorHAnsi"/>
                <w:i/>
                <w:iCs/>
                <w:color w:val="0070C0"/>
                <w:szCs w:val="14"/>
              </w:rPr>
            </w:pPr>
            <w:r w:rsidRPr="00821FD9">
              <w:rPr>
                <w:rStyle w:val="normaltextrun"/>
                <w:rFonts w:cs="Segoe UI" w:asciiTheme="majorHAnsi" w:hAnsiTheme="majorHAnsi"/>
                <w:color w:val="0070C0"/>
                <w:szCs w:val="14"/>
              </w:rPr>
              <w:t> </w:t>
            </w:r>
            <w:r w:rsidRPr="00821FD9">
              <w:rPr>
                <w:rStyle w:val="eop"/>
                <w:rFonts w:cs="Segoe UI" w:asciiTheme="majorHAnsi" w:hAnsiTheme="majorHAnsi"/>
                <w:color w:val="0070C0"/>
                <w:szCs w:val="14"/>
              </w:rPr>
              <w:t> </w:t>
            </w:r>
          </w:p>
        </w:tc>
        <w:tc>
          <w:tcPr>
            <w:tcW w:w="1559" w:type="pct"/>
          </w:tcPr>
          <w:p w:rsidR="00431B58" w:rsidP="00821FD9" w:rsidRDefault="00431B58" w14:paraId="4CC418DE" w14:textId="77777777">
            <w:pPr>
              <w:spacing w:line="240" w:lineRule="auto"/>
              <w:contextualSpacing/>
              <w:rPr>
                <w:rStyle w:val="eop"/>
                <w:rFonts w:cs="Segoe UI" w:asciiTheme="majorHAnsi" w:hAnsiTheme="majorHAnsi"/>
                <w:color w:val="007BC7"/>
                <w:szCs w:val="14"/>
              </w:rPr>
            </w:pPr>
            <w:r w:rsidRPr="00821FD9">
              <w:rPr>
                <w:rStyle w:val="eop"/>
                <w:rFonts w:cs="Segoe UI" w:asciiTheme="majorHAnsi" w:hAnsiTheme="majorHAnsi"/>
                <w:color w:val="007BC7"/>
                <w:szCs w:val="14"/>
              </w:rPr>
              <w:t> </w:t>
            </w:r>
            <w:r w:rsidR="00824DF1">
              <w:rPr>
                <w:rStyle w:val="eop"/>
                <w:rFonts w:cs="Segoe UI" w:asciiTheme="majorHAnsi" w:hAnsiTheme="majorHAnsi"/>
                <w:color w:val="007BC7"/>
                <w:szCs w:val="14"/>
              </w:rPr>
              <w:t>Expert judgement</w:t>
            </w:r>
          </w:p>
          <w:p w:rsidR="00824DF1" w:rsidP="00821FD9" w:rsidRDefault="00824DF1" w14:paraId="485C3B90" w14:textId="77777777">
            <w:pPr>
              <w:spacing w:line="240" w:lineRule="auto"/>
              <w:contextualSpacing/>
              <w:rPr>
                <w:rStyle w:val="eop"/>
                <w:rFonts w:cs="Segoe UI" w:asciiTheme="majorHAnsi" w:hAnsiTheme="majorHAnsi"/>
                <w:color w:val="007BC7"/>
                <w:szCs w:val="14"/>
              </w:rPr>
            </w:pPr>
          </w:p>
          <w:p w:rsidRPr="00821FD9" w:rsidR="00824DF1" w:rsidP="00824DF1" w:rsidRDefault="00824DF1" w14:paraId="15FDAF81"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WLDOC-390959707-207059 - </w:t>
            </w:r>
            <w:hyperlink w:history="1" r:id="rId22">
              <w:r w:rsidRPr="00821FD9">
                <w:rPr>
                  <w:rStyle w:val="Hyperlink"/>
                  <w:rFonts w:asciiTheme="majorHAnsi" w:hAnsiTheme="majorHAnsi"/>
                  <w:color w:val="007BC7"/>
                  <w:szCs w:val="14"/>
                </w:rPr>
                <w:t>2025_DE_versie_KRW_Waterlichamen_JFF_NRW_Limburg.pdf</w:t>
              </w:r>
            </w:hyperlink>
          </w:p>
          <w:p w:rsidRPr="00821FD9" w:rsidR="00824DF1" w:rsidP="00821FD9" w:rsidRDefault="00824DF1" w14:paraId="41BAB2AB" w14:textId="69044910">
            <w:pPr>
              <w:spacing w:line="240" w:lineRule="auto"/>
              <w:contextualSpacing/>
              <w:rPr>
                <w:rFonts w:asciiTheme="majorHAnsi" w:hAnsiTheme="majorHAnsi"/>
                <w:color w:val="007BC7"/>
                <w:szCs w:val="14"/>
              </w:rPr>
            </w:pPr>
          </w:p>
        </w:tc>
      </w:tr>
      <w:tr w:rsidRPr="00821FD9" w:rsidR="00EA315F" w:rsidTr="00042248" w14:paraId="4D6AECC5" w14:textId="4AFEA772">
        <w:trPr>
          <w:trHeight w:val="57"/>
        </w:trPr>
        <w:tc>
          <w:tcPr>
            <w:tcW w:w="750" w:type="pct"/>
          </w:tcPr>
          <w:p w:rsidRPr="00821FD9" w:rsidR="0072413A" w:rsidP="00821FD9" w:rsidRDefault="0072413A" w14:paraId="5DE45D7F"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Som PBDE</w:t>
            </w:r>
          </w:p>
        </w:tc>
        <w:tc>
          <w:tcPr>
            <w:tcW w:w="823" w:type="pct"/>
          </w:tcPr>
          <w:p w:rsidRPr="00821FD9" w:rsidR="0072413A" w:rsidP="00821FD9" w:rsidRDefault="0072413A" w14:paraId="1CE3C5F4"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Chemie (prioritaire stoffen)</w:t>
            </w:r>
          </w:p>
        </w:tc>
        <w:tc>
          <w:tcPr>
            <w:tcW w:w="556" w:type="pct"/>
          </w:tcPr>
          <w:p w:rsidRPr="00821FD9" w:rsidR="0072413A" w:rsidP="00821FD9" w:rsidRDefault="0072413A" w14:paraId="692DDBEF"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Aanwezig</w:t>
            </w:r>
          </w:p>
        </w:tc>
        <w:tc>
          <w:tcPr>
            <w:tcW w:w="602" w:type="pct"/>
          </w:tcPr>
          <w:p w:rsidRPr="00821FD9" w:rsidR="0072413A" w:rsidP="00821FD9" w:rsidRDefault="0072413A" w14:paraId="1F5B45CE"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Aanwezig</w:t>
            </w:r>
          </w:p>
        </w:tc>
        <w:tc>
          <w:tcPr>
            <w:tcW w:w="710" w:type="pct"/>
          </w:tcPr>
          <w:p w:rsidRPr="00821FD9" w:rsidR="00EA315F" w:rsidP="00821FD9" w:rsidRDefault="00EA315F" w14:paraId="3CAC136C" w14:textId="77777777">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1. Hotspots waterbodem  </w:t>
            </w:r>
          </w:p>
          <w:p w:rsidRPr="00821FD9" w:rsidR="00EA315F" w:rsidP="00821FD9" w:rsidRDefault="00EA315F" w14:paraId="3071F372" w14:textId="77777777">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  </w:t>
            </w:r>
          </w:p>
          <w:p w:rsidRPr="00821FD9" w:rsidR="00EA315F" w:rsidP="00821FD9" w:rsidRDefault="00EA315F" w14:paraId="1E9534C2" w14:textId="77777777">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2. Overal overschrijdend in NL via landelijke meetcampagne 2020. Metingen in NRW ook overal overschrijdend  </w:t>
            </w:r>
          </w:p>
          <w:p w:rsidRPr="00821FD9" w:rsidR="0072413A" w:rsidP="00821FD9" w:rsidRDefault="0072413A" w14:paraId="6E6C57A3" w14:textId="3447AC5C">
            <w:pPr>
              <w:spacing w:line="240" w:lineRule="auto"/>
              <w:contextualSpacing/>
              <w:rPr>
                <w:rFonts w:asciiTheme="majorHAnsi" w:hAnsiTheme="majorHAnsi"/>
                <w:bCs/>
                <w:i/>
                <w:iCs/>
                <w:color w:val="0070C0"/>
                <w:szCs w:val="14"/>
              </w:rPr>
            </w:pPr>
          </w:p>
        </w:tc>
        <w:tc>
          <w:tcPr>
            <w:tcW w:w="1559" w:type="pct"/>
          </w:tcPr>
          <w:p w:rsidRPr="00821FD9" w:rsidR="002D618C" w:rsidP="00821FD9" w:rsidRDefault="002D618C" w14:paraId="251F216A"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WLDOC-390959707-207059 - </w:t>
            </w:r>
            <w:hyperlink w:history="1" r:id="rId23">
              <w:r w:rsidRPr="00821FD9">
                <w:rPr>
                  <w:rStyle w:val="Hyperlink"/>
                  <w:rFonts w:asciiTheme="majorHAnsi" w:hAnsiTheme="majorHAnsi"/>
                  <w:color w:val="007BC7"/>
                  <w:szCs w:val="14"/>
                </w:rPr>
                <w:t>2025_DE_versie_KRW_Waterlichamen_JFF_NRW_Limburg.pdf</w:t>
              </w:r>
            </w:hyperlink>
          </w:p>
          <w:p w:rsidRPr="00821FD9" w:rsidR="002D618C" w:rsidP="00821FD9" w:rsidRDefault="002D618C" w14:paraId="18159409" w14:textId="77777777">
            <w:pPr>
              <w:spacing w:line="240" w:lineRule="auto"/>
              <w:contextualSpacing/>
              <w:rPr>
                <w:rFonts w:asciiTheme="majorHAnsi" w:hAnsiTheme="majorHAnsi"/>
                <w:color w:val="007BC7"/>
                <w:szCs w:val="14"/>
              </w:rPr>
            </w:pPr>
          </w:p>
          <w:p w:rsidRPr="00821FD9" w:rsidR="002D618C" w:rsidP="00821FD9" w:rsidRDefault="002D618C" w14:paraId="36519EF9"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WLDOC-390959707-207061- </w:t>
            </w:r>
            <w:hyperlink w:history="1" r:id="rId24">
              <w:r w:rsidRPr="00821FD9">
                <w:rPr>
                  <w:rStyle w:val="Hyperlink"/>
                  <w:rFonts w:asciiTheme="majorHAnsi" w:hAnsiTheme="majorHAnsi"/>
                  <w:color w:val="007BC7"/>
                  <w:szCs w:val="14"/>
                </w:rPr>
                <w:t>Waterschap Limburg (2024) grenswaterkwaliteitsrapport.pdf</w:t>
              </w:r>
            </w:hyperlink>
          </w:p>
          <w:p w:rsidRPr="00821FD9" w:rsidR="002D618C" w:rsidP="00821FD9" w:rsidRDefault="002D618C" w14:paraId="59017DB2" w14:textId="77777777">
            <w:pPr>
              <w:spacing w:line="240" w:lineRule="auto"/>
              <w:contextualSpacing/>
              <w:rPr>
                <w:rFonts w:asciiTheme="majorHAnsi" w:hAnsiTheme="majorHAnsi"/>
                <w:color w:val="007BC7"/>
                <w:szCs w:val="14"/>
              </w:rPr>
            </w:pPr>
          </w:p>
          <w:p w:rsidRPr="00821FD9" w:rsidR="002D618C" w:rsidP="00821FD9" w:rsidRDefault="002D618C" w14:paraId="744C8A86"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WLDOC-390959707-207062- </w:t>
            </w:r>
            <w:hyperlink w:history="1" r:id="rId25">
              <w:r w:rsidRPr="00821FD9">
                <w:rPr>
                  <w:rStyle w:val="Hyperlink"/>
                  <w:rFonts w:asciiTheme="majorHAnsi" w:hAnsiTheme="majorHAnsi"/>
                  <w:color w:val="007BC7"/>
                  <w:szCs w:val="14"/>
                </w:rPr>
                <w:t>JFF-Achtergronddocument_KRW-aanpak_NL-DE_27-10-2025_NL.pdf</w:t>
              </w:r>
            </w:hyperlink>
          </w:p>
          <w:p w:rsidRPr="00821FD9" w:rsidR="0072413A" w:rsidP="00821FD9" w:rsidRDefault="0072413A" w14:paraId="5BFDF46E" w14:textId="77777777">
            <w:pPr>
              <w:spacing w:line="240" w:lineRule="auto"/>
              <w:contextualSpacing/>
              <w:rPr>
                <w:rFonts w:asciiTheme="majorHAnsi" w:hAnsiTheme="majorHAnsi"/>
                <w:bCs/>
                <w:i/>
                <w:iCs/>
                <w:color w:val="007BC7"/>
                <w:szCs w:val="14"/>
              </w:rPr>
            </w:pPr>
          </w:p>
          <w:p w:rsidRPr="00821FD9" w:rsidR="0014070D" w:rsidP="00821FD9" w:rsidRDefault="0014070D" w14:paraId="77B5C857"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WLDOC-390959707-207078 - </w:t>
            </w:r>
            <w:hyperlink w:history="1" r:id="rId26">
              <w:r w:rsidRPr="00821FD9">
                <w:rPr>
                  <w:rStyle w:val="Hyperlink"/>
                  <w:rFonts w:asciiTheme="majorHAnsi" w:hAnsiTheme="majorHAnsi"/>
                  <w:color w:val="007BC7"/>
                  <w:szCs w:val="14"/>
                </w:rPr>
                <w:t>Stowa (2022) meetcampagne biotamonitoring in regionale wateren.pdf</w:t>
              </w:r>
            </w:hyperlink>
          </w:p>
          <w:p w:rsidRPr="00821FD9" w:rsidR="00457209" w:rsidP="00821FD9" w:rsidRDefault="00457209" w14:paraId="266A97FD" w14:textId="77777777">
            <w:pPr>
              <w:spacing w:line="240" w:lineRule="auto"/>
              <w:contextualSpacing/>
              <w:rPr>
                <w:rFonts w:asciiTheme="majorHAnsi" w:hAnsiTheme="majorHAnsi"/>
                <w:bCs/>
                <w:i/>
                <w:iCs/>
                <w:color w:val="007BC7"/>
                <w:szCs w:val="14"/>
              </w:rPr>
            </w:pPr>
          </w:p>
        </w:tc>
      </w:tr>
      <w:tr w:rsidRPr="00821FD9" w:rsidR="00EA315F" w:rsidTr="00042248" w14:paraId="47E0763D" w14:textId="26252736">
        <w:trPr>
          <w:trHeight w:val="57"/>
        </w:trPr>
        <w:tc>
          <w:tcPr>
            <w:tcW w:w="750" w:type="pct"/>
          </w:tcPr>
          <w:p w:rsidRPr="00821FD9" w:rsidR="0072413A" w:rsidP="00821FD9" w:rsidRDefault="0072413A" w14:paraId="1A0A126B"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 xml:space="preserve">Som </w:t>
            </w:r>
            <w:proofErr w:type="spellStart"/>
            <w:r w:rsidRPr="00821FD9">
              <w:rPr>
                <w:rFonts w:asciiTheme="majorHAnsi" w:hAnsiTheme="majorHAnsi"/>
                <w:bCs/>
                <w:i/>
                <w:iCs/>
                <w:color w:val="0070C0"/>
                <w:szCs w:val="14"/>
              </w:rPr>
              <w:t>heptachloor</w:t>
            </w:r>
            <w:proofErr w:type="spellEnd"/>
            <w:r w:rsidRPr="00821FD9">
              <w:rPr>
                <w:rFonts w:asciiTheme="majorHAnsi" w:hAnsiTheme="majorHAnsi"/>
                <w:bCs/>
                <w:i/>
                <w:iCs/>
                <w:color w:val="0070C0"/>
                <w:szCs w:val="14"/>
              </w:rPr>
              <w:t xml:space="preserve"> &amp; cis-</w:t>
            </w:r>
            <w:proofErr w:type="spellStart"/>
            <w:r w:rsidRPr="00821FD9">
              <w:rPr>
                <w:rFonts w:asciiTheme="majorHAnsi" w:hAnsiTheme="majorHAnsi"/>
                <w:bCs/>
                <w:i/>
                <w:iCs/>
                <w:color w:val="0070C0"/>
                <w:szCs w:val="14"/>
              </w:rPr>
              <w:t>heptachloorepoxide</w:t>
            </w:r>
            <w:proofErr w:type="spellEnd"/>
          </w:p>
        </w:tc>
        <w:tc>
          <w:tcPr>
            <w:tcW w:w="823" w:type="pct"/>
          </w:tcPr>
          <w:p w:rsidRPr="00821FD9" w:rsidR="0072413A" w:rsidP="00821FD9" w:rsidRDefault="0072413A" w14:paraId="0F7145FA"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Chemie (prioritaire stoffen)</w:t>
            </w:r>
          </w:p>
        </w:tc>
        <w:tc>
          <w:tcPr>
            <w:tcW w:w="556" w:type="pct"/>
          </w:tcPr>
          <w:p w:rsidRPr="00821FD9" w:rsidR="0072413A" w:rsidP="00821FD9" w:rsidRDefault="0072413A" w14:paraId="079636A7"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Aanwezig</w:t>
            </w:r>
          </w:p>
        </w:tc>
        <w:tc>
          <w:tcPr>
            <w:tcW w:w="602" w:type="pct"/>
          </w:tcPr>
          <w:p w:rsidRPr="00821FD9" w:rsidR="0072413A" w:rsidP="00821FD9" w:rsidRDefault="0072413A" w14:paraId="28BB6C4D"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Aanwezig</w:t>
            </w:r>
          </w:p>
        </w:tc>
        <w:tc>
          <w:tcPr>
            <w:tcW w:w="710" w:type="pct"/>
          </w:tcPr>
          <w:p w:rsidRPr="00821FD9" w:rsidR="00EA315F" w:rsidP="00821FD9" w:rsidRDefault="00EA315F" w14:paraId="31CF0638" w14:textId="77777777">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1. Hotspots waterbodem  </w:t>
            </w:r>
          </w:p>
          <w:p w:rsidRPr="00821FD9" w:rsidR="00EA315F" w:rsidP="00821FD9" w:rsidRDefault="00EA315F" w14:paraId="6E2E7180" w14:textId="77777777">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  </w:t>
            </w:r>
          </w:p>
          <w:p w:rsidRPr="00821FD9" w:rsidR="00EA315F" w:rsidP="00821FD9" w:rsidRDefault="00EA315F" w14:paraId="06C52F91" w14:textId="77777777">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2. Overal overschrijdend in NL via landelijke meetcampagne 2020. Metingen in NRW ook overal overschrijdend  </w:t>
            </w:r>
          </w:p>
          <w:p w:rsidRPr="00821FD9" w:rsidR="0072413A" w:rsidP="00821FD9" w:rsidRDefault="0072413A" w14:paraId="586222DE" w14:textId="15E29DDE">
            <w:pPr>
              <w:spacing w:line="240" w:lineRule="auto"/>
              <w:contextualSpacing/>
              <w:rPr>
                <w:rFonts w:asciiTheme="majorHAnsi" w:hAnsiTheme="majorHAnsi"/>
                <w:bCs/>
                <w:i/>
                <w:iCs/>
                <w:color w:val="0070C0"/>
                <w:szCs w:val="14"/>
              </w:rPr>
            </w:pPr>
          </w:p>
        </w:tc>
        <w:tc>
          <w:tcPr>
            <w:tcW w:w="1559" w:type="pct"/>
          </w:tcPr>
          <w:p w:rsidRPr="00821FD9" w:rsidR="002D618C" w:rsidP="00821FD9" w:rsidRDefault="002D618C" w14:paraId="4E05ED78"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WLDOC-390959707-207059 - </w:t>
            </w:r>
            <w:hyperlink w:history="1" r:id="rId27">
              <w:r w:rsidRPr="00821FD9">
                <w:rPr>
                  <w:rStyle w:val="Hyperlink"/>
                  <w:rFonts w:asciiTheme="majorHAnsi" w:hAnsiTheme="majorHAnsi"/>
                  <w:color w:val="007BC7"/>
                  <w:szCs w:val="14"/>
                </w:rPr>
                <w:t>2025_DE_versie_KRW_Waterlichamen_JFF_NRW_Limburg.pdf</w:t>
              </w:r>
            </w:hyperlink>
          </w:p>
          <w:p w:rsidRPr="00821FD9" w:rsidR="002D618C" w:rsidP="00821FD9" w:rsidRDefault="002D618C" w14:paraId="06A051CA" w14:textId="77777777">
            <w:pPr>
              <w:spacing w:line="240" w:lineRule="auto"/>
              <w:contextualSpacing/>
              <w:rPr>
                <w:rFonts w:asciiTheme="majorHAnsi" w:hAnsiTheme="majorHAnsi"/>
                <w:color w:val="007BC7"/>
                <w:szCs w:val="14"/>
              </w:rPr>
            </w:pPr>
          </w:p>
          <w:p w:rsidRPr="00821FD9" w:rsidR="002D618C" w:rsidP="00821FD9" w:rsidRDefault="002D618C" w14:paraId="5474013D"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WLDOC-390959707-207061- </w:t>
            </w:r>
            <w:hyperlink w:history="1" r:id="rId28">
              <w:r w:rsidRPr="00821FD9">
                <w:rPr>
                  <w:rStyle w:val="Hyperlink"/>
                  <w:rFonts w:asciiTheme="majorHAnsi" w:hAnsiTheme="majorHAnsi"/>
                  <w:color w:val="007BC7"/>
                  <w:szCs w:val="14"/>
                </w:rPr>
                <w:t>Waterschap Limburg (2024) grenswaterkwaliteitsrapport.pdf</w:t>
              </w:r>
            </w:hyperlink>
          </w:p>
          <w:p w:rsidRPr="00821FD9" w:rsidR="002D618C" w:rsidP="00821FD9" w:rsidRDefault="002D618C" w14:paraId="037241A3" w14:textId="77777777">
            <w:pPr>
              <w:spacing w:line="240" w:lineRule="auto"/>
              <w:contextualSpacing/>
              <w:rPr>
                <w:rFonts w:asciiTheme="majorHAnsi" w:hAnsiTheme="majorHAnsi"/>
                <w:color w:val="007BC7"/>
                <w:szCs w:val="14"/>
              </w:rPr>
            </w:pPr>
          </w:p>
          <w:p w:rsidRPr="00821FD9" w:rsidR="002D618C" w:rsidP="00821FD9" w:rsidRDefault="002D618C" w14:paraId="0160698A"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WLDOC-390959707-207062- </w:t>
            </w:r>
            <w:hyperlink w:history="1" r:id="rId29">
              <w:r w:rsidRPr="00821FD9">
                <w:rPr>
                  <w:rStyle w:val="Hyperlink"/>
                  <w:rFonts w:asciiTheme="majorHAnsi" w:hAnsiTheme="majorHAnsi"/>
                  <w:color w:val="007BC7"/>
                  <w:szCs w:val="14"/>
                </w:rPr>
                <w:t>JFF-Achtergronddocument_KRW-aanpak_NL-DE_27-10-2025_NL.pdf</w:t>
              </w:r>
            </w:hyperlink>
          </w:p>
          <w:p w:rsidRPr="00821FD9" w:rsidR="0072413A" w:rsidP="00821FD9" w:rsidRDefault="0072413A" w14:paraId="6B2A9F05" w14:textId="77777777">
            <w:pPr>
              <w:spacing w:line="240" w:lineRule="auto"/>
              <w:contextualSpacing/>
              <w:rPr>
                <w:rFonts w:asciiTheme="majorHAnsi" w:hAnsiTheme="majorHAnsi"/>
                <w:bCs/>
                <w:i/>
                <w:iCs/>
                <w:color w:val="007BC7"/>
                <w:szCs w:val="14"/>
              </w:rPr>
            </w:pPr>
          </w:p>
          <w:p w:rsidRPr="00821FD9" w:rsidR="0014070D" w:rsidP="00821FD9" w:rsidRDefault="0014070D" w14:paraId="5D236F63"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WLDOC-390959707-207078 - </w:t>
            </w:r>
            <w:hyperlink w:history="1" r:id="rId30">
              <w:r w:rsidRPr="00821FD9">
                <w:rPr>
                  <w:rStyle w:val="Hyperlink"/>
                  <w:rFonts w:asciiTheme="majorHAnsi" w:hAnsiTheme="majorHAnsi"/>
                  <w:color w:val="007BC7"/>
                  <w:szCs w:val="14"/>
                </w:rPr>
                <w:t>Stowa (2022) meetcampagne biotamonitoring in regionale wateren.pdf</w:t>
              </w:r>
            </w:hyperlink>
          </w:p>
          <w:p w:rsidRPr="00821FD9" w:rsidR="0014070D" w:rsidP="00821FD9" w:rsidRDefault="0014070D" w14:paraId="7A5E05E6" w14:textId="77777777">
            <w:pPr>
              <w:spacing w:line="240" w:lineRule="auto"/>
              <w:contextualSpacing/>
              <w:rPr>
                <w:rFonts w:asciiTheme="majorHAnsi" w:hAnsiTheme="majorHAnsi"/>
                <w:bCs/>
                <w:i/>
                <w:iCs/>
                <w:color w:val="007BC7"/>
                <w:szCs w:val="14"/>
              </w:rPr>
            </w:pPr>
          </w:p>
        </w:tc>
      </w:tr>
      <w:tr w:rsidRPr="00821FD9" w:rsidR="00EA315F" w:rsidTr="00042248" w14:paraId="5B26D7D1" w14:textId="4FF6C4B9">
        <w:trPr>
          <w:trHeight w:val="57"/>
        </w:trPr>
        <w:tc>
          <w:tcPr>
            <w:tcW w:w="750" w:type="pct"/>
          </w:tcPr>
          <w:p w:rsidRPr="00821FD9" w:rsidR="00042248" w:rsidP="00821FD9" w:rsidRDefault="00042248" w14:paraId="0924E8F7"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Vissen</w:t>
            </w:r>
          </w:p>
        </w:tc>
        <w:tc>
          <w:tcPr>
            <w:tcW w:w="823" w:type="pct"/>
          </w:tcPr>
          <w:p w:rsidRPr="00821FD9" w:rsidR="00042248" w:rsidP="00821FD9" w:rsidRDefault="00042248" w14:paraId="680A074C"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Biologie</w:t>
            </w:r>
          </w:p>
        </w:tc>
        <w:tc>
          <w:tcPr>
            <w:tcW w:w="556" w:type="pct"/>
          </w:tcPr>
          <w:p w:rsidRPr="00821FD9" w:rsidR="00042248" w:rsidP="00821FD9" w:rsidRDefault="00042248" w14:paraId="63C6D7F5" w14:textId="7D98FA9E">
            <w:pPr>
              <w:spacing w:line="240" w:lineRule="auto"/>
              <w:contextualSpacing/>
              <w:rPr>
                <w:rFonts w:asciiTheme="majorHAnsi" w:hAnsiTheme="majorHAnsi"/>
                <w:i/>
                <w:iCs/>
                <w:color w:val="0070C0"/>
                <w:szCs w:val="14"/>
              </w:rPr>
            </w:pPr>
            <w:r w:rsidRPr="00821FD9">
              <w:rPr>
                <w:rFonts w:asciiTheme="majorHAnsi" w:hAnsiTheme="majorHAnsi"/>
                <w:bCs/>
                <w:i/>
                <w:iCs/>
                <w:color w:val="0070C0"/>
                <w:szCs w:val="14"/>
              </w:rPr>
              <w:t>Aanwezig</w:t>
            </w:r>
          </w:p>
        </w:tc>
        <w:tc>
          <w:tcPr>
            <w:tcW w:w="602" w:type="pct"/>
          </w:tcPr>
          <w:p w:rsidRPr="00821FD9" w:rsidR="00042248" w:rsidP="00821FD9" w:rsidRDefault="00042248" w14:paraId="5E57BAAD" w14:textId="70D381C5">
            <w:pPr>
              <w:spacing w:line="240" w:lineRule="auto"/>
              <w:contextualSpacing/>
              <w:rPr>
                <w:rFonts w:asciiTheme="majorHAnsi" w:hAnsiTheme="majorHAnsi"/>
                <w:i/>
                <w:iCs/>
                <w:color w:val="0070C0"/>
                <w:szCs w:val="14"/>
              </w:rPr>
            </w:pPr>
            <w:r w:rsidRPr="00821FD9">
              <w:rPr>
                <w:rFonts w:asciiTheme="majorHAnsi" w:hAnsiTheme="majorHAnsi"/>
                <w:bCs/>
                <w:i/>
                <w:iCs/>
                <w:color w:val="0070C0"/>
                <w:szCs w:val="14"/>
              </w:rPr>
              <w:t>Aanwezig</w:t>
            </w:r>
          </w:p>
        </w:tc>
        <w:tc>
          <w:tcPr>
            <w:tcW w:w="710" w:type="pct"/>
          </w:tcPr>
          <w:p w:rsidRPr="00821FD9" w:rsidR="00042248" w:rsidP="00821FD9" w:rsidRDefault="00042248" w14:paraId="561E30AC" w14:textId="77777777">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 xml:space="preserve">1. EKR score ligt hoger wanneer de waterkwaliteit op norm is gezet. </w:t>
            </w:r>
          </w:p>
          <w:p w:rsidRPr="00821FD9" w:rsidR="00682910" w:rsidP="00821FD9" w:rsidRDefault="00682910" w14:paraId="74430C83" w14:textId="77777777">
            <w:pPr>
              <w:spacing w:line="240" w:lineRule="auto"/>
              <w:contextualSpacing/>
              <w:rPr>
                <w:rFonts w:asciiTheme="majorHAnsi" w:hAnsiTheme="majorHAnsi"/>
                <w:i/>
                <w:iCs/>
                <w:color w:val="0070C0"/>
                <w:szCs w:val="14"/>
              </w:rPr>
            </w:pPr>
          </w:p>
          <w:p w:rsidRPr="00821FD9" w:rsidR="00682910" w:rsidP="00821FD9" w:rsidRDefault="00682910" w14:paraId="66A17588" w14:textId="6938416E">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2. Molens</w:t>
            </w:r>
          </w:p>
        </w:tc>
        <w:tc>
          <w:tcPr>
            <w:tcW w:w="1559" w:type="pct"/>
          </w:tcPr>
          <w:p w:rsidRPr="00821FD9" w:rsidR="00042248" w:rsidP="00821FD9" w:rsidRDefault="00042248" w14:paraId="5C428B87"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WLDOC-390959707-207060 - </w:t>
            </w:r>
            <w:hyperlink w:history="1" r:id="rId31">
              <w:proofErr w:type="spellStart"/>
              <w:r w:rsidRPr="00821FD9">
                <w:rPr>
                  <w:rStyle w:val="Hyperlink"/>
                  <w:rFonts w:asciiTheme="majorHAnsi" w:hAnsiTheme="majorHAnsi"/>
                  <w:color w:val="007BC7"/>
                  <w:szCs w:val="14"/>
                </w:rPr>
                <w:t>Haskoning</w:t>
              </w:r>
              <w:proofErr w:type="spellEnd"/>
              <w:r w:rsidRPr="00821FD9">
                <w:rPr>
                  <w:rStyle w:val="Hyperlink"/>
                  <w:rFonts w:asciiTheme="majorHAnsi" w:hAnsiTheme="majorHAnsi"/>
                  <w:color w:val="007BC7"/>
                  <w:szCs w:val="14"/>
                </w:rPr>
                <w:t xml:space="preserve"> (2025) herijking ecologische doelen -KRW-</w:t>
              </w:r>
              <w:proofErr w:type="spellStart"/>
              <w:r w:rsidRPr="00821FD9">
                <w:rPr>
                  <w:rStyle w:val="Hyperlink"/>
                  <w:rFonts w:asciiTheme="majorHAnsi" w:hAnsiTheme="majorHAnsi"/>
                  <w:color w:val="007BC7"/>
                  <w:szCs w:val="14"/>
                </w:rPr>
                <w:t>Verkenneranalyse</w:t>
              </w:r>
              <w:proofErr w:type="spellEnd"/>
              <w:r w:rsidRPr="00821FD9">
                <w:rPr>
                  <w:rStyle w:val="Hyperlink"/>
                  <w:rFonts w:asciiTheme="majorHAnsi" w:hAnsiTheme="majorHAnsi"/>
                  <w:color w:val="007BC7"/>
                  <w:szCs w:val="14"/>
                </w:rPr>
                <w:t xml:space="preserve"> Waterschap Limburg_DEF.pdf</w:t>
              </w:r>
            </w:hyperlink>
          </w:p>
          <w:p w:rsidRPr="00821FD9" w:rsidR="00042248" w:rsidP="00821FD9" w:rsidRDefault="00042248" w14:paraId="48E5CD0A" w14:textId="77777777">
            <w:pPr>
              <w:spacing w:line="240" w:lineRule="auto"/>
              <w:contextualSpacing/>
              <w:rPr>
                <w:rFonts w:asciiTheme="majorHAnsi" w:hAnsiTheme="majorHAnsi"/>
                <w:bCs/>
                <w:i/>
                <w:iCs/>
                <w:color w:val="007BC7"/>
                <w:szCs w:val="14"/>
              </w:rPr>
            </w:pPr>
          </w:p>
        </w:tc>
      </w:tr>
      <w:tr w:rsidRPr="00821FD9" w:rsidR="00EA315F" w:rsidTr="00042248" w14:paraId="7D6A2370" w14:textId="6CE88F0E">
        <w:trPr>
          <w:trHeight w:val="57"/>
        </w:trPr>
        <w:tc>
          <w:tcPr>
            <w:tcW w:w="750" w:type="pct"/>
          </w:tcPr>
          <w:p w:rsidRPr="00821FD9" w:rsidR="00042248" w:rsidP="00821FD9" w:rsidRDefault="00042248" w14:paraId="7C325EF7"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Overige waterflora</w:t>
            </w:r>
          </w:p>
        </w:tc>
        <w:tc>
          <w:tcPr>
            <w:tcW w:w="823" w:type="pct"/>
          </w:tcPr>
          <w:p w:rsidRPr="00821FD9" w:rsidR="00042248" w:rsidP="00821FD9" w:rsidRDefault="00042248" w14:paraId="3372151B" w14:textId="77777777">
            <w:pPr>
              <w:spacing w:line="240" w:lineRule="auto"/>
              <w:contextualSpacing/>
              <w:rPr>
                <w:rFonts w:asciiTheme="majorHAnsi" w:hAnsiTheme="majorHAnsi"/>
                <w:bCs/>
                <w:i/>
                <w:iCs/>
                <w:color w:val="0070C0"/>
                <w:szCs w:val="14"/>
              </w:rPr>
            </w:pPr>
            <w:r w:rsidRPr="00821FD9">
              <w:rPr>
                <w:rFonts w:asciiTheme="majorHAnsi" w:hAnsiTheme="majorHAnsi"/>
                <w:bCs/>
                <w:i/>
                <w:iCs/>
                <w:color w:val="0070C0"/>
                <w:szCs w:val="14"/>
              </w:rPr>
              <w:t>Biologie</w:t>
            </w:r>
          </w:p>
        </w:tc>
        <w:tc>
          <w:tcPr>
            <w:tcW w:w="556" w:type="pct"/>
          </w:tcPr>
          <w:p w:rsidRPr="00821FD9" w:rsidR="00042248" w:rsidP="00821FD9" w:rsidRDefault="00042248" w14:paraId="3AA06B86" w14:textId="4EF0550C">
            <w:pPr>
              <w:spacing w:line="240" w:lineRule="auto"/>
              <w:contextualSpacing/>
              <w:rPr>
                <w:rFonts w:asciiTheme="majorHAnsi" w:hAnsiTheme="majorHAnsi"/>
                <w:i/>
                <w:iCs/>
                <w:color w:val="0070C0"/>
                <w:szCs w:val="14"/>
              </w:rPr>
            </w:pPr>
            <w:r w:rsidRPr="00821FD9">
              <w:rPr>
                <w:rFonts w:asciiTheme="majorHAnsi" w:hAnsiTheme="majorHAnsi"/>
                <w:bCs/>
                <w:i/>
                <w:iCs/>
                <w:color w:val="0070C0"/>
                <w:szCs w:val="14"/>
              </w:rPr>
              <w:t>Aanwezig</w:t>
            </w:r>
          </w:p>
        </w:tc>
        <w:tc>
          <w:tcPr>
            <w:tcW w:w="602" w:type="pct"/>
          </w:tcPr>
          <w:p w:rsidRPr="00821FD9" w:rsidR="00042248" w:rsidP="00821FD9" w:rsidRDefault="00042248" w14:paraId="3749CECB" w14:textId="74FB840C">
            <w:pPr>
              <w:spacing w:line="240" w:lineRule="auto"/>
              <w:contextualSpacing/>
              <w:rPr>
                <w:rFonts w:asciiTheme="majorHAnsi" w:hAnsiTheme="majorHAnsi"/>
                <w:i/>
                <w:iCs/>
                <w:color w:val="0070C0"/>
                <w:szCs w:val="14"/>
              </w:rPr>
            </w:pPr>
            <w:r w:rsidRPr="00821FD9">
              <w:rPr>
                <w:rFonts w:asciiTheme="majorHAnsi" w:hAnsiTheme="majorHAnsi"/>
                <w:bCs/>
                <w:i/>
                <w:iCs/>
                <w:color w:val="0070C0"/>
                <w:szCs w:val="14"/>
              </w:rPr>
              <w:t>Aanwezig</w:t>
            </w:r>
          </w:p>
        </w:tc>
        <w:tc>
          <w:tcPr>
            <w:tcW w:w="710" w:type="pct"/>
          </w:tcPr>
          <w:p w:rsidRPr="00821FD9" w:rsidR="00042248" w:rsidP="00821FD9" w:rsidRDefault="00042248" w14:paraId="258F16CB" w14:textId="7005C6A1">
            <w:pPr>
              <w:spacing w:line="240" w:lineRule="auto"/>
              <w:contextualSpacing/>
              <w:rPr>
                <w:rFonts w:asciiTheme="majorHAnsi" w:hAnsiTheme="majorHAnsi"/>
                <w:i/>
                <w:iCs/>
                <w:color w:val="0070C0"/>
                <w:szCs w:val="14"/>
              </w:rPr>
            </w:pPr>
            <w:r w:rsidRPr="00821FD9">
              <w:rPr>
                <w:rFonts w:asciiTheme="majorHAnsi" w:hAnsiTheme="majorHAnsi"/>
                <w:i/>
                <w:iCs/>
                <w:color w:val="0070C0"/>
                <w:szCs w:val="14"/>
              </w:rPr>
              <w:t xml:space="preserve">1. EKR score ligt hoger wanneer de waterkwaliteit op norm is gezet. </w:t>
            </w:r>
          </w:p>
        </w:tc>
        <w:tc>
          <w:tcPr>
            <w:tcW w:w="1559" w:type="pct"/>
          </w:tcPr>
          <w:p w:rsidRPr="00821FD9" w:rsidR="00042248" w:rsidP="00821FD9" w:rsidRDefault="00042248" w14:paraId="64454D8A" w14:textId="77777777">
            <w:pPr>
              <w:spacing w:line="240" w:lineRule="auto"/>
              <w:contextualSpacing/>
              <w:rPr>
                <w:rFonts w:asciiTheme="majorHAnsi" w:hAnsiTheme="majorHAnsi"/>
                <w:color w:val="007BC7"/>
                <w:szCs w:val="14"/>
              </w:rPr>
            </w:pPr>
            <w:r w:rsidRPr="00821FD9">
              <w:rPr>
                <w:rFonts w:asciiTheme="majorHAnsi" w:hAnsiTheme="majorHAnsi"/>
                <w:color w:val="007BC7"/>
                <w:szCs w:val="14"/>
              </w:rPr>
              <w:t xml:space="preserve">WLDOC-390959707-207060 - </w:t>
            </w:r>
            <w:hyperlink w:history="1" r:id="rId32">
              <w:proofErr w:type="spellStart"/>
              <w:r w:rsidRPr="00821FD9">
                <w:rPr>
                  <w:rStyle w:val="Hyperlink"/>
                  <w:rFonts w:asciiTheme="majorHAnsi" w:hAnsiTheme="majorHAnsi"/>
                  <w:color w:val="007BC7"/>
                  <w:szCs w:val="14"/>
                </w:rPr>
                <w:t>Haskoning</w:t>
              </w:r>
              <w:proofErr w:type="spellEnd"/>
              <w:r w:rsidRPr="00821FD9">
                <w:rPr>
                  <w:rStyle w:val="Hyperlink"/>
                  <w:rFonts w:asciiTheme="majorHAnsi" w:hAnsiTheme="majorHAnsi"/>
                  <w:color w:val="007BC7"/>
                  <w:szCs w:val="14"/>
                </w:rPr>
                <w:t xml:space="preserve"> (2025) herijking ecologische doelen -KRW-</w:t>
              </w:r>
              <w:proofErr w:type="spellStart"/>
              <w:r w:rsidRPr="00821FD9">
                <w:rPr>
                  <w:rStyle w:val="Hyperlink"/>
                  <w:rFonts w:asciiTheme="majorHAnsi" w:hAnsiTheme="majorHAnsi"/>
                  <w:color w:val="007BC7"/>
                  <w:szCs w:val="14"/>
                </w:rPr>
                <w:t>Verkenneranalyse</w:t>
              </w:r>
              <w:proofErr w:type="spellEnd"/>
              <w:r w:rsidRPr="00821FD9">
                <w:rPr>
                  <w:rStyle w:val="Hyperlink"/>
                  <w:rFonts w:asciiTheme="majorHAnsi" w:hAnsiTheme="majorHAnsi"/>
                  <w:color w:val="007BC7"/>
                  <w:szCs w:val="14"/>
                </w:rPr>
                <w:t xml:space="preserve"> Waterschap Limburg_DEF.pdf</w:t>
              </w:r>
            </w:hyperlink>
          </w:p>
          <w:p w:rsidRPr="00821FD9" w:rsidR="00042248" w:rsidP="00821FD9" w:rsidRDefault="00042248" w14:paraId="30C4F104" w14:textId="77777777">
            <w:pPr>
              <w:spacing w:line="240" w:lineRule="auto"/>
              <w:contextualSpacing/>
              <w:rPr>
                <w:rFonts w:asciiTheme="majorHAnsi" w:hAnsiTheme="majorHAnsi"/>
                <w:bCs/>
                <w:i/>
                <w:iCs/>
                <w:color w:val="007BC7"/>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CF4622" w:rsidRDefault="00A732D5" w14:paraId="16EB792A" w14:textId="1AC8D30A">
      <w:pPr>
        <w:pStyle w:val="Lijstalinea"/>
        <w:numPr>
          <w:ilvl w:val="0"/>
          <w:numId w:val="37"/>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72B1DCB3" w:rsidRDefault="00A732D5" w14:paraId="64F996ED" w14:textId="74C4171C">
      <w:pPr>
        <w:pStyle w:val="Lijstalinea"/>
        <w:numPr>
          <w:ilvl w:val="0"/>
          <w:numId w:val="37"/>
        </w:numPr>
        <w:ind w:left="720"/>
        <w:rPr>
          <w:i/>
          <w:iCs/>
        </w:rPr>
      </w:pPr>
      <w:r>
        <w:t xml:space="preserve">De coördinatie gedeeltelijk heeft geleid tot het oplossen van de grensoverschrijdende belasting </w:t>
      </w:r>
      <w:proofErr w:type="spellStart"/>
      <w:r>
        <w:t>terzake</w:t>
      </w:r>
      <w:proofErr w:type="spellEnd"/>
      <w:r>
        <w:t xml:space="preserv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702023D2">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61F8CC64" w:rsidR="00704D22">
        <w:rPr>
          <w:i/>
          <w:iCs/>
          <w:color w:val="0070C0"/>
        </w:rPr>
        <w:t>subcommissie B.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D5221E" w:rsidRDefault="00CF4622" w14:paraId="7460320D" w14:textId="5A60BACE">
      <w:pPr>
        <w:pStyle w:val="Lijstalinea"/>
        <w:numPr>
          <w:ilvl w:val="0"/>
          <w:numId w:val="37"/>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72B1DCB3" w:rsidRDefault="00CF4622" w14:paraId="201AAA6E" w14:textId="6865B126">
      <w:pPr>
        <w:pStyle w:val="Lijstalinea"/>
        <w:numPr>
          <w:ilvl w:val="0"/>
          <w:numId w:val="37"/>
        </w:numPr>
        <w:ind w:left="720"/>
        <w:rPr>
          <w:i/>
          <w:iCs/>
        </w:rPr>
      </w:pPr>
      <w:r>
        <w:t xml:space="preserve">De </w:t>
      </w:r>
      <w:r w:rsidR="00D5221E">
        <w:t>afstemming heeft</w:t>
      </w:r>
      <w:r>
        <w:t xml:space="preserve"> gedeeltelijk geleid tot het oplossen van de grensoverschrijdende belasting </w:t>
      </w:r>
      <w:proofErr w:type="spellStart"/>
      <w:r>
        <w:t>terzake</w:t>
      </w:r>
      <w:proofErr w:type="spellEnd"/>
      <w:r>
        <w:t xml:space="preserv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 xml:space="preserve">Zie JFF </w:t>
      </w:r>
      <w:proofErr w:type="spellStart"/>
      <w:r w:rsidRPr="72B1DCB3">
        <w:rPr>
          <w:i/>
          <w:iCs/>
          <w:color w:val="0070C0"/>
        </w:rPr>
        <w:t>factsheet</w:t>
      </w:r>
      <w:proofErr w:type="spellEnd"/>
      <w:r w:rsidRPr="72B1DCB3">
        <w:rPr>
          <w:i/>
          <w:iCs/>
          <w:color w:val="0070C0"/>
        </w:rPr>
        <w:t xml:space="preserve">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682910" w:rsidR="00651C30" w:rsidP="00682910" w:rsidRDefault="00221B7D" w14:paraId="35468CF3" w14:textId="25B5C5E0">
      <w:pPr>
        <w:pStyle w:val="Lijstalinea"/>
        <w:numPr>
          <w:ilvl w:val="0"/>
          <w:numId w:val="50"/>
        </w:numPr>
        <w:rPr>
          <w:i/>
          <w:iCs/>
          <w:color w:val="007BC7"/>
        </w:rPr>
      </w:pPr>
      <w:r>
        <w:rPr>
          <w:i/>
          <w:iCs/>
          <w:color w:val="007BC7" w:themeColor="accent2"/>
        </w:rPr>
        <w:t>S</w:t>
      </w:r>
      <w:r w:rsidRPr="00682910" w:rsidR="00D13594">
        <w:rPr>
          <w:i/>
          <w:iCs/>
          <w:color w:val="007BC7" w:themeColor="accent2"/>
        </w:rPr>
        <w:t>tedelijk water</w:t>
      </w:r>
      <w:r w:rsidR="00682910">
        <w:rPr>
          <w:i/>
          <w:iCs/>
          <w:color w:val="007BC7" w:themeColor="accent2"/>
        </w:rPr>
        <w:t xml:space="preserve"> Swalmen</w:t>
      </w:r>
    </w:p>
    <w:p w:rsidRPr="00682910" w:rsidR="00682910" w:rsidP="00682910" w:rsidRDefault="00221B7D" w14:paraId="5E5E732D" w14:textId="2630B059">
      <w:pPr>
        <w:pStyle w:val="Lijstalinea"/>
        <w:numPr>
          <w:ilvl w:val="0"/>
          <w:numId w:val="50"/>
        </w:numPr>
        <w:rPr>
          <w:i/>
          <w:iCs/>
          <w:color w:val="007BC7"/>
        </w:rPr>
      </w:pPr>
      <w:r>
        <w:rPr>
          <w:i/>
          <w:iCs/>
          <w:color w:val="007BC7" w:themeColor="accent2"/>
        </w:rPr>
        <w:t>O</w:t>
      </w:r>
      <w:r w:rsidR="00682910">
        <w:rPr>
          <w:i/>
          <w:iCs/>
          <w:color w:val="007BC7" w:themeColor="accent2"/>
        </w:rPr>
        <w:t>verstorten Swalm</w:t>
      </w:r>
    </w:p>
    <w:p w:rsidRPr="007A6B9C" w:rsidR="00651C30" w:rsidP="5C8CC58E" w:rsidRDefault="00682910" w14:paraId="26C6D37D" w14:textId="416469B0">
      <w:pPr>
        <w:pStyle w:val="Lijstalinea"/>
        <w:numPr>
          <w:ilvl w:val="0"/>
          <w:numId w:val="50"/>
        </w:numPr>
        <w:rPr>
          <w:i/>
          <w:iCs/>
          <w:color w:val="007BC7"/>
        </w:rPr>
      </w:pPr>
      <w:r w:rsidRPr="5C8CC58E">
        <w:rPr>
          <w:i/>
          <w:iCs/>
          <w:color w:val="007BC7" w:themeColor="accent2"/>
        </w:rPr>
        <w:t>Indirecte lozing</w:t>
      </w:r>
      <w:r w:rsidRPr="5C8CC58E" w:rsidR="0004275E">
        <w:rPr>
          <w:i/>
          <w:iCs/>
          <w:color w:val="007BC7" w:themeColor="accent2"/>
        </w:rPr>
        <w:t>svergunningen</w:t>
      </w:r>
      <w:r w:rsidRPr="5C8CC58E" w:rsidR="6AF39019">
        <w:rPr>
          <w:i/>
          <w:iCs/>
          <w:color w:val="007BC7" w:themeColor="accent2"/>
        </w:rPr>
        <w:t xml:space="preserve"> (WEPA)</w:t>
      </w:r>
    </w:p>
    <w:p w:rsidR="6AF39019" w:rsidP="5C8CC58E" w:rsidRDefault="6AF39019" w14:paraId="746DE894" w14:textId="62E11F0A">
      <w:pPr>
        <w:pStyle w:val="Lijstalinea"/>
        <w:numPr>
          <w:ilvl w:val="0"/>
          <w:numId w:val="50"/>
        </w:numPr>
        <w:rPr>
          <w:i/>
          <w:iCs/>
          <w:color w:val="007BC7" w:themeColor="accent2"/>
        </w:rPr>
      </w:pPr>
      <w:r w:rsidRPr="5C8CC58E">
        <w:rPr>
          <w:i/>
          <w:iCs/>
          <w:color w:val="007BC7" w:themeColor="accent2"/>
        </w:rPr>
        <w:t>Directe lozingsvergunning Cargill/Europar B.V.</w:t>
      </w:r>
    </w:p>
    <w:p w:rsidRPr="00682910" w:rsidR="00651C30" w:rsidP="00682910" w:rsidRDefault="00221B7D" w14:paraId="4E84B570" w14:textId="320E2DB1">
      <w:pPr>
        <w:pStyle w:val="Lijstalinea"/>
        <w:numPr>
          <w:ilvl w:val="0"/>
          <w:numId w:val="50"/>
        </w:numPr>
        <w:rPr>
          <w:i/>
          <w:iCs/>
          <w:color w:val="007BC7"/>
        </w:rPr>
      </w:pPr>
      <w:r>
        <w:rPr>
          <w:i/>
          <w:iCs/>
          <w:color w:val="007BC7" w:themeColor="accent2"/>
        </w:rPr>
        <w:t>A</w:t>
      </w:r>
      <w:r w:rsidRPr="00682910" w:rsidR="00D13594">
        <w:rPr>
          <w:i/>
          <w:iCs/>
          <w:color w:val="007BC7" w:themeColor="accent2"/>
        </w:rPr>
        <w:t xml:space="preserve">tmosferische depositie vanuit industrie: </w:t>
      </w:r>
    </w:p>
    <w:p w:rsidRPr="00682910" w:rsidR="00651C30" w:rsidP="00221B7D" w:rsidRDefault="00D13594" w14:paraId="082B280B" w14:textId="77777777">
      <w:pPr>
        <w:pStyle w:val="Lijstalinea"/>
        <w:numPr>
          <w:ilvl w:val="0"/>
          <w:numId w:val="0"/>
        </w:numPr>
        <w:ind w:left="720"/>
        <w:rPr>
          <w:i/>
          <w:iCs/>
          <w:color w:val="007BC7"/>
        </w:rPr>
      </w:pPr>
      <w:hyperlink r:id="rId33">
        <w:r w:rsidRPr="00682910">
          <w:rPr>
            <w:rStyle w:val="Hyperlink"/>
            <w:rFonts w:ascii="Verdana" w:hAnsi="Verdana" w:eastAsia="Verdana" w:cs="Verdana"/>
            <w:b/>
            <w:bCs/>
            <w:i/>
            <w:iCs/>
            <w:color w:val="007BC7"/>
          </w:rPr>
          <w:t xml:space="preserve">Gezondheid en leefomgeving rond </w:t>
        </w:r>
        <w:proofErr w:type="spellStart"/>
        <w:r w:rsidRPr="00682910">
          <w:rPr>
            <w:rStyle w:val="Hyperlink"/>
            <w:rFonts w:ascii="Verdana" w:hAnsi="Verdana" w:eastAsia="Verdana" w:cs="Verdana"/>
            <w:b/>
            <w:bCs/>
            <w:i/>
            <w:iCs/>
            <w:color w:val="007BC7"/>
          </w:rPr>
          <w:t>Chemelot</w:t>
        </w:r>
        <w:proofErr w:type="spellEnd"/>
        <w:r w:rsidRPr="00682910">
          <w:rPr>
            <w:rStyle w:val="Hyperlink"/>
            <w:rFonts w:ascii="Verdana" w:hAnsi="Verdana" w:eastAsia="Verdana" w:cs="Verdana"/>
            <w:b/>
            <w:bCs/>
            <w:i/>
            <w:iCs/>
            <w:color w:val="007BC7"/>
          </w:rPr>
          <w:t>, Een verkennende analyse van beschikbare gegevens,</w:t>
        </w:r>
      </w:hyperlink>
      <w:r w:rsidRPr="00682910">
        <w:rPr>
          <w:i/>
          <w:iCs/>
          <w:color w:val="007BC7"/>
        </w:rPr>
        <w:t xml:space="preserve"> </w:t>
      </w:r>
    </w:p>
    <w:p w:rsidRPr="00682910" w:rsidR="00CA4028" w:rsidP="00682910" w:rsidRDefault="00D13594" w14:paraId="6F4C673D" w14:textId="1544449C">
      <w:pPr>
        <w:pStyle w:val="Lijstalinea"/>
        <w:numPr>
          <w:ilvl w:val="0"/>
          <w:numId w:val="50"/>
        </w:numPr>
        <w:rPr>
          <w:i/>
          <w:iCs/>
          <w:color w:val="007BC7"/>
        </w:rPr>
      </w:pPr>
      <w:proofErr w:type="spellStart"/>
      <w:r w:rsidRPr="00682910">
        <w:rPr>
          <w:i/>
          <w:iCs/>
          <w:color w:val="007BC7" w:themeColor="accent2"/>
        </w:rPr>
        <w:t>PAKs</w:t>
      </w:r>
      <w:proofErr w:type="spellEnd"/>
      <w:r w:rsidRPr="00682910">
        <w:rPr>
          <w:i/>
          <w:iCs/>
          <w:color w:val="007BC7" w:themeColor="accent2"/>
        </w:rPr>
        <w:t xml:space="preserve"> verspreiding door natuurbranden en houtkachels</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6749FE" w:rsidRDefault="006749FE" w14:paraId="1C7EDEE9" w14:textId="77777777">
      <w:pPr>
        <w:pStyle w:val="Lijstalinea"/>
        <w:numPr>
          <w:ilvl w:val="0"/>
          <w:numId w:val="49"/>
        </w:numPr>
        <w:rPr>
          <w:color w:val="007BC7"/>
          <w:sz w:val="16"/>
          <w:szCs w:val="16"/>
        </w:rPr>
      </w:pPr>
      <w:r w:rsidRPr="0014070D">
        <w:rPr>
          <w:color w:val="007BC7"/>
          <w:sz w:val="16"/>
          <w:szCs w:val="16"/>
        </w:rPr>
        <w:t xml:space="preserve">WLDOC-390959707-207059 - </w:t>
      </w:r>
      <w:hyperlink w:history="1" r:id="rId34">
        <w:r w:rsidRPr="0014070D">
          <w:rPr>
            <w:rStyle w:val="Hyperlink"/>
            <w:color w:val="007BC7"/>
            <w:sz w:val="16"/>
            <w:szCs w:val="16"/>
          </w:rPr>
          <w:t>2025_DE_versie_KRW_Waterlichamen_JFF_NRW_Limburg.pdf</w:t>
        </w:r>
      </w:hyperlink>
    </w:p>
    <w:p w:rsidRPr="0014070D" w:rsidR="006749FE" w:rsidP="006749FE" w:rsidRDefault="006749FE" w14:paraId="4A3A5235" w14:textId="77777777">
      <w:pPr>
        <w:pStyle w:val="Lijstalinea"/>
        <w:numPr>
          <w:ilvl w:val="0"/>
          <w:numId w:val="49"/>
        </w:numPr>
        <w:rPr>
          <w:color w:val="007BC7"/>
          <w:sz w:val="16"/>
          <w:szCs w:val="16"/>
        </w:rPr>
      </w:pPr>
      <w:r w:rsidRPr="0014070D">
        <w:rPr>
          <w:color w:val="007BC7"/>
          <w:sz w:val="16"/>
          <w:szCs w:val="16"/>
        </w:rPr>
        <w:t xml:space="preserve">WLDOC-390959707-207060 - </w:t>
      </w:r>
      <w:hyperlink w:history="1" r:id="rId35">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6749FE" w:rsidRDefault="006749FE" w14:paraId="3A70929F" w14:textId="77777777">
      <w:pPr>
        <w:pStyle w:val="Lijstalinea"/>
        <w:numPr>
          <w:ilvl w:val="0"/>
          <w:numId w:val="49"/>
        </w:numPr>
        <w:rPr>
          <w:color w:val="007BC7"/>
          <w:sz w:val="16"/>
          <w:szCs w:val="16"/>
        </w:rPr>
      </w:pPr>
      <w:r w:rsidRPr="0014070D">
        <w:rPr>
          <w:color w:val="007BC7"/>
          <w:sz w:val="16"/>
          <w:szCs w:val="16"/>
        </w:rPr>
        <w:t xml:space="preserve">WLDOC-390959707-207061- </w:t>
      </w:r>
      <w:hyperlink w:history="1" r:id="rId36">
        <w:r w:rsidRPr="0014070D">
          <w:rPr>
            <w:rStyle w:val="Hyperlink"/>
            <w:color w:val="007BC7"/>
            <w:sz w:val="16"/>
            <w:szCs w:val="16"/>
          </w:rPr>
          <w:t>Waterschap Limburg (2024) grenswaterkwaliteitsrapport.pdf</w:t>
        </w:r>
      </w:hyperlink>
    </w:p>
    <w:p w:rsidRPr="0014070D" w:rsidR="006749FE" w:rsidP="006749FE" w:rsidRDefault="006749FE" w14:paraId="0BB5AFA9" w14:textId="77777777">
      <w:pPr>
        <w:pStyle w:val="Lijstalinea"/>
        <w:numPr>
          <w:ilvl w:val="0"/>
          <w:numId w:val="49"/>
        </w:numPr>
        <w:rPr>
          <w:color w:val="007BC7"/>
          <w:sz w:val="16"/>
          <w:szCs w:val="16"/>
        </w:rPr>
      </w:pPr>
      <w:r w:rsidRPr="0014070D">
        <w:rPr>
          <w:color w:val="007BC7"/>
          <w:sz w:val="16"/>
          <w:szCs w:val="16"/>
        </w:rPr>
        <w:t xml:space="preserve">WLDOC-390959707-207062- </w:t>
      </w:r>
      <w:hyperlink w:history="1" r:id="rId37">
        <w:r w:rsidRPr="0014070D">
          <w:rPr>
            <w:rStyle w:val="Hyperlink"/>
            <w:color w:val="007BC7"/>
            <w:sz w:val="16"/>
            <w:szCs w:val="16"/>
          </w:rPr>
          <w:t>JFF-Achtergronddocument_KRW-aanpak_NL-DE_27-10-2025_NL.pdf</w:t>
        </w:r>
      </w:hyperlink>
    </w:p>
    <w:p w:rsidRPr="0014070D" w:rsidR="006749FE" w:rsidP="006749FE" w:rsidRDefault="006749FE" w14:paraId="5420AE53" w14:textId="77777777">
      <w:pPr>
        <w:pStyle w:val="Lijstalinea"/>
        <w:numPr>
          <w:ilvl w:val="0"/>
          <w:numId w:val="49"/>
        </w:numPr>
        <w:rPr>
          <w:color w:val="007BC7"/>
          <w:sz w:val="16"/>
          <w:szCs w:val="16"/>
        </w:rPr>
      </w:pPr>
      <w:r w:rsidRPr="0014070D">
        <w:rPr>
          <w:color w:val="007BC7"/>
          <w:sz w:val="16"/>
          <w:szCs w:val="16"/>
        </w:rPr>
        <w:t xml:space="preserve">WLDOC-390959707-207066 - </w:t>
      </w:r>
      <w:hyperlink w:history="1" r:id="rId38">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6749FE" w:rsidRDefault="006749FE" w14:paraId="04CC8E62" w14:textId="77777777">
      <w:pPr>
        <w:pStyle w:val="Lijstalinea"/>
        <w:numPr>
          <w:ilvl w:val="0"/>
          <w:numId w:val="49"/>
        </w:numPr>
        <w:rPr>
          <w:color w:val="007BC7"/>
          <w:sz w:val="16"/>
          <w:szCs w:val="16"/>
        </w:rPr>
      </w:pPr>
      <w:r w:rsidRPr="0014070D">
        <w:rPr>
          <w:color w:val="007BC7"/>
          <w:sz w:val="16"/>
          <w:szCs w:val="16"/>
        </w:rPr>
        <w:t xml:space="preserve">WLDOC-390959707-207065 - </w:t>
      </w:r>
      <w:hyperlink w:history="1" r:id="rId39">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6749FE" w:rsidRDefault="006749FE" w14:paraId="367EEC1E" w14:textId="77777777">
      <w:pPr>
        <w:pStyle w:val="Lijstalinea"/>
        <w:numPr>
          <w:ilvl w:val="0"/>
          <w:numId w:val="49"/>
        </w:numPr>
        <w:contextualSpacing/>
        <w:rPr>
          <w:color w:val="007BC7"/>
          <w:sz w:val="16"/>
          <w:szCs w:val="16"/>
        </w:rPr>
      </w:pPr>
      <w:r w:rsidRPr="0014070D">
        <w:rPr>
          <w:color w:val="007BC7"/>
          <w:sz w:val="16"/>
          <w:szCs w:val="16"/>
        </w:rPr>
        <w:lastRenderedPageBreak/>
        <w:t xml:space="preserve">WLDOC-390959707-207078 - </w:t>
      </w:r>
      <w:hyperlink w:history="1" r:id="rId40">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7C7140" w:rsidRDefault="007C7140" w14:paraId="048AAE02" w14:textId="48E5E456">
      <w:pPr>
        <w:pStyle w:val="Lijstalinea"/>
        <w:numPr>
          <w:ilvl w:val="0"/>
          <w:numId w:val="42"/>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7C7140" w:rsidRDefault="007C7140" w14:paraId="53AE875D" w14:textId="534101E0">
      <w:pPr>
        <w:pStyle w:val="Lijstalinea"/>
        <w:numPr>
          <w:ilvl w:val="0"/>
          <w:numId w:val="42"/>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 xml:space="preserve">Het betreffende </w:t>
      </w:r>
      <w:proofErr w:type="spellStart"/>
      <w:r>
        <w:t>Guidance</w:t>
      </w:r>
      <w:proofErr w:type="spellEnd"/>
      <w:r>
        <w:t xml:space="preserv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23D12" w:rsidRDefault="00423D12" w14:paraId="500DA9AB" w14:textId="18A2E07C">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23D12" w:rsidRDefault="00423D12" w14:paraId="3732DBAA" w14:textId="0074BB34">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8C4914" w:rsidRDefault="006C34CE" w14:paraId="312CC4C8" w14:textId="1F25294D">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 xml:space="preserve">oint </w:t>
      </w:r>
      <w:proofErr w:type="spellStart"/>
      <w:r w:rsidR="003D1BA9">
        <w:t>fact</w:t>
      </w:r>
      <w:proofErr w:type="spellEnd"/>
      <w:r w:rsidR="003D1BA9">
        <w:t xml:space="preserve"> </w:t>
      </w:r>
      <w:proofErr w:type="spellStart"/>
      <w:r w:rsidR="003D1BA9">
        <w:t>finding</w:t>
      </w:r>
      <w:proofErr w:type="spellEnd"/>
      <w:r w:rsidR="00A57676">
        <w:t>).</w:t>
      </w:r>
    </w:p>
    <w:p w:rsidR="00A57676" w:rsidP="00A57676" w:rsidRDefault="00A57676" w14:paraId="6A0073D1" w14:textId="2426D31A">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23D12" w:rsidRDefault="000D0923" w14:paraId="7E6946ED" w14:textId="5506A81D">
      <w:pPr>
        <w:numPr>
          <w:ilvl w:val="0"/>
          <w:numId w:val="45"/>
        </w:numPr>
        <w:spacing w:after="160" w:line="259" w:lineRule="auto"/>
      </w:pPr>
      <w:r>
        <w:t>Zijn er ook menselijke activiteiten/oorzaken uit het binnenland die bijdragen aan het niet halen van het KRW-doel?</w:t>
      </w:r>
    </w:p>
    <w:p w:rsidR="000D0923" w:rsidP="00423D12" w:rsidRDefault="000D0923" w14:paraId="098557B5" w14:textId="1E041153">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0D0923" w:rsidRDefault="000D0923" w14:paraId="45CFE4A8" w14:textId="41E7BDF3">
      <w:pPr>
        <w:numPr>
          <w:ilvl w:val="0"/>
          <w:numId w:val="45"/>
        </w:numPr>
        <w:spacing w:after="160" w:line="259" w:lineRule="auto"/>
      </w:pPr>
      <w:r w:rsidRPr="006B6575">
        <w:t>Waarom dienen die menselijke activiteiten ecologische en sociaaleconomische behoeften?</w:t>
      </w:r>
    </w:p>
    <w:p w:rsidRPr="006B6575" w:rsidR="000D0923" w:rsidP="000D0923" w:rsidRDefault="000D0923" w14:paraId="5383D76C" w14:textId="77777777">
      <w:pPr>
        <w:numPr>
          <w:ilvl w:val="0"/>
          <w:numId w:val="45"/>
        </w:numPr>
        <w:spacing w:after="160" w:line="259" w:lineRule="auto"/>
      </w:pPr>
      <w:r w:rsidRPr="006B6575">
        <w:t>Kunnen de negatieve gevolgen van die menselijke activiteiten worden voorkomen of beperkt, zo ja/nee waarom?</w:t>
      </w:r>
    </w:p>
    <w:p w:rsidR="000D0923" w:rsidP="000D0923" w:rsidRDefault="000D0923" w14:paraId="1770706C" w14:textId="698EA1FE">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8C4914" w:rsidRDefault="00423D12" w14:paraId="6EAC4B4C" w14:textId="77777777">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2044E5" w:rsidRDefault="006F51C7" w14:paraId="35D50CF1" w14:textId="53E2A291">
      <w:pPr>
        <w:rPr>
          <w:color w:val="007BC7" w:themeColor="accent2"/>
        </w:rPr>
      </w:pPr>
    </w:p>
    <w:sectPr w:rsidRPr="006F51C7" w:rsidR="006F51C7" w:rsidSect="00BF03C1">
      <w:headerReference w:type="even" r:id="rId41"/>
      <w:headerReference w:type="default" r:id="rId42"/>
      <w:footerReference w:type="default" r:id="rId43"/>
      <w:headerReference w:type="first" r:id="rId44"/>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0F2" w:rsidP="0088501B" w:rsidRDefault="000160F2" w14:paraId="25C8E5B6" w14:textId="77777777">
      <w:r>
        <w:separator/>
      </w:r>
    </w:p>
  </w:endnote>
  <w:endnote w:type="continuationSeparator" w:id="0">
    <w:p w:rsidR="000160F2" w:rsidP="0088501B" w:rsidRDefault="000160F2" w14:paraId="4090E23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394EB4" w14:paraId="1D930067" w14:textId="1696B06E">
    <w:pPr>
      <w:pStyle w:val="Voettekst"/>
    </w:pPr>
    <w:r>
      <w:t>Swalm</w:t>
    </w:r>
    <w:r w:rsidR="00D4031A">
      <w:tab/>
    </w:r>
    <w:r w:rsidR="00301ED3">
      <w:tab/>
    </w:r>
    <w:r w:rsidR="00301ED3">
      <w:tab/>
    </w:r>
    <w:r w:rsidR="00C41A06">
      <w:t>[</w:t>
    </w:r>
    <w:r w:rsidR="00965438">
      <w:t>07</w:t>
    </w:r>
    <w:r w:rsidR="00B91186">
      <w:t>-0</w:t>
    </w:r>
    <w:r w:rsidR="00965438">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0F2" w:rsidP="0088501B" w:rsidRDefault="000160F2" w14:paraId="14EED820" w14:textId="77777777">
      <w:r>
        <w:separator/>
      </w:r>
    </w:p>
  </w:footnote>
  <w:footnote w:type="continuationSeparator" w:id="0">
    <w:p w:rsidR="000160F2" w:rsidP="0088501B" w:rsidRDefault="000160F2" w14:paraId="7867998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4E5" w:rsidRDefault="00DD437F" w14:paraId="6B6367D6" w14:textId="53712F18">
    <w:pPr>
      <w:pStyle w:val="Koptekst"/>
    </w:pPr>
    <w:r>
      <w:rPr>
        <w:noProof/>
      </w:rPr>
      <w:pict w14:anchorId="71F4B2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8922" style="position:absolute;margin-left:0;margin-top:0;width:523.25pt;height:116.25pt;rotation:315;z-index:-251658240;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4E5" w:rsidRDefault="00DD437F" w14:paraId="36C2F1F5" w14:textId="7D8ACB71">
    <w:pPr>
      <w:pStyle w:val="Koptekst"/>
    </w:pPr>
    <w:r>
      <w:rPr>
        <w:noProof/>
      </w:rPr>
      <w:pict w14:anchorId="086AA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8923" style="position:absolute;margin-left:0;margin-top:0;width:523.25pt;height:116.25pt;rotation:315;z-index:-251658239;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4E5" w:rsidRDefault="00DD437F" w14:paraId="6B732212" w14:textId="056A4FF9">
    <w:pPr>
      <w:pStyle w:val="Koptekst"/>
    </w:pPr>
    <w:r>
      <w:rPr>
        <w:noProof/>
      </w:rPr>
      <w:pict w14:anchorId="7AEA31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8921" style="position:absolute;margin-left:0;margin-top:0;width:523.25pt;height:116.25pt;rotation:315;z-index:-251658238;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0BEE4F4E"/>
    <w:multiLevelType w:val="hybridMultilevel"/>
    <w:tmpl w:val="4656B0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4"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20"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36A6389A"/>
    <w:multiLevelType w:val="multilevel"/>
    <w:tmpl w:val="6A8E5BD4"/>
    <w:numStyleLink w:val="Stijl2"/>
  </w:abstractNum>
  <w:abstractNum w:abstractNumId="28"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2" w15:restartNumberingAfterBreak="0">
    <w:nsid w:val="47DB631B"/>
    <w:multiLevelType w:val="multilevel"/>
    <w:tmpl w:val="06962652"/>
    <w:numStyleLink w:val="Lijststijl"/>
  </w:abstractNum>
  <w:abstractNum w:abstractNumId="33"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6"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7"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8"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4"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9050C84"/>
    <w:multiLevelType w:val="multilevel"/>
    <w:tmpl w:val="06962652"/>
    <w:numStyleLink w:val="Lijststijl"/>
  </w:abstractNum>
  <w:num w:numId="1" w16cid:durableId="899050609">
    <w:abstractNumId w:val="11"/>
  </w:num>
  <w:num w:numId="2" w16cid:durableId="1736010245">
    <w:abstractNumId w:val="13"/>
  </w:num>
  <w:num w:numId="3" w16cid:durableId="1359164695">
    <w:abstractNumId w:val="40"/>
  </w:num>
  <w:num w:numId="4" w16cid:durableId="1392341759">
    <w:abstractNumId w:val="12"/>
  </w:num>
  <w:num w:numId="5" w16cid:durableId="802313244">
    <w:abstractNumId w:val="18"/>
  </w:num>
  <w:num w:numId="6" w16cid:durableId="430007477">
    <w:abstractNumId w:val="22"/>
  </w:num>
  <w:num w:numId="7" w16cid:durableId="1586458023">
    <w:abstractNumId w:val="2"/>
  </w:num>
  <w:num w:numId="8" w16cid:durableId="136917343">
    <w:abstractNumId w:val="1"/>
  </w:num>
  <w:num w:numId="9" w16cid:durableId="1393235491">
    <w:abstractNumId w:val="0"/>
  </w:num>
  <w:num w:numId="10" w16cid:durableId="1665160714">
    <w:abstractNumId w:val="8"/>
  </w:num>
  <w:num w:numId="11" w16cid:durableId="811293932">
    <w:abstractNumId w:val="6"/>
  </w:num>
  <w:num w:numId="12" w16cid:durableId="1750613542">
    <w:abstractNumId w:val="6"/>
  </w:num>
  <w:num w:numId="13" w16cid:durableId="1933928666">
    <w:abstractNumId w:val="41"/>
  </w:num>
  <w:num w:numId="14" w16cid:durableId="1383098495">
    <w:abstractNumId w:val="3"/>
  </w:num>
  <w:num w:numId="15" w16cid:durableId="994987153">
    <w:abstractNumId w:val="19"/>
  </w:num>
  <w:num w:numId="16" w16cid:durableId="424308638">
    <w:abstractNumId w:val="29"/>
  </w:num>
  <w:num w:numId="17" w16cid:durableId="1687364585">
    <w:abstractNumId w:val="9"/>
  </w:num>
  <w:num w:numId="18" w16cid:durableId="2007707613">
    <w:abstractNumId w:val="23"/>
  </w:num>
  <w:num w:numId="19" w16cid:durableId="1116363718">
    <w:abstractNumId w:val="46"/>
  </w:num>
  <w:num w:numId="20" w16cid:durableId="648442686">
    <w:abstractNumId w:val="15"/>
  </w:num>
  <w:num w:numId="21" w16cid:durableId="1319766004">
    <w:abstractNumId w:val="27"/>
  </w:num>
  <w:num w:numId="22" w16cid:durableId="1438140348">
    <w:abstractNumId w:val="32"/>
  </w:num>
  <w:num w:numId="23" w16cid:durableId="1507213682">
    <w:abstractNumId w:val="21"/>
  </w:num>
  <w:num w:numId="24" w16cid:durableId="772166230">
    <w:abstractNumId w:val="35"/>
  </w:num>
  <w:num w:numId="25" w16cid:durableId="367991141">
    <w:abstractNumId w:val="34"/>
  </w:num>
  <w:num w:numId="26" w16cid:durableId="788741165">
    <w:abstractNumId w:val="7"/>
  </w:num>
  <w:num w:numId="27" w16cid:durableId="363752462">
    <w:abstractNumId w:val="17"/>
  </w:num>
  <w:num w:numId="28" w16cid:durableId="1515345857">
    <w:abstractNumId w:val="25"/>
  </w:num>
  <w:num w:numId="29" w16cid:durableId="1309285402">
    <w:abstractNumId w:val="4"/>
  </w:num>
  <w:num w:numId="30" w16cid:durableId="1304116841">
    <w:abstractNumId w:val="16"/>
  </w:num>
  <w:num w:numId="31" w16cid:durableId="1016923003">
    <w:abstractNumId w:val="30"/>
  </w:num>
  <w:num w:numId="32" w16cid:durableId="2042702814">
    <w:abstractNumId w:val="38"/>
  </w:num>
  <w:num w:numId="33" w16cid:durableId="1676610732">
    <w:abstractNumId w:val="31"/>
  </w:num>
  <w:num w:numId="34" w16cid:durableId="1676490417">
    <w:abstractNumId w:val="33"/>
  </w:num>
  <w:num w:numId="35" w16cid:durableId="854879172">
    <w:abstractNumId w:val="44"/>
  </w:num>
  <w:num w:numId="36" w16cid:durableId="160777701">
    <w:abstractNumId w:val="14"/>
  </w:num>
  <w:num w:numId="37" w16cid:durableId="1442647255">
    <w:abstractNumId w:val="36"/>
  </w:num>
  <w:num w:numId="38" w16cid:durableId="419641453">
    <w:abstractNumId w:val="24"/>
  </w:num>
  <w:num w:numId="39" w16cid:durableId="1642418190">
    <w:abstractNumId w:val="39"/>
  </w:num>
  <w:num w:numId="40" w16cid:durableId="1243444810">
    <w:abstractNumId w:val="37"/>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8"/>
  </w:num>
  <w:num w:numId="42" w16cid:durableId="2003047631">
    <w:abstractNumId w:val="45"/>
  </w:num>
  <w:num w:numId="43" w16cid:durableId="938021771">
    <w:abstractNumId w:val="21"/>
  </w:num>
  <w:num w:numId="44" w16cid:durableId="1654484293">
    <w:abstractNumId w:val="43"/>
  </w:num>
  <w:num w:numId="45" w16cid:durableId="677663072">
    <w:abstractNumId w:val="20"/>
  </w:num>
  <w:num w:numId="46" w16cid:durableId="639770881">
    <w:abstractNumId w:val="42"/>
  </w:num>
  <w:num w:numId="47" w16cid:durableId="1726100047">
    <w:abstractNumId w:val="5"/>
  </w:num>
  <w:num w:numId="48" w16cid:durableId="1809469576">
    <w:abstractNumId w:val="37"/>
  </w:num>
  <w:num w:numId="49" w16cid:durableId="1867480337">
    <w:abstractNumId w:val="26"/>
  </w:num>
  <w:num w:numId="50" w16cid:durableId="19741734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06E74"/>
    <w:rsid w:val="000107EB"/>
    <w:rsid w:val="00014164"/>
    <w:rsid w:val="000159D7"/>
    <w:rsid w:val="000160F2"/>
    <w:rsid w:val="00025379"/>
    <w:rsid w:val="00026B23"/>
    <w:rsid w:val="00031452"/>
    <w:rsid w:val="00032DDD"/>
    <w:rsid w:val="0003392E"/>
    <w:rsid w:val="00035FDD"/>
    <w:rsid w:val="000372B0"/>
    <w:rsid w:val="00042248"/>
    <w:rsid w:val="000426A4"/>
    <w:rsid w:val="0004275E"/>
    <w:rsid w:val="00043163"/>
    <w:rsid w:val="000506AB"/>
    <w:rsid w:val="0005301D"/>
    <w:rsid w:val="000558DE"/>
    <w:rsid w:val="00056A13"/>
    <w:rsid w:val="00056D70"/>
    <w:rsid w:val="000714A6"/>
    <w:rsid w:val="000738A6"/>
    <w:rsid w:val="0008107C"/>
    <w:rsid w:val="0008730D"/>
    <w:rsid w:val="0008771B"/>
    <w:rsid w:val="000951BB"/>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F2910"/>
    <w:rsid w:val="000F5A34"/>
    <w:rsid w:val="000F62A1"/>
    <w:rsid w:val="000F6361"/>
    <w:rsid w:val="001015E3"/>
    <w:rsid w:val="00113264"/>
    <w:rsid w:val="001134BC"/>
    <w:rsid w:val="00117A0D"/>
    <w:rsid w:val="0012762A"/>
    <w:rsid w:val="00133962"/>
    <w:rsid w:val="001355EB"/>
    <w:rsid w:val="0014070D"/>
    <w:rsid w:val="00140D0E"/>
    <w:rsid w:val="00141B57"/>
    <w:rsid w:val="001421D2"/>
    <w:rsid w:val="00142322"/>
    <w:rsid w:val="00146CEB"/>
    <w:rsid w:val="001504DE"/>
    <w:rsid w:val="00154BA3"/>
    <w:rsid w:val="00155F21"/>
    <w:rsid w:val="00163643"/>
    <w:rsid w:val="001645A0"/>
    <w:rsid w:val="001656CD"/>
    <w:rsid w:val="0016779A"/>
    <w:rsid w:val="00167DDC"/>
    <w:rsid w:val="00173156"/>
    <w:rsid w:val="001740D8"/>
    <w:rsid w:val="0017422C"/>
    <w:rsid w:val="00174823"/>
    <w:rsid w:val="00174B8D"/>
    <w:rsid w:val="00175A63"/>
    <w:rsid w:val="00175BE9"/>
    <w:rsid w:val="00196CD8"/>
    <w:rsid w:val="001A1AAF"/>
    <w:rsid w:val="001A3DB6"/>
    <w:rsid w:val="001A607D"/>
    <w:rsid w:val="001B3055"/>
    <w:rsid w:val="001B6685"/>
    <w:rsid w:val="001C4C97"/>
    <w:rsid w:val="001C6562"/>
    <w:rsid w:val="001C6FF8"/>
    <w:rsid w:val="001D0646"/>
    <w:rsid w:val="001D0F98"/>
    <w:rsid w:val="001D24DD"/>
    <w:rsid w:val="001D4713"/>
    <w:rsid w:val="001D6F03"/>
    <w:rsid w:val="001E0D98"/>
    <w:rsid w:val="001F05F3"/>
    <w:rsid w:val="001F29D2"/>
    <w:rsid w:val="001F564F"/>
    <w:rsid w:val="002005AE"/>
    <w:rsid w:val="002012A6"/>
    <w:rsid w:val="00203D19"/>
    <w:rsid w:val="002044E5"/>
    <w:rsid w:val="00205A1E"/>
    <w:rsid w:val="00207376"/>
    <w:rsid w:val="002171A9"/>
    <w:rsid w:val="00221B7D"/>
    <w:rsid w:val="0022773B"/>
    <w:rsid w:val="002328CF"/>
    <w:rsid w:val="00233D65"/>
    <w:rsid w:val="00240DC5"/>
    <w:rsid w:val="00245EA1"/>
    <w:rsid w:val="00246E5A"/>
    <w:rsid w:val="002506A2"/>
    <w:rsid w:val="002567DC"/>
    <w:rsid w:val="00263FB3"/>
    <w:rsid w:val="002641B9"/>
    <w:rsid w:val="00264B20"/>
    <w:rsid w:val="002836D8"/>
    <w:rsid w:val="00285177"/>
    <w:rsid w:val="00285E1F"/>
    <w:rsid w:val="00285EB3"/>
    <w:rsid w:val="00295399"/>
    <w:rsid w:val="00295C83"/>
    <w:rsid w:val="002A0DCB"/>
    <w:rsid w:val="002A6578"/>
    <w:rsid w:val="002B1092"/>
    <w:rsid w:val="002B2DD6"/>
    <w:rsid w:val="002B4085"/>
    <w:rsid w:val="002C5FEF"/>
    <w:rsid w:val="002C767C"/>
    <w:rsid w:val="002D11AC"/>
    <w:rsid w:val="002D618C"/>
    <w:rsid w:val="002E0370"/>
    <w:rsid w:val="002E0FD2"/>
    <w:rsid w:val="002E24CF"/>
    <w:rsid w:val="002F48C9"/>
    <w:rsid w:val="00301276"/>
    <w:rsid w:val="003016AC"/>
    <w:rsid w:val="00301ED3"/>
    <w:rsid w:val="00304CF7"/>
    <w:rsid w:val="00304F01"/>
    <w:rsid w:val="003060EB"/>
    <w:rsid w:val="003069EB"/>
    <w:rsid w:val="00310DCE"/>
    <w:rsid w:val="00314FE1"/>
    <w:rsid w:val="00315CE5"/>
    <w:rsid w:val="003247B6"/>
    <w:rsid w:val="003266A1"/>
    <w:rsid w:val="003323F1"/>
    <w:rsid w:val="00332B03"/>
    <w:rsid w:val="00335A5B"/>
    <w:rsid w:val="0033763E"/>
    <w:rsid w:val="00337A2C"/>
    <w:rsid w:val="003417AA"/>
    <w:rsid w:val="00346A8A"/>
    <w:rsid w:val="00351CD5"/>
    <w:rsid w:val="003553DE"/>
    <w:rsid w:val="0035676E"/>
    <w:rsid w:val="003614A4"/>
    <w:rsid w:val="00365CCC"/>
    <w:rsid w:val="003679F1"/>
    <w:rsid w:val="00373200"/>
    <w:rsid w:val="0038039D"/>
    <w:rsid w:val="0038047B"/>
    <w:rsid w:val="0038185A"/>
    <w:rsid w:val="0038549E"/>
    <w:rsid w:val="0038651C"/>
    <w:rsid w:val="00392548"/>
    <w:rsid w:val="00393487"/>
    <w:rsid w:val="00394EB4"/>
    <w:rsid w:val="003A7C51"/>
    <w:rsid w:val="003B44F4"/>
    <w:rsid w:val="003B48FA"/>
    <w:rsid w:val="003C27A6"/>
    <w:rsid w:val="003C4BF2"/>
    <w:rsid w:val="003C62C0"/>
    <w:rsid w:val="003D1BA9"/>
    <w:rsid w:val="003D207F"/>
    <w:rsid w:val="003D22CD"/>
    <w:rsid w:val="003D51FB"/>
    <w:rsid w:val="003E1643"/>
    <w:rsid w:val="003E2B72"/>
    <w:rsid w:val="003E4F3D"/>
    <w:rsid w:val="003F2324"/>
    <w:rsid w:val="003F2512"/>
    <w:rsid w:val="003F5EB0"/>
    <w:rsid w:val="003F6EDB"/>
    <w:rsid w:val="00400A47"/>
    <w:rsid w:val="0040142D"/>
    <w:rsid w:val="0040420E"/>
    <w:rsid w:val="0040571B"/>
    <w:rsid w:val="00406A62"/>
    <w:rsid w:val="00406ABD"/>
    <w:rsid w:val="00417CBD"/>
    <w:rsid w:val="004206C4"/>
    <w:rsid w:val="00421F47"/>
    <w:rsid w:val="00422E5E"/>
    <w:rsid w:val="0042367E"/>
    <w:rsid w:val="00423D12"/>
    <w:rsid w:val="00424BC8"/>
    <w:rsid w:val="00424C75"/>
    <w:rsid w:val="004252CD"/>
    <w:rsid w:val="00431B58"/>
    <w:rsid w:val="00433F2B"/>
    <w:rsid w:val="0043407C"/>
    <w:rsid w:val="00441F10"/>
    <w:rsid w:val="00442D2B"/>
    <w:rsid w:val="00446BF5"/>
    <w:rsid w:val="00450447"/>
    <w:rsid w:val="00457209"/>
    <w:rsid w:val="0046091A"/>
    <w:rsid w:val="0047351E"/>
    <w:rsid w:val="0049091E"/>
    <w:rsid w:val="0049095D"/>
    <w:rsid w:val="004912DB"/>
    <w:rsid w:val="004A1980"/>
    <w:rsid w:val="004A7CBF"/>
    <w:rsid w:val="004B0262"/>
    <w:rsid w:val="004B06C5"/>
    <w:rsid w:val="004B0EA1"/>
    <w:rsid w:val="004B6EC7"/>
    <w:rsid w:val="004C5F24"/>
    <w:rsid w:val="004C73C3"/>
    <w:rsid w:val="004D766D"/>
    <w:rsid w:val="004E187C"/>
    <w:rsid w:val="004E453D"/>
    <w:rsid w:val="004F07D9"/>
    <w:rsid w:val="004F16DE"/>
    <w:rsid w:val="004F1943"/>
    <w:rsid w:val="004F7CA4"/>
    <w:rsid w:val="00501D3A"/>
    <w:rsid w:val="005072C0"/>
    <w:rsid w:val="005124B7"/>
    <w:rsid w:val="00522D10"/>
    <w:rsid w:val="00523632"/>
    <w:rsid w:val="00523720"/>
    <w:rsid w:val="0052389B"/>
    <w:rsid w:val="005251FD"/>
    <w:rsid w:val="00531134"/>
    <w:rsid w:val="00537100"/>
    <w:rsid w:val="005404F1"/>
    <w:rsid w:val="005443AA"/>
    <w:rsid w:val="005469C7"/>
    <w:rsid w:val="005660C8"/>
    <w:rsid w:val="005701B8"/>
    <w:rsid w:val="00577A30"/>
    <w:rsid w:val="005862B4"/>
    <w:rsid w:val="00586370"/>
    <w:rsid w:val="0059065C"/>
    <w:rsid w:val="00593516"/>
    <w:rsid w:val="0059782F"/>
    <w:rsid w:val="005A4FBE"/>
    <w:rsid w:val="005A7135"/>
    <w:rsid w:val="005B0E2C"/>
    <w:rsid w:val="005B2510"/>
    <w:rsid w:val="005B3E6A"/>
    <w:rsid w:val="005B4F4B"/>
    <w:rsid w:val="005C04EE"/>
    <w:rsid w:val="005C5C97"/>
    <w:rsid w:val="005D2CF1"/>
    <w:rsid w:val="005D505D"/>
    <w:rsid w:val="005D7AB1"/>
    <w:rsid w:val="005E046F"/>
    <w:rsid w:val="005E2622"/>
    <w:rsid w:val="005F12FF"/>
    <w:rsid w:val="005F6B6C"/>
    <w:rsid w:val="006006F5"/>
    <w:rsid w:val="006047F2"/>
    <w:rsid w:val="0060534F"/>
    <w:rsid w:val="00610671"/>
    <w:rsid w:val="00611EB9"/>
    <w:rsid w:val="00622C0A"/>
    <w:rsid w:val="00622C92"/>
    <w:rsid w:val="00632740"/>
    <w:rsid w:val="00633223"/>
    <w:rsid w:val="006454E4"/>
    <w:rsid w:val="00650A9B"/>
    <w:rsid w:val="00651C30"/>
    <w:rsid w:val="00661CD7"/>
    <w:rsid w:val="00662DBA"/>
    <w:rsid w:val="00671D65"/>
    <w:rsid w:val="006749FE"/>
    <w:rsid w:val="00675BB1"/>
    <w:rsid w:val="00676F86"/>
    <w:rsid w:val="00682910"/>
    <w:rsid w:val="00695F2B"/>
    <w:rsid w:val="006A00F4"/>
    <w:rsid w:val="006A3D72"/>
    <w:rsid w:val="006B26E1"/>
    <w:rsid w:val="006C1A46"/>
    <w:rsid w:val="006C34CE"/>
    <w:rsid w:val="006D1BD6"/>
    <w:rsid w:val="006D2E66"/>
    <w:rsid w:val="006D713A"/>
    <w:rsid w:val="006E14A7"/>
    <w:rsid w:val="006E6163"/>
    <w:rsid w:val="006F15D7"/>
    <w:rsid w:val="006F42D7"/>
    <w:rsid w:val="006F51C7"/>
    <w:rsid w:val="006F77D5"/>
    <w:rsid w:val="007032E1"/>
    <w:rsid w:val="00703A5A"/>
    <w:rsid w:val="00704D22"/>
    <w:rsid w:val="00712DE5"/>
    <w:rsid w:val="0071566C"/>
    <w:rsid w:val="00721AE7"/>
    <w:rsid w:val="0072413A"/>
    <w:rsid w:val="00726BD3"/>
    <w:rsid w:val="00726CC2"/>
    <w:rsid w:val="00731726"/>
    <w:rsid w:val="00732117"/>
    <w:rsid w:val="00741B98"/>
    <w:rsid w:val="0074299F"/>
    <w:rsid w:val="007435A7"/>
    <w:rsid w:val="00743C2B"/>
    <w:rsid w:val="007514C7"/>
    <w:rsid w:val="00751920"/>
    <w:rsid w:val="00751F3C"/>
    <w:rsid w:val="00760778"/>
    <w:rsid w:val="00763367"/>
    <w:rsid w:val="0076716A"/>
    <w:rsid w:val="00774DFA"/>
    <w:rsid w:val="0078407F"/>
    <w:rsid w:val="00784836"/>
    <w:rsid w:val="00792823"/>
    <w:rsid w:val="00793789"/>
    <w:rsid w:val="0079547A"/>
    <w:rsid w:val="007A3714"/>
    <w:rsid w:val="007A6B9C"/>
    <w:rsid w:val="007B511E"/>
    <w:rsid w:val="007C54DA"/>
    <w:rsid w:val="007C6062"/>
    <w:rsid w:val="007C6848"/>
    <w:rsid w:val="007C7140"/>
    <w:rsid w:val="007D227A"/>
    <w:rsid w:val="007D2463"/>
    <w:rsid w:val="007E2F2E"/>
    <w:rsid w:val="007F4AEA"/>
    <w:rsid w:val="007F74FB"/>
    <w:rsid w:val="008027A7"/>
    <w:rsid w:val="00806DE8"/>
    <w:rsid w:val="0080722C"/>
    <w:rsid w:val="008101F7"/>
    <w:rsid w:val="008103B6"/>
    <w:rsid w:val="00813B47"/>
    <w:rsid w:val="00817526"/>
    <w:rsid w:val="00821FD9"/>
    <w:rsid w:val="00824DF1"/>
    <w:rsid w:val="00825248"/>
    <w:rsid w:val="00830160"/>
    <w:rsid w:val="00834FB4"/>
    <w:rsid w:val="0083547B"/>
    <w:rsid w:val="00837052"/>
    <w:rsid w:val="008443F5"/>
    <w:rsid w:val="00844809"/>
    <w:rsid w:val="00844D82"/>
    <w:rsid w:val="008523A2"/>
    <w:rsid w:val="00852CB2"/>
    <w:rsid w:val="0086189C"/>
    <w:rsid w:val="00864DD4"/>
    <w:rsid w:val="00866FC1"/>
    <w:rsid w:val="00871043"/>
    <w:rsid w:val="00877D2D"/>
    <w:rsid w:val="0088386A"/>
    <w:rsid w:val="0088501B"/>
    <w:rsid w:val="00890640"/>
    <w:rsid w:val="008A1632"/>
    <w:rsid w:val="008A4B12"/>
    <w:rsid w:val="008A5C94"/>
    <w:rsid w:val="008B00A5"/>
    <w:rsid w:val="008B117D"/>
    <w:rsid w:val="008B17E3"/>
    <w:rsid w:val="008B63D3"/>
    <w:rsid w:val="008B6B5D"/>
    <w:rsid w:val="008C2957"/>
    <w:rsid w:val="008C2A49"/>
    <w:rsid w:val="008C4914"/>
    <w:rsid w:val="008C6317"/>
    <w:rsid w:val="008D165C"/>
    <w:rsid w:val="008D2753"/>
    <w:rsid w:val="008D345F"/>
    <w:rsid w:val="008D59CB"/>
    <w:rsid w:val="008E3581"/>
    <w:rsid w:val="008E390D"/>
    <w:rsid w:val="008E54B2"/>
    <w:rsid w:val="008F2AC0"/>
    <w:rsid w:val="009001E2"/>
    <w:rsid w:val="009009D4"/>
    <w:rsid w:val="0090328C"/>
    <w:rsid w:val="00904CEA"/>
    <w:rsid w:val="00905289"/>
    <w:rsid w:val="0091050B"/>
    <w:rsid w:val="009119F6"/>
    <w:rsid w:val="0092077F"/>
    <w:rsid w:val="00927FD4"/>
    <w:rsid w:val="00930E14"/>
    <w:rsid w:val="0093538F"/>
    <w:rsid w:val="00937DB1"/>
    <w:rsid w:val="00946369"/>
    <w:rsid w:val="009509BE"/>
    <w:rsid w:val="0095161C"/>
    <w:rsid w:val="0096000D"/>
    <w:rsid w:val="0096188B"/>
    <w:rsid w:val="009647C1"/>
    <w:rsid w:val="00965438"/>
    <w:rsid w:val="00974491"/>
    <w:rsid w:val="00994B1E"/>
    <w:rsid w:val="009A24CE"/>
    <w:rsid w:val="009C3E2F"/>
    <w:rsid w:val="009C4A8C"/>
    <w:rsid w:val="009C5CF5"/>
    <w:rsid w:val="009C6895"/>
    <w:rsid w:val="009C6A43"/>
    <w:rsid w:val="009E35A0"/>
    <w:rsid w:val="009E3AD3"/>
    <w:rsid w:val="009F1FB3"/>
    <w:rsid w:val="009F2975"/>
    <w:rsid w:val="009F43F0"/>
    <w:rsid w:val="00A0207D"/>
    <w:rsid w:val="00A03D67"/>
    <w:rsid w:val="00A06DF5"/>
    <w:rsid w:val="00A11848"/>
    <w:rsid w:val="00A123C1"/>
    <w:rsid w:val="00A126B7"/>
    <w:rsid w:val="00A15A8F"/>
    <w:rsid w:val="00A234D1"/>
    <w:rsid w:val="00A240CF"/>
    <w:rsid w:val="00A2652E"/>
    <w:rsid w:val="00A32591"/>
    <w:rsid w:val="00A359FC"/>
    <w:rsid w:val="00A54DDE"/>
    <w:rsid w:val="00A56454"/>
    <w:rsid w:val="00A56919"/>
    <w:rsid w:val="00A57676"/>
    <w:rsid w:val="00A6004A"/>
    <w:rsid w:val="00A666C9"/>
    <w:rsid w:val="00A70D97"/>
    <w:rsid w:val="00A732D5"/>
    <w:rsid w:val="00A77ABF"/>
    <w:rsid w:val="00A82043"/>
    <w:rsid w:val="00A863E9"/>
    <w:rsid w:val="00A864E2"/>
    <w:rsid w:val="00A94731"/>
    <w:rsid w:val="00A96098"/>
    <w:rsid w:val="00AA0895"/>
    <w:rsid w:val="00AA5318"/>
    <w:rsid w:val="00AA75A4"/>
    <w:rsid w:val="00AB161E"/>
    <w:rsid w:val="00AB2607"/>
    <w:rsid w:val="00AB6225"/>
    <w:rsid w:val="00AC1D25"/>
    <w:rsid w:val="00AC1DA7"/>
    <w:rsid w:val="00AC2514"/>
    <w:rsid w:val="00AC42B4"/>
    <w:rsid w:val="00AC574E"/>
    <w:rsid w:val="00AC7774"/>
    <w:rsid w:val="00AC7D41"/>
    <w:rsid w:val="00AD4972"/>
    <w:rsid w:val="00AE4FF9"/>
    <w:rsid w:val="00AF2C3D"/>
    <w:rsid w:val="00AF5F14"/>
    <w:rsid w:val="00B01094"/>
    <w:rsid w:val="00B022C4"/>
    <w:rsid w:val="00B073F0"/>
    <w:rsid w:val="00B11710"/>
    <w:rsid w:val="00B12F49"/>
    <w:rsid w:val="00B15874"/>
    <w:rsid w:val="00B165AF"/>
    <w:rsid w:val="00B175B2"/>
    <w:rsid w:val="00B241C7"/>
    <w:rsid w:val="00B24675"/>
    <w:rsid w:val="00B40AD1"/>
    <w:rsid w:val="00B436F2"/>
    <w:rsid w:val="00B453A5"/>
    <w:rsid w:val="00B46D54"/>
    <w:rsid w:val="00B47DCB"/>
    <w:rsid w:val="00B514C4"/>
    <w:rsid w:val="00B51EB5"/>
    <w:rsid w:val="00B548CB"/>
    <w:rsid w:val="00B559E9"/>
    <w:rsid w:val="00B55B53"/>
    <w:rsid w:val="00B6325C"/>
    <w:rsid w:val="00B72222"/>
    <w:rsid w:val="00B72F65"/>
    <w:rsid w:val="00B7718D"/>
    <w:rsid w:val="00B80650"/>
    <w:rsid w:val="00B815C0"/>
    <w:rsid w:val="00B86B25"/>
    <w:rsid w:val="00B91186"/>
    <w:rsid w:val="00BA2D15"/>
    <w:rsid w:val="00BA42EC"/>
    <w:rsid w:val="00BA4550"/>
    <w:rsid w:val="00BB0A07"/>
    <w:rsid w:val="00BB0D1B"/>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1146D"/>
    <w:rsid w:val="00C12392"/>
    <w:rsid w:val="00C13D79"/>
    <w:rsid w:val="00C1413E"/>
    <w:rsid w:val="00C153A0"/>
    <w:rsid w:val="00C16D41"/>
    <w:rsid w:val="00C35BBD"/>
    <w:rsid w:val="00C3603B"/>
    <w:rsid w:val="00C36FAA"/>
    <w:rsid w:val="00C41A06"/>
    <w:rsid w:val="00C41FF6"/>
    <w:rsid w:val="00C4323B"/>
    <w:rsid w:val="00C43705"/>
    <w:rsid w:val="00C46F0A"/>
    <w:rsid w:val="00C5016B"/>
    <w:rsid w:val="00C52341"/>
    <w:rsid w:val="00C53FC3"/>
    <w:rsid w:val="00C61C9F"/>
    <w:rsid w:val="00C6471C"/>
    <w:rsid w:val="00C658C5"/>
    <w:rsid w:val="00C70EA1"/>
    <w:rsid w:val="00C71133"/>
    <w:rsid w:val="00C718E3"/>
    <w:rsid w:val="00C76140"/>
    <w:rsid w:val="00C7642F"/>
    <w:rsid w:val="00C8585B"/>
    <w:rsid w:val="00C85A20"/>
    <w:rsid w:val="00C85C03"/>
    <w:rsid w:val="00C90DA6"/>
    <w:rsid w:val="00C954FC"/>
    <w:rsid w:val="00C969C5"/>
    <w:rsid w:val="00C97A9C"/>
    <w:rsid w:val="00CA4028"/>
    <w:rsid w:val="00CA4E51"/>
    <w:rsid w:val="00CA55CC"/>
    <w:rsid w:val="00CA6FF2"/>
    <w:rsid w:val="00CB3317"/>
    <w:rsid w:val="00CC0442"/>
    <w:rsid w:val="00CC4ACF"/>
    <w:rsid w:val="00CC6A27"/>
    <w:rsid w:val="00CE5B63"/>
    <w:rsid w:val="00CF093D"/>
    <w:rsid w:val="00CF1A6B"/>
    <w:rsid w:val="00CF36DD"/>
    <w:rsid w:val="00CF4049"/>
    <w:rsid w:val="00CF4622"/>
    <w:rsid w:val="00D01267"/>
    <w:rsid w:val="00D06FCD"/>
    <w:rsid w:val="00D0762A"/>
    <w:rsid w:val="00D11B21"/>
    <w:rsid w:val="00D13594"/>
    <w:rsid w:val="00D318EE"/>
    <w:rsid w:val="00D4031A"/>
    <w:rsid w:val="00D41C2E"/>
    <w:rsid w:val="00D42EE8"/>
    <w:rsid w:val="00D449BB"/>
    <w:rsid w:val="00D5221E"/>
    <w:rsid w:val="00D57B9B"/>
    <w:rsid w:val="00D6296A"/>
    <w:rsid w:val="00D731B1"/>
    <w:rsid w:val="00D7585D"/>
    <w:rsid w:val="00D81FF3"/>
    <w:rsid w:val="00DA2AF6"/>
    <w:rsid w:val="00DA3555"/>
    <w:rsid w:val="00DA3735"/>
    <w:rsid w:val="00DA50EA"/>
    <w:rsid w:val="00DB2D77"/>
    <w:rsid w:val="00DB37B0"/>
    <w:rsid w:val="00DB4B10"/>
    <w:rsid w:val="00DB6569"/>
    <w:rsid w:val="00DC0D16"/>
    <w:rsid w:val="00DC2B1D"/>
    <w:rsid w:val="00DC5DDA"/>
    <w:rsid w:val="00DD437F"/>
    <w:rsid w:val="00DD5A92"/>
    <w:rsid w:val="00DD6513"/>
    <w:rsid w:val="00DE218A"/>
    <w:rsid w:val="00DF1B41"/>
    <w:rsid w:val="00DF6835"/>
    <w:rsid w:val="00E02E7A"/>
    <w:rsid w:val="00E0443D"/>
    <w:rsid w:val="00E05E69"/>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6360D"/>
    <w:rsid w:val="00E66B24"/>
    <w:rsid w:val="00E70B22"/>
    <w:rsid w:val="00E7406F"/>
    <w:rsid w:val="00E74B0A"/>
    <w:rsid w:val="00E86FD8"/>
    <w:rsid w:val="00E91023"/>
    <w:rsid w:val="00EA052E"/>
    <w:rsid w:val="00EA08A9"/>
    <w:rsid w:val="00EA315F"/>
    <w:rsid w:val="00EA55AF"/>
    <w:rsid w:val="00EB34BB"/>
    <w:rsid w:val="00EB6E6F"/>
    <w:rsid w:val="00EC7DD3"/>
    <w:rsid w:val="00ED266E"/>
    <w:rsid w:val="00ED3D04"/>
    <w:rsid w:val="00ED7AB9"/>
    <w:rsid w:val="00ED7AE7"/>
    <w:rsid w:val="00EE0B07"/>
    <w:rsid w:val="00EE5BBE"/>
    <w:rsid w:val="00EF3866"/>
    <w:rsid w:val="00EF392E"/>
    <w:rsid w:val="00EF3D2B"/>
    <w:rsid w:val="00EF451B"/>
    <w:rsid w:val="00F05573"/>
    <w:rsid w:val="00F063D8"/>
    <w:rsid w:val="00F110F1"/>
    <w:rsid w:val="00F13863"/>
    <w:rsid w:val="00F17EC7"/>
    <w:rsid w:val="00F21382"/>
    <w:rsid w:val="00F250AC"/>
    <w:rsid w:val="00F32905"/>
    <w:rsid w:val="00F37E06"/>
    <w:rsid w:val="00F44D64"/>
    <w:rsid w:val="00F55611"/>
    <w:rsid w:val="00F65492"/>
    <w:rsid w:val="00F755B7"/>
    <w:rsid w:val="00F77A7C"/>
    <w:rsid w:val="00F80C70"/>
    <w:rsid w:val="00F8266F"/>
    <w:rsid w:val="00F82D4A"/>
    <w:rsid w:val="00F866FF"/>
    <w:rsid w:val="00F921A3"/>
    <w:rsid w:val="00F9529C"/>
    <w:rsid w:val="00F96C59"/>
    <w:rsid w:val="00F97683"/>
    <w:rsid w:val="00FA04E0"/>
    <w:rsid w:val="00FA45CA"/>
    <w:rsid w:val="00FA61FD"/>
    <w:rsid w:val="00FB0334"/>
    <w:rsid w:val="00FB0705"/>
    <w:rsid w:val="00FB2E64"/>
    <w:rsid w:val="00FB494E"/>
    <w:rsid w:val="00FC1FFC"/>
    <w:rsid w:val="00FC43B0"/>
    <w:rsid w:val="00FC5D85"/>
    <w:rsid w:val="00FD0245"/>
    <w:rsid w:val="00FD1970"/>
    <w:rsid w:val="00FD2DE1"/>
    <w:rsid w:val="00FD636D"/>
    <w:rsid w:val="00FE5EBD"/>
    <w:rsid w:val="00FE5F29"/>
    <w:rsid w:val="00FF0FEF"/>
    <w:rsid w:val="00FF35F7"/>
    <w:rsid w:val="00FF7C02"/>
    <w:rsid w:val="041F6723"/>
    <w:rsid w:val="05181351"/>
    <w:rsid w:val="0566D99B"/>
    <w:rsid w:val="06BD3250"/>
    <w:rsid w:val="094D0006"/>
    <w:rsid w:val="09DE90A7"/>
    <w:rsid w:val="0B673339"/>
    <w:rsid w:val="170DBECD"/>
    <w:rsid w:val="19E2FC88"/>
    <w:rsid w:val="1AF3D706"/>
    <w:rsid w:val="1D061907"/>
    <w:rsid w:val="237D8733"/>
    <w:rsid w:val="278DC5CC"/>
    <w:rsid w:val="29C00E47"/>
    <w:rsid w:val="29E11ADC"/>
    <w:rsid w:val="325BC76C"/>
    <w:rsid w:val="35319C0A"/>
    <w:rsid w:val="3588BE1D"/>
    <w:rsid w:val="3A15BCA5"/>
    <w:rsid w:val="3F5ED716"/>
    <w:rsid w:val="4842D8E5"/>
    <w:rsid w:val="4C07D608"/>
    <w:rsid w:val="537112AF"/>
    <w:rsid w:val="57045DCE"/>
    <w:rsid w:val="5C8CC58E"/>
    <w:rsid w:val="5FAF5887"/>
    <w:rsid w:val="602174F0"/>
    <w:rsid w:val="61191108"/>
    <w:rsid w:val="61F8CC64"/>
    <w:rsid w:val="653AC8D8"/>
    <w:rsid w:val="69703E3C"/>
    <w:rsid w:val="6AF39019"/>
    <w:rsid w:val="6EE233E3"/>
    <w:rsid w:val="6F60C389"/>
    <w:rsid w:val="72182085"/>
    <w:rsid w:val="72B1DCB3"/>
    <w:rsid w:val="754CEA69"/>
    <w:rsid w:val="7B21B8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C5C5FF90-F689-462C-88BD-E1A90174E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23"/>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 w:type="character" w:styleId="normaltextrun" w:customStyle="1">
    <w:name w:val="normaltextrun"/>
    <w:basedOn w:val="Standaardalinea-lettertype"/>
    <w:rsid w:val="00431B58"/>
  </w:style>
  <w:style w:type="character" w:styleId="eop" w:customStyle="1">
    <w:name w:val="eop"/>
    <w:basedOn w:val="Standaardalinea-lettertype"/>
    <w:rsid w:val="00431B58"/>
  </w:style>
  <w:style w:type="paragraph" w:styleId="paragraph" w:customStyle="1">
    <w:name w:val="paragraph"/>
    <w:basedOn w:val="Standaard"/>
    <w:rsid w:val="00431B58"/>
    <w:pPr>
      <w:spacing w:before="100" w:beforeAutospacing="1" w:after="100" w:afterAutospacing="1"/>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4" /><Relationship Type="http://schemas.openxmlformats.org/officeDocument/2006/relationships/header" Target="header2.xml" Id="rId42"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0" /><Relationship Type="http://schemas.openxmlformats.org/officeDocument/2006/relationships/fontTable" Target="fontTable.xml" Id="rId45" /><Relationship Type="http://schemas.openxmlformats.org/officeDocument/2006/relationships/customXml" Target="../customXml/item5.xml" Id="rId5"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6"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1" /><Relationship Type="http://schemas.openxmlformats.org/officeDocument/2006/relationships/header" Target="header3.xml" Id="rId44"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5" /><Relationship Type="http://schemas.openxmlformats.org/officeDocument/2006/relationships/footer" Target="footer1.xml" Id="rId43" /><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5" /><Relationship Type="http://schemas.openxmlformats.org/officeDocument/2006/relationships/hyperlink" Target="https://www.rivm.nl/bibliotheek/rapporten/2025-0030.pdf"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38" /><Relationship Type="http://schemas.openxmlformats.org/officeDocument/2006/relationships/theme" Target="theme/theme1.xml" Id="rId4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eader" Target="header1.xml" Id="rId41"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WLDOC-390959707-207962</_dlc_DocId>
    <_dlc_DocIdUrl xmlns="0be28d51-e4bb-4409-acb7-e50e8878b8e7">
      <Url>https://waterschaplimburg.sharepoint.com/sites/Adviesgeven/_layouts/15/DocIdRedir.aspx?ID=WLDOC-390959707-207962</Url>
      <Description>WLDOC-390959707-207962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e1b9b6d-b887-446c-9dce-4968e9b06264" ContentTypeId="0x010100DCD422DC78816243BC06FDD53AB4B0000105" PreviousValue="tru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2.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3.xml><?xml version="1.0" encoding="utf-8"?>
<ds:datastoreItem xmlns:ds="http://schemas.openxmlformats.org/officeDocument/2006/customXml" ds:itemID="{BE7BF3CD-1CF8-4430-A68E-528D59D2DA86}">
  <ds:schemaRefs>
    <ds:schemaRef ds:uri="http://purl.org/dc/terms/"/>
    <ds:schemaRef ds:uri="0be28d51-e4bb-4409-acb7-e50e8878b8e7"/>
    <ds:schemaRef ds:uri="http://schemas.microsoft.com/sharepoint/v3"/>
    <ds:schemaRef ds:uri="http://schemas.microsoft.com/office/infopath/2007/PartnerControls"/>
    <ds:schemaRef ds:uri="http://schemas.openxmlformats.org/package/2006/metadata/core-properties"/>
    <ds:schemaRef ds:uri="http://schemas.microsoft.com/office/2006/documentManagement/types"/>
    <ds:schemaRef ds:uri="5659a9f4-1275-4da8-9b76-4ff8abedf678"/>
    <ds:schemaRef ds:uri="http://schemas.microsoft.com/office/2006/metadata/properties"/>
    <ds:schemaRef ds:uri="http://purl.org/dc/elements/1.1/"/>
    <ds:schemaRef ds:uri="c41d040b-1f23-46d8-95f8-73c4343eacb6"/>
    <ds:schemaRef ds:uri="http://www.w3.org/XML/1998/namespace"/>
    <ds:schemaRef ds:uri="http://purl.org/dc/dcmitype/"/>
  </ds:schemaRefs>
</ds:datastoreItem>
</file>

<file path=customXml/itemProps4.xml><?xml version="1.0" encoding="utf-8"?>
<ds:datastoreItem xmlns:ds="http://schemas.openxmlformats.org/officeDocument/2006/customXml" ds:itemID="{8C39A358-5B5C-4B1B-AC23-4836C2DAA778}"/>
</file>

<file path=customXml/itemProps5.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6.xml><?xml version="1.0" encoding="utf-8"?>
<ds:datastoreItem xmlns:ds="http://schemas.openxmlformats.org/officeDocument/2006/customXml" ds:itemID="{3241A0FC-E7E0-40B6-B6FD-D50F4CA3A9D8}">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46</cp:revision>
  <cp:lastPrinted>2025-11-21T07:44:00Z</cp:lastPrinted>
  <dcterms:created xsi:type="dcterms:W3CDTF">2026-03-14T20:51:00Z</dcterms:created>
  <dcterms:modified xsi:type="dcterms:W3CDTF">2026-05-20T09:34:07Z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fd605c4f-8c7b-437c-bae6-aec5b0d7585d</vt:lpwstr>
  </property>
  <property fmtid="{D5CDD505-2E9C-101B-9397-08002B2CF9AE}" pid="4" name="MediaServiceImageTags">
    <vt:lpwstr/>
  </property>
  <property fmtid="{D5CDD505-2E9C-101B-9397-08002B2CF9AE}" pid="5" name="Documenttype">
    <vt:lpwstr/>
  </property>
</Properties>
</file>